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1E0" w:firstRow="1" w:lastRow="1" w:firstColumn="1" w:lastColumn="1" w:noHBand="0" w:noVBand="0"/>
      </w:tblPr>
      <w:tblGrid>
        <w:gridCol w:w="4513"/>
        <w:gridCol w:w="4775"/>
      </w:tblGrid>
      <w:tr w:rsidR="006E0919" w:rsidRPr="00275EC6" w:rsidTr="006826F0">
        <w:tc>
          <w:tcPr>
            <w:tcW w:w="5148" w:type="dxa"/>
          </w:tcPr>
          <w:p w:rsidR="006E0919" w:rsidRPr="00275EC6" w:rsidRDefault="006E0919" w:rsidP="006E0919">
            <w:pPr>
              <w:suppressAutoHyphens/>
              <w:spacing w:after="0" w:line="240" w:lineRule="auto"/>
              <w:rPr>
                <w:rFonts w:ascii="Times New Roman Cyr" w:eastAsia="Times New Roman" w:hAnsi="Times New Roman Cyr" w:cs="Times New Roman"/>
                <w:b/>
                <w:sz w:val="24"/>
                <w:szCs w:val="24"/>
                <w:lang w:eastAsia="ar-SA"/>
              </w:rPr>
            </w:pPr>
          </w:p>
        </w:tc>
        <w:tc>
          <w:tcPr>
            <w:tcW w:w="5148" w:type="dxa"/>
          </w:tcPr>
          <w:p w:rsidR="006E0919" w:rsidRPr="00275EC6" w:rsidRDefault="006E0919" w:rsidP="006E0919">
            <w:pPr>
              <w:suppressAutoHyphens/>
              <w:spacing w:after="0" w:line="240" w:lineRule="auto"/>
              <w:rPr>
                <w:rFonts w:ascii="Times New Roman Cyr" w:eastAsia="Times New Roman" w:hAnsi="Times New Roman Cyr" w:cs="Times New Roman"/>
                <w:b/>
                <w:sz w:val="24"/>
                <w:szCs w:val="24"/>
                <w:lang w:val="en-US" w:eastAsia="ar-SA"/>
              </w:rPr>
            </w:pPr>
          </w:p>
          <w:p w:rsidR="006E0919" w:rsidRPr="00275EC6" w:rsidRDefault="006E0919" w:rsidP="006E0919">
            <w:pPr>
              <w:suppressAutoHyphens/>
              <w:spacing w:after="0" w:line="240" w:lineRule="auto"/>
              <w:rPr>
                <w:rFonts w:ascii="Times New Roman Cyr" w:eastAsia="Times New Roman" w:hAnsi="Times New Roman Cyr" w:cs="Times New Roman"/>
                <w:b/>
                <w:sz w:val="24"/>
                <w:szCs w:val="24"/>
                <w:lang w:val="en-US" w:eastAsia="ar-SA"/>
              </w:rPr>
            </w:pPr>
          </w:p>
          <w:p w:rsidR="006E0919" w:rsidRPr="00275EC6" w:rsidRDefault="006E0919" w:rsidP="006E0919">
            <w:pPr>
              <w:suppressAutoHyphens/>
              <w:spacing w:after="0" w:line="240" w:lineRule="auto"/>
              <w:rPr>
                <w:rFonts w:ascii="Times New Roman Cyr" w:eastAsia="Times New Roman" w:hAnsi="Times New Roman Cyr" w:cs="Times New Roman"/>
                <w:b/>
                <w:sz w:val="24"/>
                <w:szCs w:val="24"/>
                <w:lang w:eastAsia="ar-SA"/>
              </w:rPr>
            </w:pPr>
            <w:r w:rsidRPr="00275EC6">
              <w:rPr>
                <w:rFonts w:ascii="Times New Roman Cyr" w:eastAsia="Times New Roman" w:hAnsi="Times New Roman Cyr" w:cs="Times New Roman"/>
                <w:b/>
                <w:sz w:val="24"/>
                <w:szCs w:val="24"/>
                <w:lang w:eastAsia="ar-SA"/>
              </w:rPr>
              <w:t>УТВЪРЖДАВАМ:</w:t>
            </w:r>
          </w:p>
          <w:p w:rsidR="006E0919" w:rsidRPr="00275EC6" w:rsidRDefault="00441A41" w:rsidP="006E0919">
            <w:pPr>
              <w:suppressAutoHyphens/>
              <w:spacing w:after="0" w:line="240" w:lineRule="auto"/>
              <w:rPr>
                <w:rFonts w:ascii="Times New Roman Cyr" w:eastAsia="Times New Roman" w:hAnsi="Times New Roman Cyr" w:cs="Times New Roman"/>
                <w:b/>
                <w:sz w:val="24"/>
                <w:szCs w:val="24"/>
                <w:lang w:eastAsia="ar-SA"/>
              </w:rPr>
            </w:pPr>
            <w:r w:rsidRPr="00275EC6">
              <w:rPr>
                <w:rFonts w:ascii="Times New Roman Cyr" w:eastAsia="Times New Roman" w:hAnsi="Times New Roman Cyr" w:cs="Times New Roman"/>
                <w:b/>
                <w:sz w:val="24"/>
                <w:szCs w:val="24"/>
                <w:lang w:eastAsia="ar-SA"/>
              </w:rPr>
              <w:t>ВЪЗЛОЖИТЕЛ</w:t>
            </w:r>
          </w:p>
          <w:p w:rsidR="006E0919" w:rsidRPr="00275EC6" w:rsidRDefault="006E0919" w:rsidP="006E0919">
            <w:pPr>
              <w:suppressAutoHyphens/>
              <w:spacing w:after="0" w:line="240" w:lineRule="auto"/>
              <w:rPr>
                <w:rFonts w:ascii="Times New Roman Cyr" w:eastAsia="Times New Roman" w:hAnsi="Times New Roman Cyr" w:cs="Times New Roman"/>
                <w:b/>
                <w:sz w:val="24"/>
                <w:szCs w:val="24"/>
                <w:lang w:eastAsia="ar-SA"/>
              </w:rPr>
            </w:pPr>
            <w:r w:rsidRPr="00275EC6">
              <w:rPr>
                <w:rFonts w:ascii="Times New Roman Cyr" w:eastAsia="Times New Roman" w:hAnsi="Times New Roman Cyr" w:cs="Times New Roman"/>
                <w:b/>
                <w:sz w:val="24"/>
                <w:szCs w:val="24"/>
                <w:lang w:eastAsia="ar-SA"/>
              </w:rPr>
              <w:t>ПОМОЩНИК РЕКТОР:</w:t>
            </w:r>
          </w:p>
          <w:p w:rsidR="006E0919" w:rsidRPr="00275EC6" w:rsidRDefault="006E0919" w:rsidP="006E0919">
            <w:pPr>
              <w:suppressAutoHyphens/>
              <w:spacing w:after="0" w:line="240" w:lineRule="auto"/>
              <w:rPr>
                <w:rFonts w:ascii="Times New Roman Cyr" w:eastAsia="Times New Roman" w:hAnsi="Times New Roman Cyr" w:cs="Times New Roman"/>
                <w:b/>
                <w:sz w:val="24"/>
                <w:szCs w:val="24"/>
                <w:lang w:val="en-US" w:eastAsia="ar-SA"/>
              </w:rPr>
            </w:pPr>
            <w:r w:rsidRPr="00275EC6">
              <w:rPr>
                <w:rFonts w:ascii="Times New Roman Cyr" w:eastAsia="Times New Roman" w:hAnsi="Times New Roman Cyr" w:cs="Times New Roman"/>
                <w:b/>
                <w:sz w:val="24"/>
                <w:szCs w:val="24"/>
                <w:lang w:val="en-US" w:eastAsia="ar-SA"/>
              </w:rPr>
              <w:t>(</w:t>
            </w:r>
            <w:r w:rsidRPr="00275EC6">
              <w:rPr>
                <w:rFonts w:ascii="Times New Roman Cyr" w:eastAsia="Times New Roman" w:hAnsi="Times New Roman Cyr" w:cs="Times New Roman"/>
                <w:b/>
                <w:sz w:val="24"/>
                <w:szCs w:val="24"/>
                <w:lang w:eastAsia="ar-SA"/>
              </w:rPr>
              <w:t>Николай Бакърджиев</w:t>
            </w:r>
            <w:r w:rsidRPr="00275EC6">
              <w:rPr>
                <w:rFonts w:ascii="Times New Roman Cyr" w:eastAsia="Times New Roman" w:hAnsi="Times New Roman Cyr" w:cs="Times New Roman"/>
                <w:b/>
                <w:sz w:val="24"/>
                <w:szCs w:val="24"/>
                <w:lang w:val="en-US" w:eastAsia="ar-SA"/>
              </w:rPr>
              <w:t>)</w:t>
            </w:r>
          </w:p>
        </w:tc>
      </w:tr>
    </w:tbl>
    <w:p w:rsidR="006E0919" w:rsidRDefault="006E0919" w:rsidP="0047240F">
      <w:pPr>
        <w:suppressAutoHyphens/>
        <w:spacing w:after="0" w:line="240" w:lineRule="auto"/>
        <w:rPr>
          <w:rFonts w:ascii="Times New Roman Cyr" w:eastAsia="Times New Roman" w:hAnsi="Times New Roman Cyr" w:cs="Times New Roman"/>
          <w:b/>
          <w:sz w:val="24"/>
          <w:szCs w:val="24"/>
          <w:lang w:eastAsia="ar-SA"/>
        </w:rPr>
      </w:pPr>
    </w:p>
    <w:p w:rsidR="00A55E5A" w:rsidRDefault="00A55E5A" w:rsidP="0047240F">
      <w:pPr>
        <w:suppressAutoHyphens/>
        <w:spacing w:after="0" w:line="240" w:lineRule="auto"/>
        <w:rPr>
          <w:rFonts w:ascii="Times New Roman Cyr" w:eastAsia="Times New Roman" w:hAnsi="Times New Roman Cyr" w:cs="Times New Roman"/>
          <w:b/>
          <w:sz w:val="24"/>
          <w:szCs w:val="24"/>
          <w:lang w:eastAsia="ar-SA"/>
        </w:rPr>
      </w:pPr>
    </w:p>
    <w:p w:rsidR="00A55E5A" w:rsidRPr="00275EC6" w:rsidRDefault="00A55E5A" w:rsidP="0047240F">
      <w:pPr>
        <w:suppressAutoHyphens/>
        <w:spacing w:after="0" w:line="240" w:lineRule="auto"/>
        <w:rPr>
          <w:rFonts w:ascii="Times New Roman Cyr" w:eastAsia="Times New Roman" w:hAnsi="Times New Roman Cyr" w:cs="Times New Roman"/>
          <w:b/>
          <w:sz w:val="24"/>
          <w:szCs w:val="24"/>
          <w:lang w:eastAsia="ar-SA"/>
        </w:rPr>
      </w:pPr>
    </w:p>
    <w:p w:rsidR="006E0919" w:rsidRPr="00704AEF" w:rsidRDefault="006E0919" w:rsidP="00441A41">
      <w:pPr>
        <w:suppressAutoHyphens/>
        <w:spacing w:after="0" w:line="240" w:lineRule="auto"/>
        <w:jc w:val="center"/>
        <w:rPr>
          <w:rFonts w:ascii="Times New Roman Cyr" w:eastAsia="Times New Roman" w:hAnsi="Times New Roman Cyr" w:cs="Times New Roman"/>
          <w:b/>
          <w:sz w:val="32"/>
          <w:szCs w:val="32"/>
          <w:lang w:eastAsia="ar-SA"/>
        </w:rPr>
      </w:pPr>
      <w:r w:rsidRPr="00704AEF">
        <w:rPr>
          <w:rFonts w:ascii="Times New Roman Cyr" w:eastAsia="Times New Roman" w:hAnsi="Times New Roman Cyr" w:cs="Times New Roman"/>
          <w:b/>
          <w:sz w:val="32"/>
          <w:szCs w:val="32"/>
          <w:lang w:val="en-US" w:eastAsia="ar-SA"/>
        </w:rPr>
        <w:t>Д  О  К  У  М  Е  Н  Т  А  Ц  И  Я</w:t>
      </w:r>
    </w:p>
    <w:p w:rsidR="006E0919" w:rsidRPr="00275EC6" w:rsidRDefault="006E0919" w:rsidP="006E0919">
      <w:pPr>
        <w:suppressAutoHyphens/>
        <w:spacing w:after="0" w:line="360" w:lineRule="auto"/>
        <w:jc w:val="center"/>
        <w:rPr>
          <w:rFonts w:ascii="Times New Roman Cyr" w:eastAsia="Times New Roman" w:hAnsi="Times New Roman Cyr" w:cs="Times New Roman"/>
          <w:b/>
          <w:sz w:val="24"/>
          <w:szCs w:val="24"/>
          <w:lang w:val="en-US" w:eastAsia="ar-SA"/>
        </w:rPr>
      </w:pPr>
      <w:r w:rsidRPr="00275EC6">
        <w:rPr>
          <w:rFonts w:ascii="Times New Roman Cyr" w:eastAsia="Times New Roman" w:hAnsi="Times New Roman Cyr" w:cs="Times New Roman"/>
          <w:b/>
          <w:sz w:val="24"/>
          <w:szCs w:val="24"/>
          <w:lang w:val="en-US" w:eastAsia="ar-SA"/>
        </w:rPr>
        <w:t>ЗА</w:t>
      </w:r>
    </w:p>
    <w:p w:rsidR="006E0919" w:rsidRPr="00275EC6" w:rsidRDefault="006E0919" w:rsidP="006E0919">
      <w:pPr>
        <w:suppressAutoHyphens/>
        <w:spacing w:after="0" w:line="240" w:lineRule="auto"/>
        <w:jc w:val="center"/>
        <w:rPr>
          <w:rFonts w:ascii="Times New Roman Cyr" w:eastAsia="Times New Roman" w:hAnsi="Times New Roman Cyr" w:cs="Times New Roman"/>
          <w:b/>
          <w:sz w:val="24"/>
          <w:szCs w:val="24"/>
          <w:lang w:eastAsia="ar-SA"/>
        </w:rPr>
      </w:pPr>
      <w:r w:rsidRPr="00275EC6">
        <w:rPr>
          <w:rFonts w:ascii="Times New Roman Cyr" w:eastAsia="Times New Roman" w:hAnsi="Times New Roman Cyr" w:cs="Times New Roman"/>
          <w:b/>
          <w:sz w:val="24"/>
          <w:szCs w:val="24"/>
          <w:lang w:eastAsia="ar-SA"/>
        </w:rPr>
        <w:t xml:space="preserve">УЧАСТИЕ  В  ОТКРИТА ПРОЦЕДУРА С ПРЕДМЕТ:  </w:t>
      </w:r>
    </w:p>
    <w:p w:rsidR="006E0919" w:rsidRPr="00275EC6" w:rsidRDefault="006E0919" w:rsidP="006E0919">
      <w:pPr>
        <w:keepNext/>
        <w:suppressAutoHyphens/>
        <w:spacing w:before="240" w:after="120" w:line="240" w:lineRule="auto"/>
        <w:jc w:val="center"/>
        <w:rPr>
          <w:rFonts w:ascii="Times New Roman Cyr" w:eastAsia="Lucida Sans Unicode" w:hAnsi="Times New Roman Cyr" w:cs="Tahoma"/>
          <w:b/>
          <w:iCs/>
          <w:caps/>
          <w:sz w:val="24"/>
          <w:szCs w:val="24"/>
          <w:lang w:val="ru-RU" w:eastAsia="ar-SA"/>
        </w:rPr>
      </w:pPr>
      <w:r w:rsidRPr="00275EC6">
        <w:rPr>
          <w:rFonts w:ascii="Times New Roman Cyr" w:eastAsia="Lucida Sans Unicode" w:hAnsi="Times New Roman Cyr" w:cs="Tahoma"/>
          <w:b/>
          <w:iCs/>
          <w:caps/>
          <w:sz w:val="24"/>
          <w:szCs w:val="24"/>
          <w:lang w:eastAsia="ar-SA"/>
        </w:rPr>
        <w:t xml:space="preserve"> </w:t>
      </w:r>
      <w:r w:rsidR="007B5927" w:rsidRPr="00275EC6">
        <w:rPr>
          <w:rFonts w:ascii="Times New Roman Cyr" w:eastAsia="Lucida Sans Unicode" w:hAnsi="Times New Roman Cyr" w:cs="Tahoma"/>
          <w:b/>
          <w:iCs/>
          <w:caps/>
          <w:sz w:val="24"/>
          <w:szCs w:val="24"/>
          <w:lang w:eastAsia="ar-SA"/>
        </w:rPr>
        <w:t>„</w:t>
      </w:r>
      <w:r w:rsidR="00E02BDC" w:rsidRPr="00275EC6">
        <w:rPr>
          <w:rFonts w:ascii="Times New Roman Cyr" w:eastAsia="Lucida Sans Unicode" w:hAnsi="Times New Roman Cyr" w:cs="Tahoma"/>
          <w:b/>
          <w:iCs/>
          <w:caps/>
          <w:sz w:val="24"/>
          <w:szCs w:val="24"/>
          <w:lang w:eastAsia="ar-SA"/>
        </w:rPr>
        <w:t>УСЛУГИ ПО ИЗПЪЛНЕНИЕТО НА</w:t>
      </w:r>
      <w:r w:rsidR="00E02BDC" w:rsidRPr="00275EC6">
        <w:rPr>
          <w:rFonts w:ascii="Times New Roman Cyr" w:hAnsi="Times New Roman Cyr"/>
          <w:b/>
          <w:sz w:val="24"/>
          <w:szCs w:val="24"/>
        </w:rPr>
        <w:t xml:space="preserve"> </w:t>
      </w:r>
      <w:r w:rsidR="00E02BDC" w:rsidRPr="00275EC6">
        <w:rPr>
          <w:rFonts w:ascii="Times New Roman Cyr" w:eastAsia="Lucida Sans Unicode" w:hAnsi="Times New Roman Cyr" w:cs="Tahoma"/>
          <w:b/>
          <w:iCs/>
          <w:caps/>
          <w:sz w:val="24"/>
          <w:szCs w:val="24"/>
          <w:lang w:eastAsia="ar-SA"/>
        </w:rPr>
        <w:t>Проект BG051РО001-3.1.08-0031 „Разработване и въвеждане на система от ключови индикатори и процесно-базирано управление на УНСС“</w:t>
      </w:r>
      <w:r w:rsidR="007B5927" w:rsidRPr="00275EC6">
        <w:rPr>
          <w:rFonts w:ascii="Times New Roman Cyr" w:eastAsia="Lucida Sans Unicode" w:hAnsi="Times New Roman Cyr" w:cs="Tahoma"/>
          <w:b/>
          <w:iCs/>
          <w:caps/>
          <w:sz w:val="24"/>
          <w:szCs w:val="24"/>
          <w:lang w:eastAsia="ar-SA"/>
        </w:rPr>
        <w:t>“</w:t>
      </w:r>
    </w:p>
    <w:p w:rsidR="00A55E5A" w:rsidRDefault="00A55E5A" w:rsidP="006E0919">
      <w:pPr>
        <w:suppressAutoHyphens/>
        <w:spacing w:after="0" w:line="360" w:lineRule="auto"/>
        <w:jc w:val="center"/>
        <w:rPr>
          <w:rFonts w:ascii="Times New Roman Cyr" w:eastAsia="Times New Roman" w:hAnsi="Times New Roman Cyr" w:cs="Times New Roman"/>
          <w:b/>
          <w:sz w:val="24"/>
          <w:szCs w:val="24"/>
          <w:lang w:val="ru-RU" w:eastAsia="ar-SA"/>
        </w:rPr>
      </w:pPr>
    </w:p>
    <w:p w:rsidR="00A55E5A" w:rsidRDefault="00A55E5A" w:rsidP="006E0919">
      <w:pPr>
        <w:suppressAutoHyphens/>
        <w:spacing w:after="0" w:line="360" w:lineRule="auto"/>
        <w:jc w:val="center"/>
        <w:rPr>
          <w:rFonts w:ascii="Times New Roman Cyr" w:eastAsia="Times New Roman" w:hAnsi="Times New Roman Cyr" w:cs="Times New Roman"/>
          <w:b/>
          <w:sz w:val="24"/>
          <w:szCs w:val="24"/>
          <w:lang w:val="ru-RU" w:eastAsia="ar-SA"/>
        </w:rPr>
      </w:pPr>
    </w:p>
    <w:p w:rsidR="00A55E5A" w:rsidRDefault="00A55E5A" w:rsidP="006E0919">
      <w:pPr>
        <w:suppressAutoHyphens/>
        <w:spacing w:after="0" w:line="360" w:lineRule="auto"/>
        <w:jc w:val="center"/>
        <w:rPr>
          <w:rFonts w:ascii="Times New Roman Cyr" w:eastAsia="Times New Roman" w:hAnsi="Times New Roman Cyr" w:cs="Times New Roman"/>
          <w:b/>
          <w:sz w:val="24"/>
          <w:szCs w:val="24"/>
          <w:lang w:val="ru-RU" w:eastAsia="ar-SA"/>
        </w:rPr>
      </w:pPr>
    </w:p>
    <w:p w:rsidR="006E0919" w:rsidRPr="00275EC6" w:rsidRDefault="007B5927" w:rsidP="006E0919">
      <w:pPr>
        <w:suppressAutoHyphens/>
        <w:spacing w:after="0" w:line="360" w:lineRule="auto"/>
        <w:jc w:val="center"/>
        <w:rPr>
          <w:rFonts w:ascii="Times New Roman Cyr" w:eastAsia="Times New Roman" w:hAnsi="Times New Roman Cyr" w:cs="Times New Roman"/>
          <w:b/>
          <w:sz w:val="24"/>
          <w:szCs w:val="24"/>
          <w:lang w:val="ru-RU" w:eastAsia="ar-SA"/>
        </w:rPr>
      </w:pPr>
      <w:r w:rsidRPr="00275EC6">
        <w:rPr>
          <w:rFonts w:ascii="Times New Roman Cyr" w:eastAsia="Times New Roman" w:hAnsi="Times New Roman Cyr" w:cs="Times New Roman"/>
          <w:b/>
          <w:noProof/>
          <w:sz w:val="24"/>
          <w:szCs w:val="24"/>
          <w:lang w:eastAsia="bg-BG"/>
        </w:rPr>
        <mc:AlternateContent>
          <mc:Choice Requires="wps">
            <w:drawing>
              <wp:anchor distT="0" distB="0" distL="114300" distR="114300" simplePos="0" relativeHeight="251659264" behindDoc="0" locked="0" layoutInCell="1" allowOverlap="1" wp14:anchorId="44BF41AD" wp14:editId="784764E2">
                <wp:simplePos x="0" y="0"/>
                <wp:positionH relativeFrom="column">
                  <wp:posOffset>-209682</wp:posOffset>
                </wp:positionH>
                <wp:positionV relativeFrom="paragraph">
                  <wp:posOffset>118254</wp:posOffset>
                </wp:positionV>
                <wp:extent cx="5274945" cy="3467819"/>
                <wp:effectExtent l="0" t="0" r="190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4945" cy="34678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A2AE2" w:rsidRDefault="00BA2AE2" w:rsidP="00441A41">
                            <w:pPr>
                              <w:spacing w:before="100" w:beforeAutospacing="1" w:after="100" w:afterAutospacing="1" w:line="240" w:lineRule="auto"/>
                              <w:contextualSpacing/>
                              <w:rPr>
                                <w:b/>
                                <w:sz w:val="20"/>
                                <w:szCs w:val="20"/>
                              </w:rPr>
                            </w:pPr>
                            <w:r w:rsidRPr="00583A6C">
                              <w:rPr>
                                <w:b/>
                                <w:sz w:val="20"/>
                                <w:szCs w:val="20"/>
                              </w:rPr>
                              <w:t>Изготвили:</w:t>
                            </w:r>
                          </w:p>
                          <w:p w:rsidR="00BA2AE2" w:rsidRDefault="00BA2AE2" w:rsidP="00441A41">
                            <w:pPr>
                              <w:spacing w:before="100" w:beforeAutospacing="1" w:after="100" w:afterAutospacing="1" w:line="240" w:lineRule="auto"/>
                              <w:contextualSpacing/>
                              <w:rPr>
                                <w:sz w:val="20"/>
                                <w:szCs w:val="20"/>
                              </w:rPr>
                            </w:pPr>
                          </w:p>
                          <w:p w:rsidR="00BA2AE2" w:rsidRDefault="00BA2AE2" w:rsidP="00441A41">
                            <w:pPr>
                              <w:spacing w:before="100" w:beforeAutospacing="1" w:after="100" w:afterAutospacing="1" w:line="240" w:lineRule="auto"/>
                              <w:contextualSpacing/>
                              <w:rPr>
                                <w:sz w:val="20"/>
                                <w:szCs w:val="20"/>
                              </w:rPr>
                            </w:pPr>
                            <w:r w:rsidRPr="00887E61">
                              <w:rPr>
                                <w:sz w:val="20"/>
                                <w:szCs w:val="20"/>
                              </w:rPr>
                              <w:t xml:space="preserve">Самуил </w:t>
                            </w:r>
                            <w:proofErr w:type="spellStart"/>
                            <w:r w:rsidRPr="00887E61">
                              <w:rPr>
                                <w:sz w:val="20"/>
                                <w:szCs w:val="20"/>
                              </w:rPr>
                              <w:t>Авдала</w:t>
                            </w:r>
                            <w:proofErr w:type="spellEnd"/>
                            <w:r w:rsidRPr="00887E61">
                              <w:rPr>
                                <w:sz w:val="20"/>
                                <w:szCs w:val="20"/>
                              </w:rPr>
                              <w:t xml:space="preserve"> – </w:t>
                            </w:r>
                            <w:r>
                              <w:rPr>
                                <w:sz w:val="20"/>
                                <w:szCs w:val="20"/>
                              </w:rPr>
                              <w:t>н-к</w:t>
                            </w:r>
                            <w:r w:rsidRPr="00887E61">
                              <w:rPr>
                                <w:sz w:val="20"/>
                                <w:szCs w:val="20"/>
                              </w:rPr>
                              <w:t xml:space="preserve"> сектор “</w:t>
                            </w:r>
                            <w:r>
                              <w:rPr>
                                <w:sz w:val="20"/>
                                <w:szCs w:val="20"/>
                              </w:rPr>
                              <w:t>ОП и Т</w:t>
                            </w:r>
                            <w:r w:rsidRPr="00887E61">
                              <w:rPr>
                                <w:sz w:val="20"/>
                                <w:szCs w:val="20"/>
                              </w:rPr>
                              <w:t>”</w:t>
                            </w:r>
                          </w:p>
                          <w:p w:rsidR="00BA2AE2" w:rsidRDefault="00BA2AE2" w:rsidP="00441A41">
                            <w:pPr>
                              <w:spacing w:before="100" w:beforeAutospacing="1" w:after="100" w:afterAutospacing="1" w:line="240" w:lineRule="auto"/>
                              <w:contextualSpacing/>
                              <w:rPr>
                                <w:sz w:val="20"/>
                                <w:szCs w:val="20"/>
                              </w:rPr>
                            </w:pPr>
                          </w:p>
                          <w:p w:rsidR="00BA2AE2" w:rsidRPr="00F31EFE" w:rsidRDefault="00BA2AE2" w:rsidP="00441A41">
                            <w:pPr>
                              <w:spacing w:before="100" w:beforeAutospacing="1" w:after="100" w:afterAutospacing="1" w:line="240" w:lineRule="auto"/>
                              <w:contextualSpacing/>
                              <w:rPr>
                                <w:sz w:val="20"/>
                                <w:szCs w:val="20"/>
                              </w:rPr>
                            </w:pPr>
                            <w:r w:rsidRPr="00F31EFE">
                              <w:rPr>
                                <w:sz w:val="20"/>
                                <w:szCs w:val="20"/>
                              </w:rPr>
                              <w:t>Лилия Бояджиева – ръководител сектор „ПО“</w:t>
                            </w:r>
                          </w:p>
                          <w:p w:rsidR="00BA2AE2" w:rsidRPr="00F31EFE" w:rsidRDefault="00BA2AE2" w:rsidP="00441A41">
                            <w:pPr>
                              <w:spacing w:before="100" w:beforeAutospacing="1" w:after="100" w:afterAutospacing="1" w:line="240" w:lineRule="auto"/>
                              <w:contextualSpacing/>
                              <w:rPr>
                                <w:sz w:val="20"/>
                                <w:szCs w:val="20"/>
                              </w:rPr>
                            </w:pPr>
                          </w:p>
                          <w:p w:rsidR="00BA2AE2" w:rsidRDefault="00BA2AE2" w:rsidP="00441A41">
                            <w:pPr>
                              <w:spacing w:before="100" w:beforeAutospacing="1" w:after="100" w:afterAutospacing="1" w:line="240" w:lineRule="auto"/>
                              <w:contextualSpacing/>
                              <w:rPr>
                                <w:b/>
                                <w:sz w:val="20"/>
                                <w:szCs w:val="20"/>
                              </w:rPr>
                            </w:pPr>
                            <w:r w:rsidRPr="00583A6C">
                              <w:rPr>
                                <w:b/>
                                <w:sz w:val="20"/>
                                <w:szCs w:val="20"/>
                              </w:rPr>
                              <w:t>Съгласувал:</w:t>
                            </w:r>
                          </w:p>
                          <w:p w:rsidR="00BA2AE2" w:rsidRDefault="00BA2AE2" w:rsidP="00441A41">
                            <w:pPr>
                              <w:spacing w:before="100" w:beforeAutospacing="1" w:after="100" w:afterAutospacing="1" w:line="240" w:lineRule="auto"/>
                              <w:contextualSpacing/>
                              <w:rPr>
                                <w:b/>
                                <w:sz w:val="20"/>
                                <w:szCs w:val="20"/>
                              </w:rPr>
                            </w:pPr>
                          </w:p>
                          <w:p w:rsidR="00BA2AE2" w:rsidRDefault="00BA2AE2" w:rsidP="00441A41">
                            <w:pPr>
                              <w:spacing w:before="100" w:beforeAutospacing="1" w:after="100" w:afterAutospacing="1" w:line="240" w:lineRule="auto"/>
                              <w:contextualSpacing/>
                              <w:rPr>
                                <w:sz w:val="20"/>
                                <w:szCs w:val="20"/>
                              </w:rPr>
                            </w:pPr>
                            <w:r>
                              <w:rPr>
                                <w:sz w:val="20"/>
                                <w:szCs w:val="20"/>
                              </w:rPr>
                              <w:t>Доц.д-р Венелин Бошнаков – ръководител на проекта</w:t>
                            </w:r>
                          </w:p>
                          <w:p w:rsidR="00BA2AE2" w:rsidRPr="00441A41" w:rsidRDefault="00BA2AE2" w:rsidP="00441A41">
                            <w:pPr>
                              <w:spacing w:before="100" w:beforeAutospacing="1" w:after="100" w:afterAutospacing="1" w:line="240" w:lineRule="auto"/>
                              <w:contextualSpacing/>
                              <w:rPr>
                                <w:sz w:val="20"/>
                                <w:szCs w:val="20"/>
                              </w:rPr>
                            </w:pPr>
                          </w:p>
                          <w:p w:rsidR="00BA2AE2" w:rsidRDefault="00BA2AE2" w:rsidP="00441A41">
                            <w:pPr>
                              <w:spacing w:before="100" w:beforeAutospacing="1" w:after="100" w:afterAutospacing="1" w:line="240" w:lineRule="auto"/>
                              <w:contextualSpacing/>
                              <w:rPr>
                                <w:sz w:val="20"/>
                                <w:szCs w:val="20"/>
                              </w:rPr>
                            </w:pPr>
                            <w:r w:rsidRPr="00C96A1D">
                              <w:rPr>
                                <w:sz w:val="20"/>
                                <w:szCs w:val="20"/>
                              </w:rPr>
                              <w:t xml:space="preserve">Красимир Димитров – </w:t>
                            </w:r>
                            <w:r>
                              <w:rPr>
                                <w:sz w:val="20"/>
                                <w:szCs w:val="20"/>
                              </w:rPr>
                              <w:t xml:space="preserve">директор на дирекция </w:t>
                            </w:r>
                            <w:r w:rsidRPr="00C96A1D">
                              <w:rPr>
                                <w:sz w:val="20"/>
                                <w:szCs w:val="20"/>
                              </w:rPr>
                              <w:t xml:space="preserve"> “</w:t>
                            </w:r>
                            <w:r>
                              <w:rPr>
                                <w:sz w:val="20"/>
                                <w:szCs w:val="20"/>
                              </w:rPr>
                              <w:t>ПО и ОП“</w:t>
                            </w:r>
                          </w:p>
                          <w:p w:rsidR="00BA2AE2" w:rsidRDefault="00BA2AE2" w:rsidP="00441A41">
                            <w:pPr>
                              <w:spacing w:before="100" w:beforeAutospacing="1" w:after="100" w:afterAutospacing="1" w:line="240" w:lineRule="auto"/>
                              <w:contextualSpacing/>
                              <w:rPr>
                                <w:sz w:val="20"/>
                                <w:szCs w:val="20"/>
                              </w:rPr>
                            </w:pPr>
                          </w:p>
                          <w:p w:rsidR="00BA2AE2" w:rsidRDefault="00BA2AE2" w:rsidP="0047240F">
                            <w:pPr>
                              <w:spacing w:before="100" w:beforeAutospacing="1" w:after="100" w:afterAutospacing="1" w:line="240" w:lineRule="auto"/>
                              <w:contextualSpacing/>
                              <w:rPr>
                                <w:sz w:val="20"/>
                                <w:szCs w:val="20"/>
                              </w:rPr>
                            </w:pPr>
                            <w:r>
                              <w:rPr>
                                <w:sz w:val="20"/>
                                <w:szCs w:val="20"/>
                              </w:rPr>
                              <w:t xml:space="preserve">За финансовите параметри на </w:t>
                            </w:r>
                            <w:proofErr w:type="spellStart"/>
                            <w:r>
                              <w:rPr>
                                <w:sz w:val="20"/>
                                <w:szCs w:val="20"/>
                              </w:rPr>
                              <w:t>проекто-договора</w:t>
                            </w:r>
                            <w:proofErr w:type="spellEnd"/>
                            <w:r>
                              <w:rPr>
                                <w:sz w:val="20"/>
                                <w:szCs w:val="20"/>
                              </w:rPr>
                              <w:t>:</w:t>
                            </w:r>
                          </w:p>
                          <w:p w:rsidR="00BA2AE2" w:rsidRDefault="00BA2AE2" w:rsidP="0047240F">
                            <w:pPr>
                              <w:spacing w:before="100" w:beforeAutospacing="1" w:after="100" w:afterAutospacing="1" w:line="240" w:lineRule="auto"/>
                              <w:contextualSpacing/>
                              <w:rPr>
                                <w:sz w:val="20"/>
                                <w:szCs w:val="20"/>
                              </w:rPr>
                            </w:pPr>
                          </w:p>
                          <w:p w:rsidR="00BA2AE2" w:rsidRPr="0047240F" w:rsidRDefault="00BA2AE2" w:rsidP="0047240F">
                            <w:pPr>
                              <w:spacing w:before="100" w:beforeAutospacing="1" w:after="100" w:afterAutospacing="1" w:line="240" w:lineRule="auto"/>
                              <w:contextualSpacing/>
                              <w:rPr>
                                <w:sz w:val="20"/>
                                <w:szCs w:val="20"/>
                              </w:rPr>
                            </w:pPr>
                            <w:proofErr w:type="spellStart"/>
                            <w:r>
                              <w:rPr>
                                <w:sz w:val="20"/>
                                <w:szCs w:val="20"/>
                              </w:rPr>
                              <w:t>Антоанелла</w:t>
                            </w:r>
                            <w:proofErr w:type="spellEnd"/>
                            <w:r>
                              <w:rPr>
                                <w:sz w:val="20"/>
                                <w:szCs w:val="20"/>
                              </w:rPr>
                              <w:t xml:space="preserve"> Христова – гл. счетоводител</w:t>
                            </w:r>
                            <w:r>
                              <w:rPr>
                                <w:sz w:val="20"/>
                                <w:szCs w:val="20"/>
                                <w:lang w:val="en-US"/>
                              </w:rPr>
                              <w:t xml:space="preserve"> </w:t>
                            </w:r>
                            <w:r>
                              <w:rPr>
                                <w:sz w:val="20"/>
                                <w:szCs w:val="20"/>
                              </w:rPr>
                              <w:t>на УНСС</w:t>
                            </w:r>
                          </w:p>
                          <w:p w:rsidR="00BA2AE2" w:rsidRPr="0047240F" w:rsidRDefault="00BA2AE2" w:rsidP="0047240F">
                            <w:pPr>
                              <w:spacing w:before="100" w:beforeAutospacing="1" w:after="100" w:afterAutospacing="1" w:line="240" w:lineRule="auto"/>
                              <w:contextualSpacing/>
                              <w:rPr>
                                <w:sz w:val="20"/>
                                <w:szCs w:val="20"/>
                                <w:lang w:val="en-US"/>
                              </w:rPr>
                            </w:pPr>
                          </w:p>
                          <w:p w:rsidR="00BA2AE2" w:rsidRDefault="00BA2AE2" w:rsidP="00441A41">
                            <w:pPr>
                              <w:spacing w:before="100" w:beforeAutospacing="1" w:after="100" w:afterAutospacing="1" w:line="240" w:lineRule="auto"/>
                              <w:contextualSpacing/>
                              <w:rPr>
                                <w:sz w:val="20"/>
                                <w:szCs w:val="20"/>
                              </w:rPr>
                            </w:pPr>
                            <w:r>
                              <w:rPr>
                                <w:sz w:val="20"/>
                                <w:szCs w:val="20"/>
                              </w:rPr>
                              <w:t>Лидия Дончева – директор на дирекция „Финанси“</w:t>
                            </w:r>
                          </w:p>
                          <w:p w:rsidR="00BA2AE2" w:rsidRDefault="00BA2AE2" w:rsidP="00441A41">
                            <w:pPr>
                              <w:spacing w:before="100" w:beforeAutospacing="1" w:after="100" w:afterAutospacing="1" w:line="240" w:lineRule="auto"/>
                              <w:contextualSpacing/>
                              <w:rPr>
                                <w:sz w:val="20"/>
                                <w:szCs w:val="20"/>
                              </w:rPr>
                            </w:pPr>
                          </w:p>
                          <w:p w:rsidR="00BA2AE2" w:rsidRPr="00C96A1D" w:rsidRDefault="00BA2AE2" w:rsidP="00441A41">
                            <w:pPr>
                              <w:spacing w:before="100" w:beforeAutospacing="1" w:after="100" w:afterAutospacing="1" w:line="240" w:lineRule="auto"/>
                              <w:contextualSpacing/>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16.5pt;margin-top:9.3pt;width:415.35pt;height:27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" stroked="f">
                <v:textbox>
                  <w:txbxContent>
                    <w:p w:rsidR="00BA2AE2" w:rsidRDefault="00BA2AE2" w:rsidP="00441A41">
                      <w:pPr>
                        <w:spacing w:before="100" w:beforeAutospacing="1" w:after="100" w:afterAutospacing="1" w:line="240" w:lineRule="auto"/>
                        <w:contextualSpacing/>
                        <w:rPr>
                          <w:b/>
                          <w:sz w:val="20"/>
                          <w:szCs w:val="20"/>
                        </w:rPr>
                      </w:pPr>
                      <w:r w:rsidRPr="00583A6C">
                        <w:rPr>
                          <w:b/>
                          <w:sz w:val="20"/>
                          <w:szCs w:val="20"/>
                        </w:rPr>
                        <w:t>Изготвили:</w:t>
                      </w:r>
                    </w:p>
                    <w:p w:rsidR="00BA2AE2" w:rsidRDefault="00BA2AE2" w:rsidP="00441A41">
                      <w:pPr>
                        <w:spacing w:before="100" w:beforeAutospacing="1" w:after="100" w:afterAutospacing="1" w:line="240" w:lineRule="auto"/>
                        <w:contextualSpacing/>
                        <w:rPr>
                          <w:sz w:val="20"/>
                          <w:szCs w:val="20"/>
                        </w:rPr>
                      </w:pPr>
                    </w:p>
                    <w:p w:rsidR="00BA2AE2" w:rsidRDefault="00BA2AE2" w:rsidP="00441A41">
                      <w:pPr>
                        <w:spacing w:before="100" w:beforeAutospacing="1" w:after="100" w:afterAutospacing="1" w:line="240" w:lineRule="auto"/>
                        <w:contextualSpacing/>
                        <w:rPr>
                          <w:sz w:val="20"/>
                          <w:szCs w:val="20"/>
                        </w:rPr>
                      </w:pPr>
                      <w:r w:rsidRPr="00887E61">
                        <w:rPr>
                          <w:sz w:val="20"/>
                          <w:szCs w:val="20"/>
                        </w:rPr>
                        <w:t xml:space="preserve">Самуил </w:t>
                      </w:r>
                      <w:proofErr w:type="spellStart"/>
                      <w:r w:rsidRPr="00887E61">
                        <w:rPr>
                          <w:sz w:val="20"/>
                          <w:szCs w:val="20"/>
                        </w:rPr>
                        <w:t>Авдала</w:t>
                      </w:r>
                      <w:proofErr w:type="spellEnd"/>
                      <w:r w:rsidRPr="00887E61">
                        <w:rPr>
                          <w:sz w:val="20"/>
                          <w:szCs w:val="20"/>
                        </w:rPr>
                        <w:t xml:space="preserve"> – </w:t>
                      </w:r>
                      <w:r>
                        <w:rPr>
                          <w:sz w:val="20"/>
                          <w:szCs w:val="20"/>
                        </w:rPr>
                        <w:t>н-к</w:t>
                      </w:r>
                      <w:r w:rsidRPr="00887E61">
                        <w:rPr>
                          <w:sz w:val="20"/>
                          <w:szCs w:val="20"/>
                        </w:rPr>
                        <w:t xml:space="preserve"> сектор “</w:t>
                      </w:r>
                      <w:r>
                        <w:rPr>
                          <w:sz w:val="20"/>
                          <w:szCs w:val="20"/>
                        </w:rPr>
                        <w:t>ОП и Т</w:t>
                      </w:r>
                      <w:r w:rsidRPr="00887E61">
                        <w:rPr>
                          <w:sz w:val="20"/>
                          <w:szCs w:val="20"/>
                        </w:rPr>
                        <w:t>”</w:t>
                      </w:r>
                    </w:p>
                    <w:p w:rsidR="00BA2AE2" w:rsidRDefault="00BA2AE2" w:rsidP="00441A41">
                      <w:pPr>
                        <w:spacing w:before="100" w:beforeAutospacing="1" w:after="100" w:afterAutospacing="1" w:line="240" w:lineRule="auto"/>
                        <w:contextualSpacing/>
                        <w:rPr>
                          <w:sz w:val="20"/>
                          <w:szCs w:val="20"/>
                        </w:rPr>
                      </w:pPr>
                    </w:p>
                    <w:p w:rsidR="00BA2AE2" w:rsidRPr="00F31EFE" w:rsidRDefault="00BA2AE2" w:rsidP="00441A41">
                      <w:pPr>
                        <w:spacing w:before="100" w:beforeAutospacing="1" w:after="100" w:afterAutospacing="1" w:line="240" w:lineRule="auto"/>
                        <w:contextualSpacing/>
                        <w:rPr>
                          <w:sz w:val="20"/>
                          <w:szCs w:val="20"/>
                        </w:rPr>
                      </w:pPr>
                      <w:r w:rsidRPr="00F31EFE">
                        <w:rPr>
                          <w:sz w:val="20"/>
                          <w:szCs w:val="20"/>
                        </w:rPr>
                        <w:t>Лилия Бояджиева – ръководител сектор „ПО“</w:t>
                      </w:r>
                    </w:p>
                    <w:p w:rsidR="00BA2AE2" w:rsidRPr="00F31EFE" w:rsidRDefault="00BA2AE2" w:rsidP="00441A41">
                      <w:pPr>
                        <w:spacing w:before="100" w:beforeAutospacing="1" w:after="100" w:afterAutospacing="1" w:line="240" w:lineRule="auto"/>
                        <w:contextualSpacing/>
                        <w:rPr>
                          <w:sz w:val="20"/>
                          <w:szCs w:val="20"/>
                        </w:rPr>
                      </w:pPr>
                    </w:p>
                    <w:p w:rsidR="00BA2AE2" w:rsidRDefault="00BA2AE2" w:rsidP="00441A41">
                      <w:pPr>
                        <w:spacing w:before="100" w:beforeAutospacing="1" w:after="100" w:afterAutospacing="1" w:line="240" w:lineRule="auto"/>
                        <w:contextualSpacing/>
                        <w:rPr>
                          <w:b/>
                          <w:sz w:val="20"/>
                          <w:szCs w:val="20"/>
                        </w:rPr>
                      </w:pPr>
                      <w:r w:rsidRPr="00583A6C">
                        <w:rPr>
                          <w:b/>
                          <w:sz w:val="20"/>
                          <w:szCs w:val="20"/>
                        </w:rPr>
                        <w:t>Съгласувал:</w:t>
                      </w:r>
                    </w:p>
                    <w:p w:rsidR="00BA2AE2" w:rsidRDefault="00BA2AE2" w:rsidP="00441A41">
                      <w:pPr>
                        <w:spacing w:before="100" w:beforeAutospacing="1" w:after="100" w:afterAutospacing="1" w:line="240" w:lineRule="auto"/>
                        <w:contextualSpacing/>
                        <w:rPr>
                          <w:b/>
                          <w:sz w:val="20"/>
                          <w:szCs w:val="20"/>
                        </w:rPr>
                      </w:pPr>
                    </w:p>
                    <w:p w:rsidR="00BA2AE2" w:rsidRDefault="00BA2AE2" w:rsidP="00441A41">
                      <w:pPr>
                        <w:spacing w:before="100" w:beforeAutospacing="1" w:after="100" w:afterAutospacing="1" w:line="240" w:lineRule="auto"/>
                        <w:contextualSpacing/>
                        <w:rPr>
                          <w:sz w:val="20"/>
                          <w:szCs w:val="20"/>
                        </w:rPr>
                      </w:pPr>
                      <w:r>
                        <w:rPr>
                          <w:sz w:val="20"/>
                          <w:szCs w:val="20"/>
                        </w:rPr>
                        <w:t>Доц.д-р Венелин Бошнаков – ръководител на проекта</w:t>
                      </w:r>
                    </w:p>
                    <w:p w:rsidR="00BA2AE2" w:rsidRPr="00441A41" w:rsidRDefault="00BA2AE2" w:rsidP="00441A41">
                      <w:pPr>
                        <w:spacing w:before="100" w:beforeAutospacing="1" w:after="100" w:afterAutospacing="1" w:line="240" w:lineRule="auto"/>
                        <w:contextualSpacing/>
                        <w:rPr>
                          <w:sz w:val="20"/>
                          <w:szCs w:val="20"/>
                        </w:rPr>
                      </w:pPr>
                    </w:p>
                    <w:p w:rsidR="00BA2AE2" w:rsidRDefault="00BA2AE2" w:rsidP="00441A41">
                      <w:pPr>
                        <w:spacing w:before="100" w:beforeAutospacing="1" w:after="100" w:afterAutospacing="1" w:line="240" w:lineRule="auto"/>
                        <w:contextualSpacing/>
                        <w:rPr>
                          <w:sz w:val="20"/>
                          <w:szCs w:val="20"/>
                        </w:rPr>
                      </w:pPr>
                      <w:r w:rsidRPr="00C96A1D">
                        <w:rPr>
                          <w:sz w:val="20"/>
                          <w:szCs w:val="20"/>
                        </w:rPr>
                        <w:t xml:space="preserve">Красимир Димитров – </w:t>
                      </w:r>
                      <w:r>
                        <w:rPr>
                          <w:sz w:val="20"/>
                          <w:szCs w:val="20"/>
                        </w:rPr>
                        <w:t xml:space="preserve">директор на дирекция </w:t>
                      </w:r>
                      <w:r w:rsidRPr="00C96A1D">
                        <w:rPr>
                          <w:sz w:val="20"/>
                          <w:szCs w:val="20"/>
                        </w:rPr>
                        <w:t xml:space="preserve"> “</w:t>
                      </w:r>
                      <w:r>
                        <w:rPr>
                          <w:sz w:val="20"/>
                          <w:szCs w:val="20"/>
                        </w:rPr>
                        <w:t>ПО и ОП“</w:t>
                      </w:r>
                    </w:p>
                    <w:p w:rsidR="00BA2AE2" w:rsidRDefault="00BA2AE2" w:rsidP="00441A41">
                      <w:pPr>
                        <w:spacing w:before="100" w:beforeAutospacing="1" w:after="100" w:afterAutospacing="1" w:line="240" w:lineRule="auto"/>
                        <w:contextualSpacing/>
                        <w:rPr>
                          <w:sz w:val="20"/>
                          <w:szCs w:val="20"/>
                        </w:rPr>
                      </w:pPr>
                    </w:p>
                    <w:p w:rsidR="00BA2AE2" w:rsidRDefault="00BA2AE2" w:rsidP="0047240F">
                      <w:pPr>
                        <w:spacing w:before="100" w:beforeAutospacing="1" w:after="100" w:afterAutospacing="1" w:line="240" w:lineRule="auto"/>
                        <w:contextualSpacing/>
                        <w:rPr>
                          <w:sz w:val="20"/>
                          <w:szCs w:val="20"/>
                        </w:rPr>
                      </w:pPr>
                      <w:r>
                        <w:rPr>
                          <w:sz w:val="20"/>
                          <w:szCs w:val="20"/>
                        </w:rPr>
                        <w:t xml:space="preserve">За финансовите параметри на </w:t>
                      </w:r>
                      <w:proofErr w:type="spellStart"/>
                      <w:r>
                        <w:rPr>
                          <w:sz w:val="20"/>
                          <w:szCs w:val="20"/>
                        </w:rPr>
                        <w:t>проекто-договора</w:t>
                      </w:r>
                      <w:proofErr w:type="spellEnd"/>
                      <w:r>
                        <w:rPr>
                          <w:sz w:val="20"/>
                          <w:szCs w:val="20"/>
                        </w:rPr>
                        <w:t>:</w:t>
                      </w:r>
                    </w:p>
                    <w:p w:rsidR="00BA2AE2" w:rsidRDefault="00BA2AE2" w:rsidP="0047240F">
                      <w:pPr>
                        <w:spacing w:before="100" w:beforeAutospacing="1" w:after="100" w:afterAutospacing="1" w:line="240" w:lineRule="auto"/>
                        <w:contextualSpacing/>
                        <w:rPr>
                          <w:sz w:val="20"/>
                          <w:szCs w:val="20"/>
                        </w:rPr>
                      </w:pPr>
                    </w:p>
                    <w:p w:rsidR="00BA2AE2" w:rsidRPr="0047240F" w:rsidRDefault="00BA2AE2" w:rsidP="0047240F">
                      <w:pPr>
                        <w:spacing w:before="100" w:beforeAutospacing="1" w:after="100" w:afterAutospacing="1" w:line="240" w:lineRule="auto"/>
                        <w:contextualSpacing/>
                        <w:rPr>
                          <w:sz w:val="20"/>
                          <w:szCs w:val="20"/>
                        </w:rPr>
                      </w:pPr>
                      <w:proofErr w:type="spellStart"/>
                      <w:r>
                        <w:rPr>
                          <w:sz w:val="20"/>
                          <w:szCs w:val="20"/>
                        </w:rPr>
                        <w:t>Антоанелла</w:t>
                      </w:r>
                      <w:proofErr w:type="spellEnd"/>
                      <w:r>
                        <w:rPr>
                          <w:sz w:val="20"/>
                          <w:szCs w:val="20"/>
                        </w:rPr>
                        <w:t xml:space="preserve"> Христова – гл. счетоводител</w:t>
                      </w:r>
                      <w:r>
                        <w:rPr>
                          <w:sz w:val="20"/>
                          <w:szCs w:val="20"/>
                          <w:lang w:val="en-US"/>
                        </w:rPr>
                        <w:t xml:space="preserve"> </w:t>
                      </w:r>
                      <w:r>
                        <w:rPr>
                          <w:sz w:val="20"/>
                          <w:szCs w:val="20"/>
                        </w:rPr>
                        <w:t>на УНСС</w:t>
                      </w:r>
                    </w:p>
                    <w:p w:rsidR="00BA2AE2" w:rsidRPr="0047240F" w:rsidRDefault="00BA2AE2" w:rsidP="0047240F">
                      <w:pPr>
                        <w:spacing w:before="100" w:beforeAutospacing="1" w:after="100" w:afterAutospacing="1" w:line="240" w:lineRule="auto"/>
                        <w:contextualSpacing/>
                        <w:rPr>
                          <w:sz w:val="20"/>
                          <w:szCs w:val="20"/>
                          <w:lang w:val="en-US"/>
                        </w:rPr>
                      </w:pPr>
                    </w:p>
                    <w:p w:rsidR="00BA2AE2" w:rsidRDefault="00BA2AE2" w:rsidP="00441A41">
                      <w:pPr>
                        <w:spacing w:before="100" w:beforeAutospacing="1" w:after="100" w:afterAutospacing="1" w:line="240" w:lineRule="auto"/>
                        <w:contextualSpacing/>
                        <w:rPr>
                          <w:sz w:val="20"/>
                          <w:szCs w:val="20"/>
                        </w:rPr>
                      </w:pPr>
                      <w:r>
                        <w:rPr>
                          <w:sz w:val="20"/>
                          <w:szCs w:val="20"/>
                        </w:rPr>
                        <w:t>Лидия Дончева – директор на дирекция „Финанси“</w:t>
                      </w:r>
                    </w:p>
                    <w:p w:rsidR="00BA2AE2" w:rsidRDefault="00BA2AE2" w:rsidP="00441A41">
                      <w:pPr>
                        <w:spacing w:before="100" w:beforeAutospacing="1" w:after="100" w:afterAutospacing="1" w:line="240" w:lineRule="auto"/>
                        <w:contextualSpacing/>
                        <w:rPr>
                          <w:sz w:val="20"/>
                          <w:szCs w:val="20"/>
                        </w:rPr>
                      </w:pPr>
                    </w:p>
                    <w:p w:rsidR="00BA2AE2" w:rsidRPr="00C96A1D" w:rsidRDefault="00BA2AE2" w:rsidP="00441A41">
                      <w:pPr>
                        <w:spacing w:before="100" w:beforeAutospacing="1" w:after="100" w:afterAutospacing="1" w:line="240" w:lineRule="auto"/>
                        <w:contextualSpacing/>
                        <w:rPr>
                          <w:sz w:val="20"/>
                          <w:szCs w:val="20"/>
                        </w:rPr>
                      </w:pPr>
                    </w:p>
                  </w:txbxContent>
                </v:textbox>
              </v:shape>
            </w:pict>
          </mc:Fallback>
        </mc:AlternateContent>
      </w:r>
    </w:p>
    <w:p w:rsidR="006E0919" w:rsidRPr="00275EC6" w:rsidRDefault="006E0919" w:rsidP="006E0919">
      <w:pPr>
        <w:suppressAutoHyphens/>
        <w:spacing w:after="0" w:line="240" w:lineRule="auto"/>
        <w:jc w:val="center"/>
        <w:rPr>
          <w:rFonts w:ascii="Times New Roman Cyr" w:eastAsia="Times New Roman" w:hAnsi="Times New Roman Cyr" w:cs="Times New Roman"/>
          <w:b/>
          <w:sz w:val="24"/>
          <w:szCs w:val="24"/>
          <w:lang w:eastAsia="ar-SA"/>
        </w:rPr>
      </w:pPr>
    </w:p>
    <w:p w:rsidR="006E0919" w:rsidRPr="00275EC6" w:rsidRDefault="006E0919" w:rsidP="006E0919">
      <w:pPr>
        <w:suppressAutoHyphens/>
        <w:spacing w:after="0" w:line="240" w:lineRule="auto"/>
        <w:jc w:val="both"/>
        <w:rPr>
          <w:rFonts w:ascii="Times New Roman Cyr" w:eastAsia="Times New Roman" w:hAnsi="Times New Roman Cyr" w:cs="Times New Roman"/>
          <w:b/>
          <w:sz w:val="24"/>
          <w:szCs w:val="24"/>
          <w:lang w:eastAsia="ar-SA"/>
        </w:rPr>
      </w:pPr>
    </w:p>
    <w:p w:rsidR="006E0919" w:rsidRPr="00275EC6" w:rsidRDefault="006E0919" w:rsidP="006E0919">
      <w:pPr>
        <w:suppressAutoHyphens/>
        <w:spacing w:after="0" w:line="240" w:lineRule="auto"/>
        <w:jc w:val="both"/>
        <w:rPr>
          <w:rFonts w:ascii="Times New Roman Cyr" w:eastAsia="Times New Roman" w:hAnsi="Times New Roman Cyr" w:cs="Times New Roman"/>
          <w:b/>
          <w:sz w:val="24"/>
          <w:szCs w:val="24"/>
          <w:lang w:eastAsia="ar-SA"/>
        </w:rPr>
      </w:pPr>
    </w:p>
    <w:p w:rsidR="006E0919" w:rsidRPr="00275EC6" w:rsidRDefault="006E0919" w:rsidP="006E0919">
      <w:pPr>
        <w:suppressAutoHyphens/>
        <w:spacing w:after="0" w:line="240" w:lineRule="auto"/>
        <w:jc w:val="center"/>
        <w:rPr>
          <w:rFonts w:ascii="Times New Roman Cyr" w:eastAsia="Times New Roman" w:hAnsi="Times New Roman Cyr" w:cs="Times New Roman"/>
          <w:b/>
          <w:sz w:val="24"/>
          <w:szCs w:val="24"/>
          <w:lang w:eastAsia="ar-SA"/>
        </w:rPr>
      </w:pPr>
    </w:p>
    <w:p w:rsidR="006E0919" w:rsidRPr="00275EC6" w:rsidRDefault="006E0919" w:rsidP="006E0919">
      <w:pPr>
        <w:suppressAutoHyphens/>
        <w:spacing w:after="0" w:line="240" w:lineRule="auto"/>
        <w:jc w:val="center"/>
        <w:rPr>
          <w:rFonts w:ascii="Times New Roman Cyr" w:eastAsia="Times New Roman" w:hAnsi="Times New Roman Cyr" w:cs="Times New Roman"/>
          <w:b/>
          <w:sz w:val="24"/>
          <w:szCs w:val="24"/>
          <w:lang w:eastAsia="ar-SA"/>
        </w:rPr>
      </w:pPr>
    </w:p>
    <w:p w:rsidR="006E0919" w:rsidRPr="00275EC6" w:rsidRDefault="006E0919" w:rsidP="006E0919">
      <w:pPr>
        <w:suppressAutoHyphens/>
        <w:spacing w:after="0" w:line="240" w:lineRule="auto"/>
        <w:jc w:val="center"/>
        <w:rPr>
          <w:rFonts w:ascii="Times New Roman Cyr" w:eastAsia="Times New Roman" w:hAnsi="Times New Roman Cyr" w:cs="Times New Roman"/>
          <w:b/>
          <w:sz w:val="24"/>
          <w:szCs w:val="24"/>
          <w:lang w:eastAsia="ar-SA"/>
        </w:rPr>
      </w:pPr>
    </w:p>
    <w:p w:rsidR="006E0919" w:rsidRPr="00275EC6" w:rsidRDefault="006E0919" w:rsidP="006E0919">
      <w:pPr>
        <w:suppressAutoHyphens/>
        <w:spacing w:after="0" w:line="240" w:lineRule="auto"/>
        <w:jc w:val="center"/>
        <w:rPr>
          <w:rFonts w:ascii="Times New Roman Cyr" w:eastAsia="Times New Roman" w:hAnsi="Times New Roman Cyr" w:cs="Times New Roman"/>
          <w:b/>
          <w:sz w:val="24"/>
          <w:szCs w:val="24"/>
          <w:lang w:eastAsia="ar-SA"/>
        </w:rPr>
      </w:pPr>
    </w:p>
    <w:p w:rsidR="006E0919" w:rsidRPr="00275EC6" w:rsidRDefault="006E0919" w:rsidP="006E0919">
      <w:pPr>
        <w:suppressAutoHyphens/>
        <w:spacing w:after="0" w:line="240" w:lineRule="auto"/>
        <w:jc w:val="center"/>
        <w:rPr>
          <w:rFonts w:ascii="Times New Roman Cyr" w:eastAsia="Times New Roman" w:hAnsi="Times New Roman Cyr" w:cs="Times New Roman"/>
          <w:b/>
          <w:sz w:val="24"/>
          <w:szCs w:val="24"/>
          <w:lang w:eastAsia="ar-SA"/>
        </w:rPr>
      </w:pPr>
    </w:p>
    <w:p w:rsidR="006E0919" w:rsidRPr="00275EC6" w:rsidRDefault="006E0919" w:rsidP="006E0919">
      <w:pPr>
        <w:suppressAutoHyphens/>
        <w:spacing w:after="0" w:line="240" w:lineRule="auto"/>
        <w:jc w:val="center"/>
        <w:rPr>
          <w:rFonts w:ascii="Times New Roman Cyr" w:eastAsia="Times New Roman" w:hAnsi="Times New Roman Cyr" w:cs="Times New Roman"/>
          <w:b/>
          <w:sz w:val="24"/>
          <w:szCs w:val="24"/>
          <w:lang w:eastAsia="ar-SA"/>
        </w:rPr>
      </w:pPr>
    </w:p>
    <w:p w:rsidR="006E0919" w:rsidRPr="00275EC6" w:rsidRDefault="006E0919" w:rsidP="006E0919">
      <w:pPr>
        <w:suppressAutoHyphens/>
        <w:spacing w:after="0" w:line="240" w:lineRule="auto"/>
        <w:jc w:val="center"/>
        <w:rPr>
          <w:rFonts w:ascii="Times New Roman Cyr" w:eastAsia="Times New Roman" w:hAnsi="Times New Roman Cyr" w:cs="Times New Roman"/>
          <w:b/>
          <w:sz w:val="24"/>
          <w:szCs w:val="24"/>
          <w:lang w:eastAsia="ar-SA"/>
        </w:rPr>
      </w:pPr>
    </w:p>
    <w:p w:rsidR="006E0919" w:rsidRPr="00275EC6" w:rsidRDefault="006E0919" w:rsidP="006E0919">
      <w:pPr>
        <w:suppressAutoHyphens/>
        <w:spacing w:after="0" w:line="240" w:lineRule="auto"/>
        <w:jc w:val="center"/>
        <w:rPr>
          <w:rFonts w:ascii="Times New Roman Cyr" w:eastAsia="Times New Roman" w:hAnsi="Times New Roman Cyr" w:cs="Times New Roman"/>
          <w:b/>
          <w:sz w:val="24"/>
          <w:szCs w:val="24"/>
          <w:lang w:eastAsia="ar-SA"/>
        </w:rPr>
      </w:pPr>
    </w:p>
    <w:p w:rsidR="006E0919" w:rsidRPr="00275EC6" w:rsidRDefault="006E0919" w:rsidP="006E0919">
      <w:pPr>
        <w:suppressAutoHyphens/>
        <w:spacing w:after="0" w:line="240" w:lineRule="auto"/>
        <w:jc w:val="center"/>
        <w:rPr>
          <w:rFonts w:ascii="Times New Roman Cyr" w:eastAsia="Times New Roman" w:hAnsi="Times New Roman Cyr" w:cs="Times New Roman"/>
          <w:b/>
          <w:sz w:val="24"/>
          <w:szCs w:val="24"/>
          <w:lang w:eastAsia="ar-SA"/>
        </w:rPr>
      </w:pPr>
    </w:p>
    <w:p w:rsidR="006E0919" w:rsidRPr="00275EC6" w:rsidRDefault="006E0919" w:rsidP="006E0919">
      <w:pPr>
        <w:suppressAutoHyphens/>
        <w:spacing w:after="0" w:line="240" w:lineRule="auto"/>
        <w:jc w:val="center"/>
        <w:rPr>
          <w:rFonts w:ascii="Times New Roman Cyr" w:eastAsia="Times New Roman" w:hAnsi="Times New Roman Cyr" w:cs="Times New Roman"/>
          <w:b/>
          <w:sz w:val="24"/>
          <w:szCs w:val="24"/>
          <w:lang w:eastAsia="ar-SA"/>
        </w:rPr>
      </w:pPr>
    </w:p>
    <w:p w:rsidR="006E0919" w:rsidRPr="00275EC6" w:rsidRDefault="006E0919" w:rsidP="006E0919">
      <w:pPr>
        <w:suppressAutoHyphens/>
        <w:spacing w:after="0" w:line="240" w:lineRule="auto"/>
        <w:jc w:val="center"/>
        <w:rPr>
          <w:rFonts w:ascii="Times New Roman Cyr" w:eastAsia="Times New Roman" w:hAnsi="Times New Roman Cyr" w:cs="Times New Roman"/>
          <w:b/>
          <w:sz w:val="24"/>
          <w:szCs w:val="24"/>
          <w:lang w:eastAsia="ar-SA"/>
        </w:rPr>
      </w:pPr>
    </w:p>
    <w:p w:rsidR="006E0919" w:rsidRPr="00275EC6" w:rsidRDefault="006E0919" w:rsidP="006E0919">
      <w:pPr>
        <w:suppressAutoHyphens/>
        <w:spacing w:after="0" w:line="240" w:lineRule="auto"/>
        <w:jc w:val="center"/>
        <w:rPr>
          <w:rFonts w:ascii="Times New Roman Cyr" w:eastAsia="Times New Roman" w:hAnsi="Times New Roman Cyr" w:cs="Times New Roman"/>
          <w:b/>
          <w:sz w:val="24"/>
          <w:szCs w:val="24"/>
          <w:lang w:eastAsia="ar-SA"/>
        </w:rPr>
      </w:pPr>
    </w:p>
    <w:p w:rsidR="006E0919" w:rsidRPr="00275EC6" w:rsidRDefault="006E0919" w:rsidP="006E0919">
      <w:pPr>
        <w:suppressAutoHyphens/>
        <w:spacing w:after="0" w:line="240" w:lineRule="auto"/>
        <w:jc w:val="center"/>
        <w:rPr>
          <w:rFonts w:ascii="Times New Roman Cyr" w:eastAsia="Times New Roman" w:hAnsi="Times New Roman Cyr" w:cs="Times New Roman"/>
          <w:b/>
          <w:sz w:val="24"/>
          <w:szCs w:val="24"/>
          <w:lang w:eastAsia="ar-SA"/>
        </w:rPr>
      </w:pPr>
    </w:p>
    <w:p w:rsidR="006E0919" w:rsidRPr="00275EC6" w:rsidRDefault="006E0919" w:rsidP="006E0919">
      <w:pPr>
        <w:suppressAutoHyphens/>
        <w:spacing w:after="0" w:line="240" w:lineRule="auto"/>
        <w:jc w:val="center"/>
        <w:rPr>
          <w:rFonts w:ascii="Times New Roman Cyr" w:eastAsia="Times New Roman" w:hAnsi="Times New Roman Cyr" w:cs="Times New Roman"/>
          <w:b/>
          <w:sz w:val="24"/>
          <w:szCs w:val="24"/>
          <w:lang w:eastAsia="ar-SA"/>
        </w:rPr>
      </w:pPr>
    </w:p>
    <w:p w:rsidR="006E0919" w:rsidRPr="00275EC6" w:rsidRDefault="006E0919" w:rsidP="006E0919">
      <w:pPr>
        <w:suppressAutoHyphens/>
        <w:spacing w:after="0" w:line="240" w:lineRule="auto"/>
        <w:jc w:val="center"/>
        <w:rPr>
          <w:rFonts w:ascii="Times New Roman Cyr" w:eastAsia="Times New Roman" w:hAnsi="Times New Roman Cyr" w:cs="Times New Roman"/>
          <w:b/>
          <w:sz w:val="24"/>
          <w:szCs w:val="24"/>
          <w:lang w:eastAsia="ar-SA"/>
        </w:rPr>
      </w:pPr>
    </w:p>
    <w:p w:rsidR="006E0919" w:rsidRPr="00275EC6" w:rsidRDefault="006E0919" w:rsidP="006E0919">
      <w:pPr>
        <w:suppressAutoHyphens/>
        <w:spacing w:after="0" w:line="240" w:lineRule="auto"/>
        <w:rPr>
          <w:rFonts w:ascii="Times New Roman Cyr" w:eastAsia="Times New Roman" w:hAnsi="Times New Roman Cyr" w:cs="Times New Roman"/>
          <w:b/>
          <w:sz w:val="24"/>
          <w:szCs w:val="24"/>
          <w:lang w:eastAsia="ar-SA"/>
        </w:rPr>
      </w:pPr>
    </w:p>
    <w:p w:rsidR="006E0919" w:rsidRPr="00275EC6" w:rsidRDefault="006E0919" w:rsidP="006E0919">
      <w:pPr>
        <w:suppressAutoHyphens/>
        <w:spacing w:after="0" w:line="240" w:lineRule="auto"/>
        <w:rPr>
          <w:rFonts w:ascii="Times New Roman Cyr" w:eastAsia="Times New Roman" w:hAnsi="Times New Roman Cyr" w:cs="Times New Roman"/>
          <w:b/>
          <w:sz w:val="24"/>
          <w:szCs w:val="24"/>
          <w:lang w:eastAsia="ar-SA"/>
        </w:rPr>
      </w:pPr>
    </w:p>
    <w:p w:rsidR="00441A41" w:rsidRPr="00275EC6" w:rsidRDefault="00441A41" w:rsidP="006E0919">
      <w:pPr>
        <w:suppressAutoHyphens/>
        <w:spacing w:after="0" w:line="240" w:lineRule="auto"/>
        <w:rPr>
          <w:rFonts w:ascii="Times New Roman Cyr" w:eastAsia="Times New Roman" w:hAnsi="Times New Roman Cyr" w:cs="Times New Roman"/>
          <w:b/>
          <w:sz w:val="24"/>
          <w:szCs w:val="24"/>
          <w:lang w:eastAsia="ar-SA"/>
        </w:rPr>
      </w:pPr>
    </w:p>
    <w:p w:rsidR="00275EC6" w:rsidRPr="00A55E5A" w:rsidRDefault="006E0919" w:rsidP="00A55E5A">
      <w:pPr>
        <w:suppressAutoHyphens/>
        <w:spacing w:after="0" w:line="240" w:lineRule="auto"/>
        <w:jc w:val="center"/>
        <w:rPr>
          <w:rFonts w:ascii="Times New Roman Cyr" w:eastAsia="Times New Roman" w:hAnsi="Times New Roman Cyr" w:cs="Times New Roman"/>
          <w:b/>
          <w:sz w:val="24"/>
          <w:szCs w:val="24"/>
          <w:lang w:eastAsia="ar-SA"/>
        </w:rPr>
      </w:pPr>
      <w:r w:rsidRPr="00275EC6">
        <w:rPr>
          <w:rFonts w:ascii="Times New Roman Cyr" w:eastAsia="Times New Roman" w:hAnsi="Times New Roman Cyr" w:cs="Times New Roman"/>
          <w:b/>
          <w:sz w:val="24"/>
          <w:szCs w:val="24"/>
          <w:lang w:eastAsia="ar-SA"/>
        </w:rPr>
        <w:t>София, 2013 г.</w:t>
      </w:r>
    </w:p>
    <w:p w:rsidR="001B0AB1" w:rsidRPr="00275EC6" w:rsidRDefault="001B0AB1" w:rsidP="00275EC6">
      <w:pPr>
        <w:spacing w:after="0" w:line="240" w:lineRule="auto"/>
        <w:jc w:val="center"/>
        <w:rPr>
          <w:rFonts w:ascii="Times New Roman Cyr" w:eastAsia="Times New Roman" w:hAnsi="Times New Roman Cyr" w:cs="Times New Roman"/>
          <w:bCs/>
          <w:sz w:val="24"/>
          <w:szCs w:val="24"/>
        </w:rPr>
      </w:pPr>
      <w:r w:rsidRPr="00275EC6">
        <w:rPr>
          <w:rFonts w:ascii="Times New Roman Cyr" w:eastAsia="Times New Roman" w:hAnsi="Times New Roman Cyr" w:cs="Times New Roman"/>
          <w:bCs/>
          <w:sz w:val="24"/>
          <w:szCs w:val="24"/>
        </w:rPr>
        <w:lastRenderedPageBreak/>
        <w:t>СЪДЪРЖАНИЕ</w:t>
      </w:r>
    </w:p>
    <w:p w:rsidR="001B0AB1" w:rsidRPr="00275EC6" w:rsidRDefault="001B0AB1" w:rsidP="001B0AB1">
      <w:pPr>
        <w:snapToGrid w:val="0"/>
        <w:spacing w:after="0" w:line="240" w:lineRule="auto"/>
        <w:jc w:val="center"/>
        <w:rPr>
          <w:rFonts w:ascii="Times New Roman Cyr" w:eastAsia="Times New Roman" w:hAnsi="Times New Roman Cyr" w:cs="Times New Roman"/>
          <w:sz w:val="24"/>
          <w:szCs w:val="24"/>
          <w:u w:val="single"/>
        </w:rPr>
      </w:pPr>
      <w:r w:rsidRPr="00275EC6">
        <w:rPr>
          <w:rFonts w:ascii="Times New Roman Cyr" w:eastAsia="Times New Roman" w:hAnsi="Times New Roman Cyr" w:cs="Times New Roman"/>
          <w:sz w:val="24"/>
          <w:szCs w:val="24"/>
          <w:u w:val="single"/>
        </w:rPr>
        <w:t>на документацията за открита процедура с предмет:</w:t>
      </w:r>
    </w:p>
    <w:p w:rsidR="00275EC6" w:rsidRDefault="00275EC6" w:rsidP="00275EC6">
      <w:pPr>
        <w:snapToGrid w:val="0"/>
        <w:spacing w:after="0" w:line="360" w:lineRule="auto"/>
        <w:ind w:right="-284"/>
        <w:rPr>
          <w:rFonts w:ascii="Times New Roman Cyr" w:eastAsia="Times New Roman" w:hAnsi="Times New Roman Cyr" w:cs="Times New Roman"/>
          <w:sz w:val="24"/>
          <w:szCs w:val="24"/>
          <w:u w:val="single"/>
        </w:rPr>
      </w:pPr>
    </w:p>
    <w:p w:rsidR="001B0AB1" w:rsidRPr="00275EC6" w:rsidRDefault="00E02BDC" w:rsidP="00275EC6">
      <w:pPr>
        <w:snapToGrid w:val="0"/>
        <w:spacing w:after="0" w:line="360" w:lineRule="auto"/>
        <w:ind w:right="-284"/>
        <w:jc w:val="center"/>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„УСЛУГИ ПО ИЗПЪЛНЕНИЕТО Н</w:t>
      </w:r>
      <w:r w:rsidR="00275EC6">
        <w:rPr>
          <w:rFonts w:ascii="Times New Roman Cyr" w:eastAsia="Times New Roman" w:hAnsi="Times New Roman Cyr" w:cs="Times New Roman"/>
          <w:sz w:val="24"/>
          <w:szCs w:val="24"/>
        </w:rPr>
        <w:t xml:space="preserve">А ПРОЕКТ BG051РО001-3.1.08-0031 </w:t>
      </w:r>
      <w:r w:rsidRPr="00275EC6">
        <w:rPr>
          <w:rFonts w:ascii="Times New Roman Cyr" w:eastAsia="Times New Roman" w:hAnsi="Times New Roman Cyr" w:cs="Times New Roman"/>
          <w:sz w:val="24"/>
          <w:szCs w:val="24"/>
        </w:rPr>
        <w:t>„РАЗРАБОТВАНЕ И ВЪВЕЖДАНЕ НА СИСТЕМА ОТ КЛЮЧОВИ ИНДИКАТОРИ И ПРОЦЕСНО-БАЗИРАНО УПРАВЛЕНИЕ НА УНСС““</w:t>
      </w:r>
    </w:p>
    <w:p w:rsidR="001B0AB1" w:rsidRPr="00275EC6" w:rsidRDefault="001B0AB1" w:rsidP="00275EC6">
      <w:pPr>
        <w:spacing w:line="240" w:lineRule="auto"/>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1. Решение за откриване на процедура за възлагане на обществена поръчка чрез открита процедура (по образец).</w:t>
      </w:r>
    </w:p>
    <w:p w:rsidR="001B0AB1" w:rsidRPr="00275EC6" w:rsidRDefault="001B0AB1" w:rsidP="00275EC6">
      <w:pPr>
        <w:spacing w:line="240" w:lineRule="auto"/>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2. Обявление за обществена поръчка (по образец).</w:t>
      </w:r>
    </w:p>
    <w:p w:rsidR="001B0AB1" w:rsidRPr="00275EC6" w:rsidRDefault="001B0AB1" w:rsidP="00275EC6">
      <w:pPr>
        <w:spacing w:line="240" w:lineRule="auto"/>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 xml:space="preserve">3. РАЗДЕЛ І - Обект на поръчката и технически </w:t>
      </w:r>
      <w:r w:rsidR="003F31D7" w:rsidRPr="00275EC6">
        <w:rPr>
          <w:rFonts w:ascii="Times New Roman Cyr" w:eastAsia="Times New Roman" w:hAnsi="Times New Roman Cyr" w:cs="Times New Roman"/>
          <w:sz w:val="24"/>
          <w:szCs w:val="24"/>
        </w:rPr>
        <w:t>спецификации</w:t>
      </w:r>
      <w:r w:rsidRPr="00275EC6">
        <w:rPr>
          <w:rFonts w:ascii="Times New Roman Cyr" w:eastAsia="Times New Roman" w:hAnsi="Times New Roman Cyr" w:cs="Times New Roman"/>
          <w:sz w:val="24"/>
          <w:szCs w:val="24"/>
        </w:rPr>
        <w:t>.</w:t>
      </w:r>
    </w:p>
    <w:p w:rsidR="001B0AB1" w:rsidRPr="00275EC6" w:rsidRDefault="001B0AB1" w:rsidP="00275EC6">
      <w:pPr>
        <w:spacing w:line="240" w:lineRule="auto"/>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4. РАЗДЕЛ ІІ - Методика за оценяване на офертите.</w:t>
      </w:r>
    </w:p>
    <w:p w:rsidR="001B0AB1" w:rsidRPr="00275EC6" w:rsidRDefault="001B0AB1" w:rsidP="00275EC6">
      <w:pPr>
        <w:spacing w:line="240" w:lineRule="auto"/>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5. РАЗДЕЛ ІІІ - Условия и указания за организац</w:t>
      </w:r>
      <w:r w:rsidR="00967AAB" w:rsidRPr="00275EC6">
        <w:rPr>
          <w:rFonts w:ascii="Times New Roman Cyr" w:eastAsia="Times New Roman" w:hAnsi="Times New Roman Cyr" w:cs="Times New Roman"/>
          <w:sz w:val="24"/>
          <w:szCs w:val="24"/>
        </w:rPr>
        <w:t>ия и провеждане на процедурата;</w:t>
      </w:r>
    </w:p>
    <w:p w:rsidR="001B0AB1" w:rsidRPr="00275EC6" w:rsidRDefault="001B0AB1" w:rsidP="00275EC6">
      <w:pPr>
        <w:spacing w:line="240" w:lineRule="auto"/>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 xml:space="preserve">6. РАЗДЕЛ ІV - Съдържание на офертата – изискуеми документи и оформяне на офертата </w:t>
      </w:r>
    </w:p>
    <w:p w:rsidR="001B0AB1" w:rsidRPr="00275EC6" w:rsidRDefault="001B0AB1" w:rsidP="00275EC6">
      <w:pPr>
        <w:spacing w:line="240" w:lineRule="auto"/>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7. Документи образци:</w:t>
      </w:r>
    </w:p>
    <w:p w:rsidR="001B0AB1" w:rsidRPr="00275EC6" w:rsidRDefault="001B0AB1" w:rsidP="00275EC6">
      <w:pPr>
        <w:spacing w:line="240" w:lineRule="auto"/>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Образец  № 1 - Оферта</w:t>
      </w:r>
    </w:p>
    <w:p w:rsidR="0004066C" w:rsidRPr="00275EC6" w:rsidRDefault="001B0AB1" w:rsidP="00275EC6">
      <w:pPr>
        <w:spacing w:line="240" w:lineRule="auto"/>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 xml:space="preserve">Образец № 2а – </w:t>
      </w:r>
      <w:r w:rsidR="0004066C" w:rsidRPr="00275EC6">
        <w:rPr>
          <w:rFonts w:ascii="Times New Roman Cyr" w:eastAsia="Times New Roman" w:hAnsi="Times New Roman Cyr" w:cs="Times New Roman"/>
          <w:sz w:val="24"/>
          <w:szCs w:val="24"/>
        </w:rPr>
        <w:t>Декларация по чл. 47, ал. 1, т. 1 и ал. 2, т. 2 и 5 от ЗОП</w:t>
      </w:r>
    </w:p>
    <w:p w:rsidR="0004066C" w:rsidRPr="00275EC6" w:rsidRDefault="00156D5C" w:rsidP="00275EC6">
      <w:pPr>
        <w:spacing w:line="240" w:lineRule="auto"/>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 xml:space="preserve">Образец № 2б </w:t>
      </w:r>
      <w:r w:rsidR="0004066C" w:rsidRPr="00275EC6">
        <w:rPr>
          <w:rFonts w:ascii="Times New Roman Cyr" w:eastAsia="Times New Roman" w:hAnsi="Times New Roman Cyr" w:cs="Times New Roman"/>
          <w:sz w:val="24"/>
          <w:szCs w:val="24"/>
        </w:rPr>
        <w:t>– Декларация по чл. 47, ал. 1, т. 2 и 3, ал. 2, т. 1, 3 и 4 и ал. 5, т. 2 от ЗОП</w:t>
      </w:r>
    </w:p>
    <w:p w:rsidR="0004066C" w:rsidRPr="00275EC6" w:rsidRDefault="00156D5C" w:rsidP="00275EC6">
      <w:pPr>
        <w:spacing w:line="240" w:lineRule="auto"/>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 xml:space="preserve">Образец № 2в </w:t>
      </w:r>
      <w:r w:rsidR="0004066C" w:rsidRPr="00275EC6">
        <w:rPr>
          <w:rFonts w:ascii="Times New Roman Cyr" w:eastAsia="Times New Roman" w:hAnsi="Times New Roman Cyr" w:cs="Times New Roman"/>
          <w:sz w:val="24"/>
          <w:szCs w:val="24"/>
        </w:rPr>
        <w:t>– Декларация по чл. 47, ал. 5, т. 1 от ЗОП</w:t>
      </w:r>
    </w:p>
    <w:p w:rsidR="0004066C" w:rsidRPr="00275EC6" w:rsidRDefault="00156D5C" w:rsidP="00275EC6">
      <w:pPr>
        <w:spacing w:line="240" w:lineRule="auto"/>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 xml:space="preserve">Образец № 3 </w:t>
      </w:r>
      <w:r w:rsidR="0004066C" w:rsidRPr="00275EC6">
        <w:rPr>
          <w:rFonts w:ascii="Times New Roman Cyr" w:eastAsia="Times New Roman" w:hAnsi="Times New Roman Cyr" w:cs="Times New Roman"/>
          <w:sz w:val="24"/>
          <w:szCs w:val="24"/>
        </w:rPr>
        <w:t xml:space="preserve">- Декларация по чл. 50, ал. 1, т. 3 от ЗОП  </w:t>
      </w:r>
    </w:p>
    <w:p w:rsidR="0004066C" w:rsidRPr="00275EC6" w:rsidRDefault="00156D5C" w:rsidP="00275EC6">
      <w:pPr>
        <w:spacing w:line="240" w:lineRule="auto"/>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Образец № 4</w:t>
      </w:r>
      <w:r w:rsidR="0004066C" w:rsidRPr="00275EC6">
        <w:rPr>
          <w:rFonts w:ascii="Times New Roman Cyr" w:eastAsia="Times New Roman" w:hAnsi="Times New Roman Cyr" w:cs="Times New Roman"/>
          <w:sz w:val="24"/>
          <w:szCs w:val="24"/>
        </w:rPr>
        <w:t xml:space="preserve"> - Декларация по чл. 51, ал. 1</w:t>
      </w:r>
      <w:r w:rsidR="00B53DA9" w:rsidRPr="00275EC6">
        <w:rPr>
          <w:rFonts w:ascii="Times New Roman Cyr" w:eastAsia="Times New Roman" w:hAnsi="Times New Roman Cyr" w:cs="Times New Roman"/>
          <w:sz w:val="24"/>
          <w:szCs w:val="24"/>
        </w:rPr>
        <w:t>, т. 1</w:t>
      </w:r>
      <w:r w:rsidR="0004066C" w:rsidRPr="00275EC6">
        <w:rPr>
          <w:rFonts w:ascii="Times New Roman Cyr" w:eastAsia="Times New Roman" w:hAnsi="Times New Roman Cyr" w:cs="Times New Roman"/>
          <w:sz w:val="24"/>
          <w:szCs w:val="24"/>
        </w:rPr>
        <w:t xml:space="preserve"> от ЗОП</w:t>
      </w:r>
    </w:p>
    <w:p w:rsidR="0004066C" w:rsidRPr="00275EC6" w:rsidRDefault="00156D5C" w:rsidP="00275EC6">
      <w:pPr>
        <w:spacing w:line="240" w:lineRule="auto"/>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Образец № 5</w:t>
      </w:r>
      <w:r w:rsidR="0004066C" w:rsidRPr="00275EC6">
        <w:rPr>
          <w:rFonts w:ascii="Times New Roman Cyr" w:eastAsia="Times New Roman" w:hAnsi="Times New Roman Cyr" w:cs="Times New Roman"/>
          <w:sz w:val="24"/>
          <w:szCs w:val="24"/>
        </w:rPr>
        <w:t xml:space="preserve"> - Декларация по чл. 56, ал. 1, т. 8 от ЗОП</w:t>
      </w:r>
    </w:p>
    <w:p w:rsidR="0004066C" w:rsidRPr="00275EC6" w:rsidRDefault="00156D5C" w:rsidP="00275EC6">
      <w:pPr>
        <w:spacing w:line="240" w:lineRule="auto"/>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Образец № 6</w:t>
      </w:r>
      <w:r w:rsidR="0004066C" w:rsidRPr="00275EC6">
        <w:rPr>
          <w:rFonts w:ascii="Times New Roman Cyr" w:eastAsia="Times New Roman" w:hAnsi="Times New Roman Cyr" w:cs="Times New Roman"/>
          <w:sz w:val="24"/>
          <w:szCs w:val="24"/>
        </w:rPr>
        <w:t xml:space="preserve"> - Декларация по чл. 56, ал. 1, т. 12 от ЗОП за приемане на условията в проекта на договора</w:t>
      </w:r>
    </w:p>
    <w:p w:rsidR="00156D5C" w:rsidRPr="00275EC6" w:rsidRDefault="00156D5C" w:rsidP="00275EC6">
      <w:pPr>
        <w:spacing w:line="240" w:lineRule="auto"/>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Образец № 7</w:t>
      </w:r>
      <w:r w:rsidR="0004066C" w:rsidRPr="00275EC6">
        <w:rPr>
          <w:rFonts w:ascii="Times New Roman Cyr" w:eastAsia="Times New Roman" w:hAnsi="Times New Roman Cyr" w:cs="Times New Roman"/>
          <w:sz w:val="24"/>
          <w:szCs w:val="24"/>
        </w:rPr>
        <w:t xml:space="preserve"> - Декларация за съгласие за участие като подизпълнител </w:t>
      </w:r>
    </w:p>
    <w:p w:rsidR="001B0AB1" w:rsidRPr="00275EC6" w:rsidRDefault="001B0AB1" w:rsidP="00275EC6">
      <w:pPr>
        <w:spacing w:line="240" w:lineRule="auto"/>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 xml:space="preserve">Образец № </w:t>
      </w:r>
      <w:r w:rsidR="00156D5C" w:rsidRPr="00275EC6">
        <w:rPr>
          <w:rFonts w:ascii="Times New Roman Cyr" w:eastAsia="Times New Roman" w:hAnsi="Times New Roman Cyr" w:cs="Times New Roman"/>
          <w:sz w:val="24"/>
          <w:szCs w:val="24"/>
        </w:rPr>
        <w:t>8</w:t>
      </w:r>
      <w:r w:rsidRPr="00275EC6">
        <w:rPr>
          <w:rFonts w:ascii="Times New Roman Cyr" w:eastAsia="Times New Roman" w:hAnsi="Times New Roman Cyr" w:cs="Times New Roman"/>
          <w:sz w:val="24"/>
          <w:szCs w:val="24"/>
        </w:rPr>
        <w:t xml:space="preserve"> – Ценово предложение за обособена позиция от 1</w:t>
      </w:r>
      <w:r w:rsidR="00E02BDC" w:rsidRPr="00275EC6">
        <w:rPr>
          <w:rFonts w:ascii="Times New Roman Cyr" w:eastAsia="Times New Roman" w:hAnsi="Times New Roman Cyr" w:cs="Times New Roman"/>
          <w:sz w:val="24"/>
          <w:szCs w:val="24"/>
        </w:rPr>
        <w:t xml:space="preserve"> до 5</w:t>
      </w:r>
    </w:p>
    <w:p w:rsidR="0047240F" w:rsidRPr="00275EC6" w:rsidRDefault="0047240F" w:rsidP="00275EC6">
      <w:pPr>
        <w:spacing w:line="240" w:lineRule="auto"/>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Образец № 9 - Техническо предложение</w:t>
      </w:r>
      <w:r w:rsidR="00E02BDC" w:rsidRPr="00275EC6">
        <w:rPr>
          <w:rFonts w:ascii="Times New Roman Cyr" w:eastAsia="Times New Roman" w:hAnsi="Times New Roman Cyr" w:cs="Times New Roman"/>
          <w:sz w:val="24"/>
          <w:szCs w:val="24"/>
        </w:rPr>
        <w:t xml:space="preserve"> за обособена позиция от 1 до 5</w:t>
      </w:r>
    </w:p>
    <w:p w:rsidR="00551D36" w:rsidRDefault="00551D36" w:rsidP="00275EC6">
      <w:pPr>
        <w:spacing w:line="240" w:lineRule="auto"/>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 xml:space="preserve">Образец № </w:t>
      </w:r>
      <w:r w:rsidR="0047240F" w:rsidRPr="00275EC6">
        <w:rPr>
          <w:rFonts w:ascii="Times New Roman Cyr" w:eastAsia="Times New Roman" w:hAnsi="Times New Roman Cyr" w:cs="Times New Roman"/>
          <w:sz w:val="24"/>
          <w:szCs w:val="24"/>
        </w:rPr>
        <w:t>10</w:t>
      </w:r>
      <w:r w:rsidR="001B0AB1" w:rsidRPr="00275EC6">
        <w:rPr>
          <w:rFonts w:ascii="Times New Roman Cyr" w:eastAsia="Times New Roman" w:hAnsi="Times New Roman Cyr" w:cs="Times New Roman"/>
          <w:sz w:val="24"/>
          <w:szCs w:val="24"/>
        </w:rPr>
        <w:t xml:space="preserve"> - Проект на договор </w:t>
      </w:r>
      <w:r w:rsidR="00156D5C" w:rsidRPr="00275EC6">
        <w:rPr>
          <w:rFonts w:ascii="Times New Roman Cyr" w:eastAsia="Times New Roman" w:hAnsi="Times New Roman Cyr" w:cs="Times New Roman"/>
          <w:sz w:val="24"/>
          <w:szCs w:val="24"/>
        </w:rPr>
        <w:t xml:space="preserve">за </w:t>
      </w:r>
      <w:bookmarkStart w:id="0" w:name="_Toc153170109"/>
      <w:bookmarkStart w:id="1" w:name="_Toc153170111"/>
      <w:r w:rsidR="00E02BDC" w:rsidRPr="00275EC6">
        <w:rPr>
          <w:rFonts w:ascii="Times New Roman Cyr" w:eastAsia="Times New Roman" w:hAnsi="Times New Roman Cyr" w:cs="Times New Roman"/>
          <w:sz w:val="24"/>
          <w:szCs w:val="24"/>
        </w:rPr>
        <w:t>обособена позиция от 1 до 5</w:t>
      </w:r>
    </w:p>
    <w:p w:rsidR="00275EC6" w:rsidRPr="00275EC6" w:rsidRDefault="00275EC6" w:rsidP="00275EC6">
      <w:pPr>
        <w:spacing w:line="240" w:lineRule="auto"/>
        <w:rPr>
          <w:rFonts w:ascii="Times New Roman Cyr" w:eastAsia="Times New Roman" w:hAnsi="Times New Roman Cyr" w:cs="Times New Roman"/>
          <w:sz w:val="24"/>
          <w:szCs w:val="24"/>
        </w:rPr>
      </w:pPr>
    </w:p>
    <w:p w:rsidR="00133ED1" w:rsidRPr="00275EC6" w:rsidRDefault="00133ED1" w:rsidP="00551D36">
      <w:pPr>
        <w:jc w:val="center"/>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lang w:eastAsia="ar-SA"/>
        </w:rPr>
        <w:lastRenderedPageBreak/>
        <w:t>РАЗДЕЛ І - ОБЕКТ НА ПОРЪЧКАТА И ТЕХНИЧЕСКИ СПЕЦИФИКАЦИИ</w:t>
      </w:r>
      <w:bookmarkEnd w:id="0"/>
    </w:p>
    <w:p w:rsidR="006826F0" w:rsidRPr="00275EC6" w:rsidRDefault="006826F0" w:rsidP="00133ED1">
      <w:pPr>
        <w:keepNext/>
        <w:suppressAutoHyphens/>
        <w:spacing w:after="0" w:line="240" w:lineRule="auto"/>
        <w:jc w:val="center"/>
        <w:outlineLvl w:val="1"/>
        <w:rPr>
          <w:rFonts w:ascii="Times New Roman Cyr" w:eastAsia="Times New Roman" w:hAnsi="Times New Roman Cyr" w:cs="Times New Roman"/>
          <w:sz w:val="24"/>
          <w:szCs w:val="24"/>
          <w:lang w:eastAsia="ar-SA"/>
        </w:rPr>
      </w:pPr>
    </w:p>
    <w:p w:rsidR="00066BE5" w:rsidRPr="00275EC6" w:rsidRDefault="00133ED1" w:rsidP="00667E3B">
      <w:pPr>
        <w:jc w:val="both"/>
        <w:rPr>
          <w:rFonts w:ascii="Times New Roman Cyr" w:eastAsia="Times New Roman" w:hAnsi="Times New Roman Cyr" w:cs="Times New Roman"/>
          <w:sz w:val="24"/>
          <w:szCs w:val="24"/>
          <w:lang w:val="ru-RU" w:eastAsia="en-GB"/>
        </w:rPr>
      </w:pPr>
      <w:r w:rsidRPr="00275EC6">
        <w:rPr>
          <w:rFonts w:ascii="Times New Roman Cyr" w:eastAsia="Times New Roman" w:hAnsi="Times New Roman Cyr" w:cs="Times New Roman"/>
          <w:bCs/>
          <w:caps/>
          <w:sz w:val="24"/>
          <w:szCs w:val="24"/>
          <w:lang w:eastAsia="ar-SA"/>
        </w:rPr>
        <w:t>1.</w:t>
      </w:r>
      <w:r w:rsidR="006826F0" w:rsidRPr="00275EC6">
        <w:rPr>
          <w:rFonts w:ascii="Times New Roman Cyr" w:eastAsia="Times New Roman" w:hAnsi="Times New Roman Cyr" w:cs="Times New Roman"/>
          <w:sz w:val="24"/>
          <w:szCs w:val="24"/>
          <w:lang w:val="ru-RU" w:eastAsia="en-GB"/>
        </w:rPr>
        <w:t xml:space="preserve"> </w:t>
      </w:r>
      <w:r w:rsidR="00066BE5" w:rsidRPr="00275EC6">
        <w:rPr>
          <w:rFonts w:ascii="Times New Roman Cyr" w:eastAsia="Times New Roman" w:hAnsi="Times New Roman Cyr" w:cs="Times New Roman"/>
          <w:sz w:val="24"/>
          <w:szCs w:val="24"/>
          <w:lang w:val="ru-RU" w:eastAsia="en-GB"/>
        </w:rPr>
        <w:t>ОБЕКТ НА ПОРЪЧКАТА</w:t>
      </w:r>
    </w:p>
    <w:p w:rsidR="006826F0" w:rsidRPr="00275EC6" w:rsidRDefault="00066BE5" w:rsidP="00667E3B">
      <w:pPr>
        <w:jc w:val="both"/>
        <w:rPr>
          <w:rFonts w:ascii="Times New Roman Cyr" w:eastAsia="Times New Roman" w:hAnsi="Times New Roman Cyr" w:cs="Times New Roman"/>
          <w:sz w:val="24"/>
          <w:szCs w:val="24"/>
          <w:lang w:val="ru-RU" w:eastAsia="en-GB"/>
        </w:rPr>
      </w:pPr>
      <w:proofErr w:type="spellStart"/>
      <w:r w:rsidRPr="00275EC6">
        <w:rPr>
          <w:rFonts w:ascii="Times New Roman Cyr" w:eastAsia="Times New Roman" w:hAnsi="Times New Roman Cyr" w:cs="Times New Roman"/>
          <w:sz w:val="24"/>
          <w:szCs w:val="24"/>
          <w:lang w:val="ru-RU" w:eastAsia="en-GB"/>
        </w:rPr>
        <w:t>Обект</w:t>
      </w:r>
      <w:proofErr w:type="spellEnd"/>
      <w:r w:rsidRPr="00275EC6">
        <w:rPr>
          <w:rFonts w:ascii="Times New Roman Cyr" w:eastAsia="Times New Roman" w:hAnsi="Times New Roman Cyr" w:cs="Times New Roman"/>
          <w:sz w:val="24"/>
          <w:szCs w:val="24"/>
          <w:lang w:val="ru-RU" w:eastAsia="en-GB"/>
        </w:rPr>
        <w:t xml:space="preserve"> на </w:t>
      </w:r>
      <w:proofErr w:type="spellStart"/>
      <w:r w:rsidRPr="00275EC6">
        <w:rPr>
          <w:rFonts w:ascii="Times New Roman Cyr" w:eastAsia="Times New Roman" w:hAnsi="Times New Roman Cyr" w:cs="Times New Roman"/>
          <w:sz w:val="24"/>
          <w:szCs w:val="24"/>
          <w:lang w:val="ru-RU" w:eastAsia="en-GB"/>
        </w:rPr>
        <w:t>поръчката</w:t>
      </w:r>
      <w:proofErr w:type="spellEnd"/>
      <w:r w:rsidRPr="00275EC6">
        <w:rPr>
          <w:rFonts w:ascii="Times New Roman Cyr" w:eastAsia="Times New Roman" w:hAnsi="Times New Roman Cyr" w:cs="Times New Roman"/>
          <w:sz w:val="24"/>
          <w:szCs w:val="24"/>
          <w:lang w:val="ru-RU" w:eastAsia="en-GB"/>
        </w:rPr>
        <w:t xml:space="preserve"> e:</w:t>
      </w:r>
      <w:r w:rsidR="006826F0" w:rsidRPr="00275EC6">
        <w:rPr>
          <w:rFonts w:ascii="Times New Roman Cyr" w:eastAsia="Times New Roman" w:hAnsi="Times New Roman Cyr" w:cs="Times New Roman"/>
          <w:sz w:val="24"/>
          <w:szCs w:val="24"/>
          <w:lang w:val="ru-RU" w:eastAsia="en-GB"/>
        </w:rPr>
        <w:t xml:space="preserve"> </w:t>
      </w:r>
      <w:r w:rsidR="00E02BDC" w:rsidRPr="00275EC6">
        <w:rPr>
          <w:rFonts w:ascii="Times New Roman Cyr" w:eastAsia="Times New Roman" w:hAnsi="Times New Roman Cyr" w:cs="Times New Roman"/>
          <w:sz w:val="24"/>
          <w:szCs w:val="24"/>
          <w:lang w:val="ru-RU" w:eastAsia="en-GB"/>
        </w:rPr>
        <w:t>„УСЛУГИ ПО ИЗПЪЛНЕНИЕТО НА ПРОЕКТ BG051РО001-3.1.08-0031 „РАЗРАБОТВАНЕ И ВЪВЕЖДАНЕ НА СИСТЕМА ОТ КЛЮЧОВИ ИНДИКАТОРИ И ПРОЦЕСНО-БАЗИРАНО УПРАВЛЕНИЕ НА УНСС““</w:t>
      </w:r>
    </w:p>
    <w:p w:rsidR="0001219D" w:rsidRPr="0001219D" w:rsidRDefault="0001219D" w:rsidP="0001219D">
      <w:pPr>
        <w:shd w:val="clear" w:color="auto" w:fill="FFFFFF"/>
        <w:spacing w:after="0" w:line="240" w:lineRule="auto"/>
        <w:rPr>
          <w:rFonts w:ascii="Times New Roman Cyr" w:eastAsia="Times New Roman" w:hAnsi="Times New Roman Cyr" w:cs="Segoe UI"/>
          <w:sz w:val="24"/>
          <w:szCs w:val="24"/>
          <w:lang w:eastAsia="bg-BG"/>
        </w:rPr>
      </w:pPr>
      <w:r w:rsidRPr="0001219D">
        <w:rPr>
          <w:rFonts w:ascii="Times New Roman Cyr" w:eastAsia="Times New Roman" w:hAnsi="Times New Roman Cyr" w:cs="Segoe UI"/>
          <w:sz w:val="24"/>
          <w:szCs w:val="24"/>
          <w:lang w:eastAsia="bg-BG"/>
        </w:rPr>
        <w:t>Обща цел:</w:t>
      </w:r>
    </w:p>
    <w:p w:rsidR="0001219D" w:rsidRPr="0001219D" w:rsidRDefault="0001219D" w:rsidP="0001219D">
      <w:pPr>
        <w:shd w:val="clear" w:color="auto" w:fill="FFFFFF"/>
        <w:spacing w:after="0" w:line="240" w:lineRule="auto"/>
        <w:rPr>
          <w:rFonts w:ascii="Times New Roman Cyr" w:eastAsia="Times New Roman" w:hAnsi="Times New Roman Cyr" w:cs="Segoe UI"/>
          <w:sz w:val="24"/>
          <w:szCs w:val="24"/>
          <w:lang w:eastAsia="bg-BG"/>
        </w:rPr>
      </w:pPr>
      <w:r w:rsidRPr="0001219D">
        <w:rPr>
          <w:rFonts w:ascii="Times New Roman Cyr" w:eastAsia="Times New Roman" w:hAnsi="Times New Roman Cyr" w:cs="Segoe UI"/>
          <w:sz w:val="24"/>
          <w:szCs w:val="24"/>
          <w:lang w:eastAsia="bg-BG"/>
        </w:rPr>
        <w:t>Повишаване на качеството на образованието в УНСС чрез анализ на предизвикателствата, разработване и внедряване на иновативен инструментариум за управление на университета, при отчитане на съвременните потребности на пазара на труда за изграждане на икономика, основана на знанието.</w:t>
      </w:r>
    </w:p>
    <w:p w:rsidR="0001219D" w:rsidRPr="0001219D" w:rsidRDefault="0001219D" w:rsidP="0001219D">
      <w:pPr>
        <w:shd w:val="clear" w:color="auto" w:fill="FFFFFF"/>
        <w:spacing w:after="0" w:line="240" w:lineRule="auto"/>
        <w:rPr>
          <w:rFonts w:ascii="Times New Roman Cyr" w:eastAsia="Times New Roman" w:hAnsi="Times New Roman Cyr" w:cs="Segoe UI"/>
          <w:sz w:val="24"/>
          <w:szCs w:val="24"/>
          <w:lang w:eastAsia="bg-BG"/>
        </w:rPr>
      </w:pPr>
      <w:r w:rsidRPr="0001219D">
        <w:rPr>
          <w:rFonts w:ascii="Times New Roman Cyr" w:eastAsia="Times New Roman" w:hAnsi="Times New Roman Cyr" w:cs="Segoe UI"/>
          <w:sz w:val="24"/>
          <w:szCs w:val="24"/>
          <w:lang w:eastAsia="bg-BG"/>
        </w:rPr>
        <w:t> </w:t>
      </w:r>
    </w:p>
    <w:p w:rsidR="0001219D" w:rsidRPr="0001219D" w:rsidRDefault="0001219D" w:rsidP="0001219D">
      <w:pPr>
        <w:shd w:val="clear" w:color="auto" w:fill="FFFFFF"/>
        <w:spacing w:after="0" w:line="240" w:lineRule="auto"/>
        <w:rPr>
          <w:rFonts w:ascii="Times New Roman Cyr" w:eastAsia="Times New Roman" w:hAnsi="Times New Roman Cyr" w:cs="Segoe UI"/>
          <w:sz w:val="24"/>
          <w:szCs w:val="24"/>
          <w:lang w:eastAsia="bg-BG"/>
        </w:rPr>
      </w:pPr>
      <w:r w:rsidRPr="0001219D">
        <w:rPr>
          <w:rFonts w:ascii="Times New Roman Cyr" w:eastAsia="Times New Roman" w:hAnsi="Times New Roman Cyr" w:cs="Segoe UI"/>
          <w:sz w:val="24"/>
          <w:szCs w:val="24"/>
          <w:lang w:eastAsia="bg-BG"/>
        </w:rPr>
        <w:t>Специфични цели:</w:t>
      </w:r>
    </w:p>
    <w:p w:rsidR="0001219D" w:rsidRPr="0001219D" w:rsidRDefault="0001219D" w:rsidP="0001219D">
      <w:pPr>
        <w:shd w:val="clear" w:color="auto" w:fill="FFFFFF"/>
        <w:spacing w:after="0" w:line="240" w:lineRule="auto"/>
        <w:rPr>
          <w:rFonts w:ascii="Times New Roman Cyr" w:eastAsia="Times New Roman" w:hAnsi="Times New Roman Cyr" w:cs="Segoe UI"/>
          <w:sz w:val="24"/>
          <w:szCs w:val="24"/>
          <w:lang w:eastAsia="bg-BG"/>
        </w:rPr>
      </w:pPr>
      <w:r w:rsidRPr="0001219D">
        <w:rPr>
          <w:rFonts w:ascii="Times New Roman Cyr" w:eastAsia="Times New Roman" w:hAnsi="Times New Roman Cyr" w:cs="Segoe UI"/>
          <w:sz w:val="24"/>
          <w:szCs w:val="24"/>
          <w:lang w:eastAsia="bg-BG"/>
        </w:rPr>
        <w:t>∙ Усъвършенстване на системата на управление на УНСС;</w:t>
      </w:r>
    </w:p>
    <w:p w:rsidR="0001219D" w:rsidRPr="0001219D" w:rsidRDefault="0001219D" w:rsidP="0001219D">
      <w:pPr>
        <w:shd w:val="clear" w:color="auto" w:fill="FFFFFF"/>
        <w:spacing w:after="0" w:line="240" w:lineRule="auto"/>
        <w:rPr>
          <w:rFonts w:ascii="Times New Roman Cyr" w:eastAsia="Times New Roman" w:hAnsi="Times New Roman Cyr" w:cs="Segoe UI"/>
          <w:sz w:val="24"/>
          <w:szCs w:val="24"/>
          <w:lang w:eastAsia="bg-BG"/>
        </w:rPr>
      </w:pPr>
      <w:r w:rsidRPr="0001219D">
        <w:rPr>
          <w:rFonts w:ascii="Times New Roman Cyr" w:eastAsia="Times New Roman" w:hAnsi="Times New Roman Cyr" w:cs="Segoe UI"/>
          <w:sz w:val="24"/>
          <w:szCs w:val="24"/>
          <w:lang w:eastAsia="bg-BG"/>
        </w:rPr>
        <w:t xml:space="preserve">∙ Постигане на по-високо съответствие на дейността на УНСС с </w:t>
      </w:r>
      <w:proofErr w:type="spellStart"/>
      <w:r w:rsidRPr="0001219D">
        <w:rPr>
          <w:rFonts w:ascii="Times New Roman Cyr" w:eastAsia="Times New Roman" w:hAnsi="Times New Roman Cyr" w:cs="Segoe UI"/>
          <w:sz w:val="24"/>
          <w:szCs w:val="24"/>
          <w:lang w:eastAsia="bg-BG"/>
        </w:rPr>
        <w:t>критериалната</w:t>
      </w:r>
      <w:proofErr w:type="spellEnd"/>
      <w:r w:rsidRPr="0001219D">
        <w:rPr>
          <w:rFonts w:ascii="Times New Roman Cyr" w:eastAsia="Times New Roman" w:hAnsi="Times New Roman Cyr" w:cs="Segoe UI"/>
          <w:sz w:val="24"/>
          <w:szCs w:val="24"/>
          <w:lang w:eastAsia="bg-BG"/>
        </w:rPr>
        <w:t xml:space="preserve"> система на Националната агенция за оценяване и акредитация;</w:t>
      </w:r>
    </w:p>
    <w:p w:rsidR="0001219D" w:rsidRPr="0001219D" w:rsidRDefault="0001219D" w:rsidP="0001219D">
      <w:pPr>
        <w:shd w:val="clear" w:color="auto" w:fill="FFFFFF"/>
        <w:spacing w:after="0" w:line="240" w:lineRule="auto"/>
        <w:rPr>
          <w:rFonts w:ascii="Times New Roman Cyr" w:eastAsia="Times New Roman" w:hAnsi="Times New Roman Cyr" w:cs="Segoe UI"/>
          <w:sz w:val="24"/>
          <w:szCs w:val="24"/>
          <w:lang w:eastAsia="bg-BG"/>
        </w:rPr>
      </w:pPr>
      <w:r w:rsidRPr="0001219D">
        <w:rPr>
          <w:rFonts w:ascii="Times New Roman Cyr" w:eastAsia="Times New Roman" w:hAnsi="Times New Roman Cyr" w:cs="Segoe UI"/>
          <w:sz w:val="24"/>
          <w:szCs w:val="24"/>
          <w:lang w:eastAsia="bg-BG"/>
        </w:rPr>
        <w:t>∙ Подобряване на позициите на УНСС в Рейтинговата система на висшите училища в България;</w:t>
      </w:r>
    </w:p>
    <w:p w:rsidR="0001219D" w:rsidRPr="0001219D" w:rsidRDefault="0001219D" w:rsidP="0001219D">
      <w:pPr>
        <w:shd w:val="clear" w:color="auto" w:fill="FFFFFF"/>
        <w:spacing w:after="0" w:line="240" w:lineRule="auto"/>
        <w:rPr>
          <w:rFonts w:ascii="Times New Roman Cyr" w:eastAsia="Times New Roman" w:hAnsi="Times New Roman Cyr" w:cs="Segoe UI"/>
          <w:sz w:val="24"/>
          <w:szCs w:val="24"/>
          <w:lang w:eastAsia="bg-BG"/>
        </w:rPr>
      </w:pPr>
      <w:r w:rsidRPr="0001219D">
        <w:rPr>
          <w:rFonts w:ascii="Times New Roman Cyr" w:eastAsia="Times New Roman" w:hAnsi="Times New Roman Cyr" w:cs="Segoe UI"/>
          <w:sz w:val="24"/>
          <w:szCs w:val="24"/>
          <w:lang w:eastAsia="bg-BG"/>
        </w:rPr>
        <w:t>∙ Повишаване на икономичността, ефикасността и ефективността на процесите и дейностите в УНСС;</w:t>
      </w:r>
    </w:p>
    <w:p w:rsidR="0001219D" w:rsidRPr="0001219D" w:rsidRDefault="0001219D" w:rsidP="0001219D">
      <w:pPr>
        <w:shd w:val="clear" w:color="auto" w:fill="FFFFFF"/>
        <w:spacing w:after="0" w:line="240" w:lineRule="auto"/>
        <w:rPr>
          <w:rFonts w:ascii="Times New Roman Cyr" w:eastAsia="Times New Roman" w:hAnsi="Times New Roman Cyr" w:cs="Segoe UI"/>
          <w:sz w:val="24"/>
          <w:szCs w:val="24"/>
          <w:lang w:eastAsia="bg-BG"/>
        </w:rPr>
      </w:pPr>
      <w:r w:rsidRPr="0001219D">
        <w:rPr>
          <w:rFonts w:ascii="Times New Roman Cyr" w:eastAsia="Times New Roman" w:hAnsi="Times New Roman Cyr" w:cs="Segoe UI"/>
          <w:sz w:val="24"/>
          <w:szCs w:val="24"/>
          <w:lang w:eastAsia="bg-BG"/>
        </w:rPr>
        <w:t>∙ Повишаване на удовлетвореността на заинтересованите страни от дейността на УНСС.</w:t>
      </w:r>
    </w:p>
    <w:p w:rsidR="00133ED1" w:rsidRPr="00275EC6" w:rsidRDefault="00133ED1" w:rsidP="00133ED1">
      <w:pPr>
        <w:keepNext/>
        <w:suppressAutoHyphens/>
        <w:spacing w:before="240" w:after="120" w:line="240" w:lineRule="auto"/>
        <w:ind w:firstLine="720"/>
        <w:jc w:val="both"/>
        <w:rPr>
          <w:rFonts w:ascii="Times New Roman Cyr" w:eastAsia="Lucida Sans Unicode" w:hAnsi="Times New Roman Cyr" w:cs="Times New Roman"/>
          <w:iCs/>
          <w:sz w:val="24"/>
          <w:szCs w:val="24"/>
          <w:lang w:eastAsia="ar-SA"/>
        </w:rPr>
      </w:pPr>
      <w:r w:rsidRPr="00275EC6">
        <w:rPr>
          <w:rFonts w:ascii="Times New Roman Cyr" w:eastAsia="Lucida Sans Unicode" w:hAnsi="Times New Roman Cyr" w:cs="Times New Roman"/>
          <w:iCs/>
          <w:sz w:val="24"/>
          <w:szCs w:val="24"/>
          <w:lang w:eastAsia="ar-SA"/>
        </w:rPr>
        <w:t xml:space="preserve">Поръчката е съставена от </w:t>
      </w:r>
      <w:r w:rsidR="00E02BDC" w:rsidRPr="00275EC6">
        <w:rPr>
          <w:rFonts w:ascii="Times New Roman Cyr" w:eastAsia="Lucida Sans Unicode" w:hAnsi="Times New Roman Cyr" w:cs="Times New Roman"/>
          <w:iCs/>
          <w:sz w:val="24"/>
          <w:szCs w:val="24"/>
          <w:lang w:eastAsia="ar-SA"/>
        </w:rPr>
        <w:t>пет</w:t>
      </w:r>
      <w:r w:rsidRPr="00275EC6">
        <w:rPr>
          <w:rFonts w:ascii="Times New Roman Cyr" w:eastAsia="Lucida Sans Unicode" w:hAnsi="Times New Roman Cyr" w:cs="Times New Roman"/>
          <w:iCs/>
          <w:sz w:val="24"/>
          <w:szCs w:val="24"/>
          <w:lang w:eastAsia="ar-SA"/>
        </w:rPr>
        <w:t xml:space="preserve"> обособени позиции:</w:t>
      </w:r>
    </w:p>
    <w:p w:rsidR="00133ED1" w:rsidRPr="00275EC6" w:rsidRDefault="00133ED1" w:rsidP="00BE4267">
      <w:pPr>
        <w:numPr>
          <w:ilvl w:val="0"/>
          <w:numId w:val="4"/>
        </w:numPr>
        <w:suppressAutoHyphens/>
        <w:spacing w:before="100" w:beforeAutospacing="1" w:after="100" w:afterAutospacing="1"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 xml:space="preserve">Обособена позиция 1 – </w:t>
      </w:r>
      <w:r w:rsidR="00E02BDC" w:rsidRPr="00275EC6">
        <w:rPr>
          <w:rFonts w:ascii="Times New Roman Cyr" w:eastAsia="Times New Roman" w:hAnsi="Times New Roman Cyr" w:cs="Times New Roman"/>
          <w:caps/>
          <w:sz w:val="24"/>
          <w:szCs w:val="24"/>
          <w:lang w:eastAsia="ar-SA"/>
        </w:rPr>
        <w:t>Доставка, инсталация, настройване, тестване, интеграция и обучение за експлоатация на софтуерна система за управление на бизнес процеси (СУБП)</w:t>
      </w:r>
      <w:r w:rsidR="00E02BDC" w:rsidRPr="00275EC6">
        <w:rPr>
          <w:rFonts w:ascii="Times New Roman Cyr" w:hAnsi="Times New Roman Cyr"/>
          <w:sz w:val="24"/>
          <w:szCs w:val="24"/>
        </w:rPr>
        <w:t xml:space="preserve"> </w:t>
      </w:r>
      <w:r w:rsidR="00E02BDC" w:rsidRPr="00275EC6">
        <w:rPr>
          <w:rFonts w:ascii="Times New Roman Cyr" w:eastAsia="Times New Roman" w:hAnsi="Times New Roman Cyr" w:cs="Times New Roman"/>
          <w:caps/>
          <w:sz w:val="24"/>
          <w:szCs w:val="24"/>
          <w:lang w:eastAsia="ar-SA"/>
        </w:rPr>
        <w:t>за проект BG051PO001-3.1.08-0031 “Разработване и въвеждане на система от ключови индикатори и процесно-базирано управление в УНСС” по ОП РЧР</w:t>
      </w:r>
      <w:r w:rsidRPr="00275EC6">
        <w:rPr>
          <w:rFonts w:ascii="Times New Roman Cyr" w:eastAsia="Times New Roman" w:hAnsi="Times New Roman Cyr" w:cs="Times New Roman"/>
          <w:sz w:val="24"/>
          <w:szCs w:val="24"/>
          <w:lang w:eastAsia="ar-SA"/>
        </w:rPr>
        <w:t>;</w:t>
      </w:r>
    </w:p>
    <w:p w:rsidR="00133ED1" w:rsidRPr="00275EC6" w:rsidRDefault="00133ED1" w:rsidP="00BE4267">
      <w:pPr>
        <w:numPr>
          <w:ilvl w:val="0"/>
          <w:numId w:val="4"/>
        </w:numPr>
        <w:suppressAutoHyphens/>
        <w:spacing w:before="100" w:beforeAutospacing="1" w:after="100" w:afterAutospacing="1"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 xml:space="preserve">Обособена позиция 2 – </w:t>
      </w:r>
      <w:r w:rsidR="00E02BDC" w:rsidRPr="00275EC6">
        <w:rPr>
          <w:rFonts w:ascii="Times New Roman Cyr" w:eastAsia="Times New Roman" w:hAnsi="Times New Roman Cyr" w:cs="Times New Roman"/>
          <w:caps/>
          <w:sz w:val="24"/>
          <w:szCs w:val="24"/>
          <w:lang w:eastAsia="ar-SA"/>
        </w:rPr>
        <w:t>Проектиране, изработване и доставка на печатни материали</w:t>
      </w:r>
      <w:r w:rsidR="00E02BDC" w:rsidRPr="00275EC6">
        <w:rPr>
          <w:rFonts w:ascii="Times New Roman Cyr" w:hAnsi="Times New Roman Cyr"/>
          <w:sz w:val="24"/>
          <w:szCs w:val="24"/>
        </w:rPr>
        <w:t xml:space="preserve"> </w:t>
      </w:r>
      <w:r w:rsidR="00E02BDC" w:rsidRPr="00275EC6">
        <w:rPr>
          <w:rFonts w:ascii="Times New Roman Cyr" w:eastAsia="Times New Roman" w:hAnsi="Times New Roman Cyr" w:cs="Times New Roman"/>
          <w:caps/>
          <w:sz w:val="24"/>
          <w:szCs w:val="24"/>
          <w:lang w:eastAsia="ar-SA"/>
        </w:rPr>
        <w:t>за проект BG051PO001-3.1.08-0031 “Разработване и въвеждане на система от ключови индикатори и процесно-базирано управление в УНСС” по ОП РЧР</w:t>
      </w:r>
      <w:r w:rsidR="00066BE5" w:rsidRPr="00275EC6">
        <w:rPr>
          <w:rFonts w:ascii="Times New Roman Cyr" w:eastAsia="Times New Roman" w:hAnsi="Times New Roman Cyr" w:cs="Times New Roman"/>
          <w:sz w:val="24"/>
          <w:szCs w:val="24"/>
          <w:lang w:eastAsia="ar-SA"/>
        </w:rPr>
        <w:t>;</w:t>
      </w:r>
    </w:p>
    <w:p w:rsidR="00133ED1" w:rsidRPr="00275EC6" w:rsidRDefault="00133ED1" w:rsidP="00BE4267">
      <w:pPr>
        <w:numPr>
          <w:ilvl w:val="0"/>
          <w:numId w:val="4"/>
        </w:numPr>
        <w:suppressAutoHyphens/>
        <w:spacing w:before="100" w:beforeAutospacing="1" w:after="100" w:afterAutospacing="1"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 xml:space="preserve">Обособена позиция 3 – </w:t>
      </w:r>
      <w:r w:rsidR="00E02BDC" w:rsidRPr="00275EC6">
        <w:rPr>
          <w:rFonts w:ascii="Times New Roman Cyr" w:eastAsia="Times New Roman" w:hAnsi="Times New Roman Cyr" w:cs="Times New Roman"/>
          <w:caps/>
          <w:sz w:val="24"/>
          <w:szCs w:val="24"/>
          <w:lang w:eastAsia="ar-SA"/>
        </w:rPr>
        <w:t>конферентни услуги за мероприятия за проект BG051PO001-3.1.08-0031 “Разработване и въвеждане на система от ключови индикатори и процесно-базирано управление в УНСС” по ОП РЧР</w:t>
      </w:r>
    </w:p>
    <w:p w:rsidR="00133ED1" w:rsidRPr="00275EC6" w:rsidRDefault="00133ED1" w:rsidP="00BE4267">
      <w:pPr>
        <w:numPr>
          <w:ilvl w:val="0"/>
          <w:numId w:val="4"/>
        </w:numPr>
        <w:suppressAutoHyphens/>
        <w:spacing w:before="100" w:beforeAutospacing="1" w:after="100" w:afterAutospacing="1"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 xml:space="preserve">Обособена позиция 4 – </w:t>
      </w:r>
      <w:r w:rsidR="00E02BDC" w:rsidRPr="00275EC6">
        <w:rPr>
          <w:rFonts w:ascii="Times New Roman Cyr" w:eastAsia="Times New Roman" w:hAnsi="Times New Roman Cyr" w:cs="Times New Roman"/>
          <w:caps/>
          <w:sz w:val="24"/>
          <w:szCs w:val="24"/>
          <w:lang w:eastAsia="ar-SA"/>
        </w:rPr>
        <w:t>услуги за провеждане на външен одит на системата за управление на качеството на УНСС от сертифицираща организация</w:t>
      </w:r>
      <w:r w:rsidR="00066BE5" w:rsidRPr="00275EC6">
        <w:rPr>
          <w:rFonts w:ascii="Times New Roman Cyr" w:eastAsia="Times New Roman" w:hAnsi="Times New Roman Cyr" w:cs="Times New Roman"/>
          <w:sz w:val="24"/>
          <w:szCs w:val="24"/>
          <w:lang w:eastAsia="ar-SA"/>
        </w:rPr>
        <w:t>;</w:t>
      </w:r>
    </w:p>
    <w:p w:rsidR="00133ED1" w:rsidRPr="00275EC6" w:rsidRDefault="00133ED1" w:rsidP="00BE4267">
      <w:pPr>
        <w:numPr>
          <w:ilvl w:val="0"/>
          <w:numId w:val="4"/>
        </w:numPr>
        <w:suppressAutoHyphens/>
        <w:spacing w:before="100" w:beforeAutospacing="1" w:after="100" w:afterAutospacing="1"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lastRenderedPageBreak/>
        <w:t xml:space="preserve">Обособена позиция 5 – </w:t>
      </w:r>
      <w:r w:rsidR="00E02BDC" w:rsidRPr="00275EC6">
        <w:rPr>
          <w:rFonts w:ascii="Times New Roman Cyr" w:eastAsia="Times New Roman" w:hAnsi="Times New Roman Cyr" w:cs="Times New Roman"/>
          <w:caps/>
          <w:sz w:val="24"/>
          <w:szCs w:val="24"/>
          <w:lang w:eastAsia="ar-SA"/>
        </w:rPr>
        <w:t>услуги по публикуване на рекламни карета в национални медии за проект BG051PO001-3.1.08-0031 “Разработване и въвеждане на система от ключови индикатори и процесно-базирано управление в УНСС” по ОП РЧР</w:t>
      </w:r>
      <w:r w:rsidR="00066BE5" w:rsidRPr="00275EC6">
        <w:rPr>
          <w:rFonts w:ascii="Times New Roman Cyr" w:eastAsia="Times New Roman" w:hAnsi="Times New Roman Cyr" w:cs="Times New Roman"/>
          <w:sz w:val="24"/>
          <w:szCs w:val="24"/>
          <w:lang w:eastAsia="ar-SA"/>
        </w:rPr>
        <w:t>;</w:t>
      </w:r>
    </w:p>
    <w:p w:rsidR="00133ED1" w:rsidRPr="00D558FE" w:rsidRDefault="00133ED1" w:rsidP="00133ED1">
      <w:pPr>
        <w:suppressAutoHyphens/>
        <w:spacing w:before="280" w:after="0" w:line="240" w:lineRule="auto"/>
        <w:jc w:val="both"/>
        <w:rPr>
          <w:rFonts w:ascii="Times New Roman Cyr" w:eastAsia="Times New Roman" w:hAnsi="Times New Roman Cyr" w:cs="Times New Roman"/>
          <w:b/>
          <w:bCs/>
          <w:color w:val="000000"/>
          <w:sz w:val="24"/>
          <w:szCs w:val="24"/>
          <w:lang w:eastAsia="ar-SA"/>
        </w:rPr>
      </w:pPr>
      <w:r w:rsidRPr="00D558FE">
        <w:rPr>
          <w:rFonts w:ascii="Times New Roman Cyr" w:eastAsia="Times New Roman" w:hAnsi="Times New Roman Cyr" w:cs="Times New Roman"/>
          <w:b/>
          <w:bCs/>
          <w:color w:val="000000"/>
          <w:sz w:val="24"/>
          <w:szCs w:val="24"/>
          <w:lang w:eastAsia="ar-SA"/>
        </w:rPr>
        <w:t>ТЕХНИЧЕСКИ СПЕЦИФИКАЦИИ</w:t>
      </w:r>
      <w:r w:rsidR="00D558FE">
        <w:rPr>
          <w:rFonts w:ascii="Times New Roman Cyr" w:eastAsia="Times New Roman" w:hAnsi="Times New Roman Cyr" w:cs="Times New Roman"/>
          <w:b/>
          <w:bCs/>
          <w:color w:val="000000"/>
          <w:sz w:val="24"/>
          <w:szCs w:val="24"/>
          <w:lang w:eastAsia="ar-SA"/>
        </w:rPr>
        <w:t>:</w:t>
      </w:r>
    </w:p>
    <w:p w:rsidR="00D558FE" w:rsidRPr="00D558FE" w:rsidRDefault="00D558FE" w:rsidP="00133ED1">
      <w:pPr>
        <w:suppressAutoHyphens/>
        <w:spacing w:before="280" w:after="0" w:line="240" w:lineRule="auto"/>
        <w:jc w:val="both"/>
        <w:rPr>
          <w:rFonts w:ascii="Times New Roman Cyr" w:eastAsia="Times New Roman" w:hAnsi="Times New Roman Cyr" w:cs="Times New Roman"/>
          <w:b/>
          <w:bCs/>
          <w:color w:val="000000"/>
          <w:sz w:val="24"/>
          <w:szCs w:val="24"/>
          <w:lang w:eastAsia="ar-SA"/>
        </w:rPr>
      </w:pPr>
      <w:r w:rsidRPr="00D558FE">
        <w:rPr>
          <w:rFonts w:ascii="Times New Roman Cyr" w:eastAsia="Times New Roman" w:hAnsi="Times New Roman Cyr" w:cs="Times New Roman"/>
          <w:b/>
          <w:caps/>
          <w:sz w:val="24"/>
          <w:szCs w:val="24"/>
          <w:lang w:eastAsia="ar-SA"/>
        </w:rPr>
        <w:t>За обособена позиция 1</w:t>
      </w:r>
      <w:r w:rsidR="00861FF1">
        <w:rPr>
          <w:rFonts w:eastAsia="Times New Roman" w:cs="Times New Roman"/>
          <w:b/>
          <w:caps/>
          <w:sz w:val="24"/>
          <w:szCs w:val="24"/>
          <w:lang w:val="en-US" w:eastAsia="ar-SA"/>
        </w:rPr>
        <w:t>:</w:t>
      </w:r>
      <w:r w:rsidRPr="00D558FE">
        <w:rPr>
          <w:rFonts w:ascii="Times New Roman Cyr" w:eastAsia="Times New Roman" w:hAnsi="Times New Roman Cyr" w:cs="Times New Roman"/>
          <w:b/>
          <w:caps/>
          <w:sz w:val="24"/>
          <w:szCs w:val="24"/>
          <w:lang w:eastAsia="ar-SA"/>
        </w:rPr>
        <w:t xml:space="preserve"> „Доставка, инсталация, настройване, тестване, интеграция и обучение за експлоатация на софтуерна система за управление на бизнес процеси (СУБП)</w:t>
      </w:r>
      <w:r w:rsidRPr="00D558FE">
        <w:rPr>
          <w:rFonts w:ascii="Times New Roman Cyr" w:hAnsi="Times New Roman Cyr"/>
          <w:b/>
          <w:sz w:val="24"/>
          <w:szCs w:val="24"/>
        </w:rPr>
        <w:t xml:space="preserve"> </w:t>
      </w:r>
      <w:r w:rsidRPr="00D558FE">
        <w:rPr>
          <w:rFonts w:ascii="Times New Roman Cyr" w:eastAsia="Times New Roman" w:hAnsi="Times New Roman Cyr" w:cs="Times New Roman"/>
          <w:b/>
          <w:caps/>
          <w:sz w:val="24"/>
          <w:szCs w:val="24"/>
          <w:lang w:eastAsia="ar-SA"/>
        </w:rPr>
        <w:t>за проект BG051PO001-3.1.08-0031 “Разработване и въвеждане на система от ключови индикатори и процесно-базирано управление в УНСС” по ОП РЧР“</w:t>
      </w:r>
    </w:p>
    <w:p w:rsidR="00133ED1" w:rsidRPr="00275EC6" w:rsidRDefault="00133ED1" w:rsidP="00133ED1">
      <w:pPr>
        <w:suppressAutoHyphens/>
        <w:spacing w:after="0" w:line="240" w:lineRule="auto"/>
        <w:jc w:val="both"/>
        <w:rPr>
          <w:rFonts w:ascii="Times New Roman Cyr" w:eastAsia="Lucida Sans Unicode" w:hAnsi="Times New Roman Cyr" w:cs="Times New Roman"/>
          <w:iCs/>
          <w:sz w:val="24"/>
          <w:szCs w:val="24"/>
          <w:lang w:eastAsia="ar-SA"/>
        </w:rPr>
      </w:pPr>
    </w:p>
    <w:p w:rsidR="00D4653B" w:rsidRPr="00275EC6" w:rsidRDefault="00D4653B" w:rsidP="00D4653B">
      <w:pPr>
        <w:widowControl w:val="0"/>
        <w:autoSpaceDE w:val="0"/>
        <w:autoSpaceDN w:val="0"/>
        <w:adjustRightInd w:val="0"/>
        <w:spacing w:after="120" w:line="240" w:lineRule="auto"/>
        <w:jc w:val="both"/>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sz w:val="24"/>
          <w:szCs w:val="24"/>
          <w:lang w:val="en-US" w:eastAsia="bg-BG"/>
        </w:rPr>
        <w:t xml:space="preserve">I. </w:t>
      </w:r>
      <w:r w:rsidRPr="00275EC6">
        <w:rPr>
          <w:rFonts w:ascii="Times New Roman Cyr" w:eastAsia="Times New Roman" w:hAnsi="Times New Roman Cyr" w:cs="Times New Roman"/>
          <w:sz w:val="24"/>
          <w:szCs w:val="24"/>
          <w:lang w:eastAsia="bg-BG"/>
        </w:rPr>
        <w:t>Изисквания към системата</w:t>
      </w:r>
    </w:p>
    <w:p w:rsidR="00D4653B" w:rsidRPr="00275EC6" w:rsidRDefault="00D4653B" w:rsidP="00D4653B">
      <w:pPr>
        <w:widowControl w:val="0"/>
        <w:autoSpaceDE w:val="0"/>
        <w:autoSpaceDN w:val="0"/>
        <w:adjustRightInd w:val="0"/>
        <w:spacing w:after="120" w:line="240" w:lineRule="auto"/>
        <w:jc w:val="both"/>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sz w:val="24"/>
          <w:szCs w:val="24"/>
          <w:lang w:eastAsia="bg-BG"/>
        </w:rPr>
        <w:t>Изискванията към Системата за Управление на Бизнес Процеси (СУБП) са следните.</w:t>
      </w:r>
    </w:p>
    <w:p w:rsidR="00D4653B" w:rsidRPr="00275EC6" w:rsidRDefault="00D4653B" w:rsidP="00BE4267">
      <w:pPr>
        <w:pStyle w:val="ListParagraph"/>
        <w:widowControl w:val="0"/>
        <w:numPr>
          <w:ilvl w:val="0"/>
          <w:numId w:val="47"/>
        </w:numPr>
        <w:autoSpaceDE w:val="0"/>
        <w:autoSpaceDN w:val="0"/>
        <w:adjustRightInd w:val="0"/>
        <w:spacing w:after="120" w:line="240" w:lineRule="auto"/>
        <w:jc w:val="both"/>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sz w:val="24"/>
          <w:szCs w:val="24"/>
          <w:lang w:eastAsia="bg-BG"/>
        </w:rPr>
        <w:t>Създаване на модел на бизнес процес, използващ стандарта BPMN 2.0</w:t>
      </w:r>
    </w:p>
    <w:p w:rsidR="00D4653B" w:rsidRPr="00275EC6" w:rsidRDefault="00D4653B" w:rsidP="00BE4267">
      <w:pPr>
        <w:pStyle w:val="ListParagraph"/>
        <w:widowControl w:val="0"/>
        <w:numPr>
          <w:ilvl w:val="0"/>
          <w:numId w:val="47"/>
        </w:numPr>
        <w:autoSpaceDE w:val="0"/>
        <w:autoSpaceDN w:val="0"/>
        <w:adjustRightInd w:val="0"/>
        <w:spacing w:after="120" w:line="240" w:lineRule="auto"/>
        <w:jc w:val="both"/>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sz w:val="24"/>
          <w:szCs w:val="24"/>
          <w:lang w:eastAsia="bg-BG"/>
        </w:rPr>
        <w:t>Възможности за оптимизиране на процеса според определени критерии</w:t>
      </w:r>
    </w:p>
    <w:p w:rsidR="00D4653B" w:rsidRPr="00275EC6" w:rsidRDefault="00D4653B" w:rsidP="00BE4267">
      <w:pPr>
        <w:pStyle w:val="ListParagraph"/>
        <w:widowControl w:val="0"/>
        <w:numPr>
          <w:ilvl w:val="0"/>
          <w:numId w:val="47"/>
        </w:numPr>
        <w:autoSpaceDE w:val="0"/>
        <w:autoSpaceDN w:val="0"/>
        <w:adjustRightInd w:val="0"/>
        <w:spacing w:after="120" w:line="240" w:lineRule="auto"/>
        <w:jc w:val="both"/>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sz w:val="24"/>
          <w:szCs w:val="24"/>
          <w:lang w:eastAsia="bg-BG"/>
        </w:rPr>
        <w:t>Възможности за моделиране на процеси и анализ на възможностите за тяхното постепенно усъвършенстване/</w:t>
      </w:r>
      <w:proofErr w:type="spellStart"/>
      <w:r w:rsidRPr="00275EC6">
        <w:rPr>
          <w:rFonts w:ascii="Times New Roman Cyr" w:eastAsia="Times New Roman" w:hAnsi="Times New Roman Cyr" w:cs="Times New Roman"/>
          <w:sz w:val="24"/>
          <w:szCs w:val="24"/>
          <w:lang w:eastAsia="bg-BG"/>
        </w:rPr>
        <w:t>реинженеринг</w:t>
      </w:r>
      <w:proofErr w:type="spellEnd"/>
      <w:r w:rsidRPr="00275EC6">
        <w:rPr>
          <w:rFonts w:ascii="Times New Roman Cyr" w:eastAsia="Times New Roman" w:hAnsi="Times New Roman Cyr" w:cs="Times New Roman"/>
          <w:sz w:val="24"/>
          <w:szCs w:val="24"/>
          <w:lang w:eastAsia="bg-BG"/>
        </w:rPr>
        <w:t>.</w:t>
      </w:r>
    </w:p>
    <w:p w:rsidR="00D4653B" w:rsidRPr="00275EC6" w:rsidRDefault="00D4653B" w:rsidP="00BE4267">
      <w:pPr>
        <w:pStyle w:val="ListParagraph"/>
        <w:widowControl w:val="0"/>
        <w:numPr>
          <w:ilvl w:val="0"/>
          <w:numId w:val="47"/>
        </w:numPr>
        <w:autoSpaceDE w:val="0"/>
        <w:autoSpaceDN w:val="0"/>
        <w:adjustRightInd w:val="0"/>
        <w:spacing w:after="120" w:line="240" w:lineRule="auto"/>
        <w:jc w:val="both"/>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sz w:val="24"/>
          <w:szCs w:val="24"/>
          <w:lang w:eastAsia="bg-BG"/>
        </w:rPr>
        <w:t xml:space="preserve">Създаване на балансирани карти за оценка, подпомагащи проектирането на стратегия за управление на бизнес процесите, чрез включване на ключови индикатори за производителност (Key </w:t>
      </w:r>
      <w:proofErr w:type="spellStart"/>
      <w:r w:rsidRPr="00275EC6">
        <w:rPr>
          <w:rFonts w:ascii="Times New Roman Cyr" w:eastAsia="Times New Roman" w:hAnsi="Times New Roman Cyr" w:cs="Times New Roman"/>
          <w:sz w:val="24"/>
          <w:szCs w:val="24"/>
          <w:lang w:eastAsia="bg-BG"/>
        </w:rPr>
        <w:t>Performance</w:t>
      </w:r>
      <w:proofErr w:type="spellEnd"/>
      <w:r w:rsidRPr="00275EC6">
        <w:rPr>
          <w:rFonts w:ascii="Times New Roman Cyr" w:eastAsia="Times New Roman" w:hAnsi="Times New Roman Cyr" w:cs="Times New Roman"/>
          <w:sz w:val="24"/>
          <w:szCs w:val="24"/>
          <w:lang w:eastAsia="bg-BG"/>
        </w:rPr>
        <w:t xml:space="preserve"> </w:t>
      </w:r>
      <w:proofErr w:type="spellStart"/>
      <w:r w:rsidRPr="00275EC6">
        <w:rPr>
          <w:rFonts w:ascii="Times New Roman Cyr" w:eastAsia="Times New Roman" w:hAnsi="Times New Roman Cyr" w:cs="Times New Roman"/>
          <w:sz w:val="24"/>
          <w:szCs w:val="24"/>
          <w:lang w:eastAsia="bg-BG"/>
        </w:rPr>
        <w:t>Indicators</w:t>
      </w:r>
      <w:proofErr w:type="spellEnd"/>
      <w:r w:rsidRPr="00275EC6">
        <w:rPr>
          <w:rFonts w:ascii="Times New Roman Cyr" w:eastAsia="Times New Roman" w:hAnsi="Times New Roman Cyr" w:cs="Times New Roman"/>
          <w:sz w:val="24"/>
          <w:szCs w:val="24"/>
          <w:lang w:eastAsia="bg-BG"/>
        </w:rPr>
        <w:t xml:space="preserve"> – KPI) като измерими индикатори за оценка на бизнес процесите.</w:t>
      </w:r>
    </w:p>
    <w:p w:rsidR="00D4653B" w:rsidRPr="00275EC6" w:rsidRDefault="00D4653B" w:rsidP="00BE4267">
      <w:pPr>
        <w:pStyle w:val="ListParagraph"/>
        <w:widowControl w:val="0"/>
        <w:numPr>
          <w:ilvl w:val="0"/>
          <w:numId w:val="47"/>
        </w:numPr>
        <w:autoSpaceDE w:val="0"/>
        <w:autoSpaceDN w:val="0"/>
        <w:adjustRightInd w:val="0"/>
        <w:spacing w:after="120" w:line="240" w:lineRule="auto"/>
        <w:jc w:val="both"/>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sz w:val="24"/>
          <w:szCs w:val="24"/>
          <w:lang w:eastAsia="bg-BG"/>
        </w:rPr>
        <w:t>Възможности за представяне на бизнес процесите в уебсайт.</w:t>
      </w:r>
    </w:p>
    <w:p w:rsidR="00D4653B" w:rsidRPr="00275EC6" w:rsidRDefault="00D4653B" w:rsidP="00BE4267">
      <w:pPr>
        <w:pStyle w:val="ListParagraph"/>
        <w:widowControl w:val="0"/>
        <w:numPr>
          <w:ilvl w:val="0"/>
          <w:numId w:val="47"/>
        </w:numPr>
        <w:autoSpaceDE w:val="0"/>
        <w:autoSpaceDN w:val="0"/>
        <w:adjustRightInd w:val="0"/>
        <w:spacing w:after="120" w:line="240" w:lineRule="auto"/>
        <w:jc w:val="both"/>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sz w:val="24"/>
          <w:szCs w:val="24"/>
          <w:lang w:eastAsia="bg-BG"/>
        </w:rPr>
        <w:t>Средства за интегриране със съществуващи оперативни системи и оперативни данни в УНСС. Интегрирането трябва да включва:</w:t>
      </w:r>
    </w:p>
    <w:p w:rsidR="00D4653B" w:rsidRPr="00275EC6" w:rsidRDefault="00D4653B" w:rsidP="00D4653B">
      <w:pPr>
        <w:widowControl w:val="0"/>
        <w:autoSpaceDE w:val="0"/>
        <w:autoSpaceDN w:val="0"/>
        <w:adjustRightInd w:val="0"/>
        <w:spacing w:after="120" w:line="240" w:lineRule="auto"/>
        <w:jc w:val="both"/>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sz w:val="24"/>
          <w:szCs w:val="24"/>
          <w:lang w:eastAsia="bg-BG"/>
        </w:rPr>
        <w:t>6.1. Разработване на нова функционалност, потребителски интерфейси и структури от данни за съществуващи оперативни система в УНСС.</w:t>
      </w:r>
    </w:p>
    <w:p w:rsidR="00D4653B" w:rsidRPr="00275EC6" w:rsidRDefault="00D4653B" w:rsidP="00D4653B">
      <w:pPr>
        <w:widowControl w:val="0"/>
        <w:autoSpaceDE w:val="0"/>
        <w:autoSpaceDN w:val="0"/>
        <w:adjustRightInd w:val="0"/>
        <w:spacing w:after="120" w:line="240" w:lineRule="auto"/>
        <w:jc w:val="both"/>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sz w:val="24"/>
          <w:szCs w:val="24"/>
          <w:lang w:eastAsia="bg-BG"/>
        </w:rPr>
        <w:t>6.2. Обновяване на съществуващи оперативни системи в УНСС чрез разработване на нови или ъпгрейд на съществуващи интерфейси за обмен на данни.</w:t>
      </w:r>
    </w:p>
    <w:p w:rsidR="00D4653B" w:rsidRPr="00275EC6" w:rsidRDefault="00D4653B" w:rsidP="00D4653B">
      <w:pPr>
        <w:widowControl w:val="0"/>
        <w:autoSpaceDE w:val="0"/>
        <w:autoSpaceDN w:val="0"/>
        <w:adjustRightInd w:val="0"/>
        <w:spacing w:after="120" w:line="240" w:lineRule="auto"/>
        <w:jc w:val="both"/>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sz w:val="24"/>
          <w:szCs w:val="24"/>
          <w:lang w:eastAsia="bg-BG"/>
        </w:rPr>
        <w:t xml:space="preserve">Интегрираната система трябва да поддържа модел на основните работни процеси в УНСС, като синхронизира съответните информационни ресурси. </w:t>
      </w:r>
    </w:p>
    <w:p w:rsidR="00D4653B" w:rsidRPr="00275EC6" w:rsidRDefault="00D4653B" w:rsidP="00D4653B">
      <w:pPr>
        <w:widowControl w:val="0"/>
        <w:autoSpaceDE w:val="0"/>
        <w:autoSpaceDN w:val="0"/>
        <w:adjustRightInd w:val="0"/>
        <w:spacing w:after="120" w:line="240" w:lineRule="auto"/>
        <w:jc w:val="both"/>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sz w:val="24"/>
          <w:szCs w:val="24"/>
          <w:lang w:eastAsia="bg-BG"/>
        </w:rPr>
        <w:t>Интеграцията следва да се извърши на две нива:</w:t>
      </w:r>
    </w:p>
    <w:p w:rsidR="00D4653B" w:rsidRPr="00275EC6" w:rsidRDefault="00D4653B" w:rsidP="00BE4267">
      <w:pPr>
        <w:pStyle w:val="ListParagraph"/>
        <w:widowControl w:val="0"/>
        <w:numPr>
          <w:ilvl w:val="0"/>
          <w:numId w:val="48"/>
        </w:numPr>
        <w:autoSpaceDE w:val="0"/>
        <w:autoSpaceDN w:val="0"/>
        <w:adjustRightInd w:val="0"/>
        <w:spacing w:after="120" w:line="240" w:lineRule="auto"/>
        <w:jc w:val="both"/>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sz w:val="24"/>
          <w:szCs w:val="24"/>
          <w:lang w:eastAsia="bg-BG"/>
        </w:rPr>
        <w:t>Инфраструктурно интегриране.</w:t>
      </w:r>
    </w:p>
    <w:p w:rsidR="00D4653B" w:rsidRPr="00275EC6" w:rsidRDefault="00D4653B" w:rsidP="00D4653B">
      <w:pPr>
        <w:widowControl w:val="0"/>
        <w:autoSpaceDE w:val="0"/>
        <w:autoSpaceDN w:val="0"/>
        <w:adjustRightInd w:val="0"/>
        <w:spacing w:after="120" w:line="240" w:lineRule="auto"/>
        <w:jc w:val="both"/>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sz w:val="24"/>
          <w:szCs w:val="24"/>
          <w:lang w:eastAsia="bg-BG"/>
        </w:rPr>
        <w:t xml:space="preserve">Инфраструктурното интегриране да се базира на мрежови системи и услуги, които да осигурят връзка между </w:t>
      </w:r>
      <w:proofErr w:type="spellStart"/>
      <w:r w:rsidRPr="00275EC6">
        <w:rPr>
          <w:rFonts w:ascii="Times New Roman Cyr" w:eastAsia="Times New Roman" w:hAnsi="Times New Roman Cyr" w:cs="Times New Roman"/>
          <w:sz w:val="24"/>
          <w:szCs w:val="24"/>
          <w:lang w:eastAsia="bg-BG"/>
        </w:rPr>
        <w:t>новозакупения</w:t>
      </w:r>
      <w:proofErr w:type="spellEnd"/>
      <w:r w:rsidRPr="00275EC6">
        <w:rPr>
          <w:rFonts w:ascii="Times New Roman Cyr" w:eastAsia="Times New Roman" w:hAnsi="Times New Roman Cyr" w:cs="Times New Roman"/>
          <w:sz w:val="24"/>
          <w:szCs w:val="24"/>
          <w:lang w:eastAsia="bg-BG"/>
        </w:rPr>
        <w:t xml:space="preserve"> сървър по проекта и сървърната инфраструктура на УНСС, както и създаване на нужната информационна сигурност за тяхната работа.</w:t>
      </w:r>
    </w:p>
    <w:p w:rsidR="00D4653B" w:rsidRPr="00275EC6" w:rsidRDefault="00D4653B" w:rsidP="00BE4267">
      <w:pPr>
        <w:pStyle w:val="ListParagraph"/>
        <w:widowControl w:val="0"/>
        <w:numPr>
          <w:ilvl w:val="0"/>
          <w:numId w:val="48"/>
        </w:numPr>
        <w:autoSpaceDE w:val="0"/>
        <w:autoSpaceDN w:val="0"/>
        <w:adjustRightInd w:val="0"/>
        <w:spacing w:after="120" w:line="240" w:lineRule="auto"/>
        <w:jc w:val="both"/>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sz w:val="24"/>
          <w:szCs w:val="24"/>
          <w:lang w:eastAsia="bg-BG"/>
        </w:rPr>
        <w:t>Интегриране на ниво приложно програмно осигуряване.</w:t>
      </w:r>
    </w:p>
    <w:p w:rsidR="00D4653B" w:rsidRPr="00275EC6" w:rsidRDefault="00D4653B" w:rsidP="00D4653B">
      <w:pPr>
        <w:widowControl w:val="0"/>
        <w:autoSpaceDE w:val="0"/>
        <w:autoSpaceDN w:val="0"/>
        <w:adjustRightInd w:val="0"/>
        <w:spacing w:after="120" w:line="240" w:lineRule="auto"/>
        <w:jc w:val="both"/>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sz w:val="24"/>
          <w:szCs w:val="24"/>
          <w:lang w:eastAsia="bg-BG"/>
        </w:rPr>
        <w:t xml:space="preserve">Интегрирането на ниво приложно програмно осигуряване да се базира основно на уеб </w:t>
      </w:r>
      <w:r w:rsidRPr="00275EC6">
        <w:rPr>
          <w:rFonts w:ascii="Times New Roman Cyr" w:eastAsia="Times New Roman" w:hAnsi="Times New Roman Cyr" w:cs="Times New Roman"/>
          <w:sz w:val="24"/>
          <w:szCs w:val="24"/>
          <w:lang w:eastAsia="bg-BG"/>
        </w:rPr>
        <w:lastRenderedPageBreak/>
        <w:t>услуги, осигурени от Системата за Управление на Бизнес Процеси.</w:t>
      </w:r>
    </w:p>
    <w:p w:rsidR="00D4653B" w:rsidRPr="00275EC6" w:rsidRDefault="00D4653B" w:rsidP="00D4653B">
      <w:pPr>
        <w:widowControl w:val="0"/>
        <w:autoSpaceDE w:val="0"/>
        <w:autoSpaceDN w:val="0"/>
        <w:adjustRightInd w:val="0"/>
        <w:spacing w:after="120" w:line="240" w:lineRule="auto"/>
        <w:jc w:val="both"/>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sz w:val="24"/>
          <w:szCs w:val="24"/>
          <w:lang w:eastAsia="bg-BG"/>
        </w:rPr>
        <w:t>6.3. Подобряване на възможностите на съществуващите оперативни системи за предоставяне на полезна информация на заинтересованите страни – като МОН, НАОА, работодатели и др. – чрез разработване на съответни интерфейси и услуги.</w:t>
      </w:r>
    </w:p>
    <w:p w:rsidR="00D4653B" w:rsidRPr="00275EC6" w:rsidRDefault="00D4653B" w:rsidP="00D4653B">
      <w:pPr>
        <w:widowControl w:val="0"/>
        <w:autoSpaceDE w:val="0"/>
        <w:autoSpaceDN w:val="0"/>
        <w:adjustRightInd w:val="0"/>
        <w:spacing w:after="120" w:line="240" w:lineRule="auto"/>
        <w:jc w:val="both"/>
        <w:rPr>
          <w:rFonts w:ascii="Times New Roman Cyr" w:eastAsia="Times New Roman" w:hAnsi="Times New Roman Cyr" w:cs="Times New Roman"/>
          <w:sz w:val="24"/>
          <w:szCs w:val="24"/>
          <w:lang w:eastAsia="bg-BG"/>
        </w:rPr>
      </w:pPr>
    </w:p>
    <w:p w:rsidR="00D4653B" w:rsidRPr="00275EC6" w:rsidRDefault="00D4653B" w:rsidP="00D4653B">
      <w:pPr>
        <w:widowControl w:val="0"/>
        <w:shd w:val="clear" w:color="auto" w:fill="FFFFFF"/>
        <w:tabs>
          <w:tab w:val="left" w:pos="7824"/>
        </w:tabs>
        <w:autoSpaceDE w:val="0"/>
        <w:autoSpaceDN w:val="0"/>
        <w:adjustRightInd w:val="0"/>
        <w:spacing w:after="0" w:line="240" w:lineRule="auto"/>
        <w:rPr>
          <w:rFonts w:ascii="Times New Roman Cyr" w:eastAsia="Times New Roman" w:hAnsi="Times New Roman Cyr" w:cs="Times New Roman"/>
          <w:color w:val="000000"/>
          <w:spacing w:val="6"/>
          <w:w w:val="101"/>
          <w:sz w:val="24"/>
          <w:szCs w:val="24"/>
          <w:lang w:eastAsia="bg-BG"/>
        </w:rPr>
      </w:pPr>
      <w:r w:rsidRPr="00275EC6">
        <w:rPr>
          <w:rFonts w:ascii="Times New Roman Cyr" w:eastAsia="Times New Roman" w:hAnsi="Times New Roman Cyr" w:cs="Times New Roman"/>
          <w:color w:val="000000"/>
          <w:spacing w:val="6"/>
          <w:w w:val="101"/>
          <w:sz w:val="24"/>
          <w:szCs w:val="24"/>
          <w:lang w:val="en-US" w:eastAsia="bg-BG"/>
        </w:rPr>
        <w:t xml:space="preserve">II. </w:t>
      </w:r>
      <w:r w:rsidRPr="00275EC6">
        <w:rPr>
          <w:rFonts w:ascii="Times New Roman Cyr" w:eastAsia="Times New Roman" w:hAnsi="Times New Roman Cyr" w:cs="Times New Roman"/>
          <w:color w:val="000000"/>
          <w:spacing w:val="6"/>
          <w:w w:val="101"/>
          <w:sz w:val="24"/>
          <w:szCs w:val="24"/>
          <w:lang w:eastAsia="bg-BG"/>
        </w:rPr>
        <w:t>Изисквания към функционалността на системата</w:t>
      </w:r>
    </w:p>
    <w:p w:rsidR="00D4653B" w:rsidRPr="00275EC6" w:rsidRDefault="00D4653B" w:rsidP="00D4653B">
      <w:pPr>
        <w:widowControl w:val="0"/>
        <w:shd w:val="clear" w:color="auto" w:fill="FFFFFF"/>
        <w:tabs>
          <w:tab w:val="left" w:pos="7824"/>
        </w:tabs>
        <w:autoSpaceDE w:val="0"/>
        <w:autoSpaceDN w:val="0"/>
        <w:adjustRightInd w:val="0"/>
        <w:spacing w:after="0" w:line="240" w:lineRule="auto"/>
        <w:rPr>
          <w:rFonts w:ascii="Times New Roman Cyr" w:eastAsia="Times New Roman" w:hAnsi="Times New Roman Cyr" w:cs="Times New Roman"/>
          <w:color w:val="000000"/>
          <w:spacing w:val="6"/>
          <w:w w:val="101"/>
          <w:sz w:val="24"/>
          <w:szCs w:val="24"/>
          <w:lang w:eastAsia="bg-BG"/>
        </w:rPr>
      </w:pPr>
    </w:p>
    <w:p w:rsidR="00D4653B" w:rsidRPr="00275EC6" w:rsidRDefault="00D4653B" w:rsidP="00BE4267">
      <w:pPr>
        <w:pStyle w:val="ListParagraph"/>
        <w:numPr>
          <w:ilvl w:val="0"/>
          <w:numId w:val="49"/>
        </w:numPr>
        <w:spacing w:after="120" w:line="240" w:lineRule="auto"/>
        <w:ind w:left="284"/>
        <w:jc w:val="both"/>
        <w:rPr>
          <w:rFonts w:ascii="Times New Roman Cyr" w:hAnsi="Times New Roman Cyr" w:cs="Times New Roman"/>
          <w:sz w:val="24"/>
          <w:szCs w:val="24"/>
        </w:rPr>
      </w:pPr>
      <w:r w:rsidRPr="00275EC6">
        <w:rPr>
          <w:rFonts w:ascii="Times New Roman Cyr" w:hAnsi="Times New Roman Cyr" w:cs="Times New Roman"/>
          <w:sz w:val="24"/>
          <w:szCs w:val="24"/>
        </w:rPr>
        <w:t>Софтуерната платформа да предоставя възможности за моделиране на работни и бизнес процеси в среда на УНСС.</w:t>
      </w:r>
    </w:p>
    <w:p w:rsidR="00D4653B" w:rsidRPr="00275EC6" w:rsidRDefault="00D4653B" w:rsidP="00BE4267">
      <w:pPr>
        <w:pStyle w:val="ListParagraph"/>
        <w:numPr>
          <w:ilvl w:val="0"/>
          <w:numId w:val="49"/>
        </w:numPr>
        <w:spacing w:after="120" w:line="240" w:lineRule="auto"/>
        <w:ind w:left="284"/>
        <w:jc w:val="both"/>
        <w:rPr>
          <w:rFonts w:ascii="Times New Roman Cyr" w:hAnsi="Times New Roman Cyr" w:cs="Times New Roman"/>
          <w:sz w:val="24"/>
          <w:szCs w:val="24"/>
        </w:rPr>
      </w:pPr>
      <w:r w:rsidRPr="00275EC6">
        <w:rPr>
          <w:rFonts w:ascii="Times New Roman Cyr" w:hAnsi="Times New Roman Cyr" w:cs="Times New Roman"/>
          <w:sz w:val="24"/>
          <w:szCs w:val="24"/>
        </w:rPr>
        <w:t xml:space="preserve">Софтуерната платформа да предоставя необходимите графични инструменти и редактори за лесно и удобно моделиране на диаграми и бизнес процеси, включително с </w:t>
      </w:r>
      <w:proofErr w:type="spellStart"/>
      <w:r w:rsidRPr="00275EC6">
        <w:rPr>
          <w:rFonts w:ascii="Times New Roman Cyr" w:hAnsi="Times New Roman Cyr" w:cs="Times New Roman"/>
          <w:sz w:val="24"/>
          <w:szCs w:val="24"/>
        </w:rPr>
        <w:t>drag-and-drop</w:t>
      </w:r>
      <w:proofErr w:type="spellEnd"/>
      <w:r w:rsidRPr="00275EC6">
        <w:rPr>
          <w:rFonts w:ascii="Times New Roman Cyr" w:hAnsi="Times New Roman Cyr" w:cs="Times New Roman"/>
          <w:sz w:val="24"/>
          <w:szCs w:val="24"/>
        </w:rPr>
        <w:t>.</w:t>
      </w:r>
    </w:p>
    <w:p w:rsidR="00D4653B" w:rsidRPr="00275EC6" w:rsidRDefault="00D4653B" w:rsidP="00BE4267">
      <w:pPr>
        <w:pStyle w:val="ListParagraph"/>
        <w:numPr>
          <w:ilvl w:val="0"/>
          <w:numId w:val="49"/>
        </w:numPr>
        <w:spacing w:after="120" w:line="240" w:lineRule="auto"/>
        <w:ind w:left="284"/>
        <w:jc w:val="both"/>
        <w:rPr>
          <w:rFonts w:ascii="Times New Roman Cyr" w:hAnsi="Times New Roman Cyr" w:cs="Times New Roman"/>
          <w:sz w:val="24"/>
          <w:szCs w:val="24"/>
        </w:rPr>
      </w:pPr>
      <w:r w:rsidRPr="00275EC6">
        <w:rPr>
          <w:rFonts w:ascii="Times New Roman Cyr" w:hAnsi="Times New Roman Cyr" w:cs="Times New Roman"/>
          <w:sz w:val="24"/>
          <w:szCs w:val="24"/>
        </w:rPr>
        <w:t xml:space="preserve">Платформата да предоставя функционалности и инструменти за следене на промени в бизнес процесите. </w:t>
      </w:r>
    </w:p>
    <w:p w:rsidR="00D4653B" w:rsidRPr="00275EC6" w:rsidRDefault="00D4653B" w:rsidP="00BE4267">
      <w:pPr>
        <w:pStyle w:val="ListParagraph"/>
        <w:numPr>
          <w:ilvl w:val="0"/>
          <w:numId w:val="49"/>
        </w:numPr>
        <w:spacing w:after="120" w:line="240" w:lineRule="auto"/>
        <w:ind w:left="284"/>
        <w:jc w:val="both"/>
        <w:rPr>
          <w:rFonts w:ascii="Times New Roman Cyr" w:hAnsi="Times New Roman Cyr" w:cs="Times New Roman"/>
          <w:sz w:val="24"/>
          <w:szCs w:val="24"/>
        </w:rPr>
      </w:pPr>
      <w:r w:rsidRPr="00275EC6">
        <w:rPr>
          <w:rFonts w:ascii="Times New Roman Cyr" w:hAnsi="Times New Roman Cyr" w:cs="Times New Roman"/>
          <w:sz w:val="24"/>
          <w:szCs w:val="24"/>
        </w:rPr>
        <w:t xml:space="preserve">Платформата да предоставя инструменти за реализиране на йерархии от процеси и създаване на </w:t>
      </w:r>
      <w:proofErr w:type="spellStart"/>
      <w:r w:rsidRPr="00275EC6">
        <w:rPr>
          <w:rFonts w:ascii="Times New Roman Cyr" w:hAnsi="Times New Roman Cyr" w:cs="Times New Roman"/>
          <w:sz w:val="24"/>
          <w:szCs w:val="24"/>
        </w:rPr>
        <w:t>подпроцеси</w:t>
      </w:r>
      <w:proofErr w:type="spellEnd"/>
      <w:r w:rsidRPr="00275EC6">
        <w:rPr>
          <w:rFonts w:ascii="Times New Roman Cyr" w:hAnsi="Times New Roman Cyr" w:cs="Times New Roman"/>
          <w:sz w:val="24"/>
          <w:szCs w:val="24"/>
        </w:rPr>
        <w:t>.</w:t>
      </w:r>
    </w:p>
    <w:p w:rsidR="00D4653B" w:rsidRPr="00275EC6" w:rsidRDefault="00D4653B" w:rsidP="00BE4267">
      <w:pPr>
        <w:pStyle w:val="ListParagraph"/>
        <w:numPr>
          <w:ilvl w:val="0"/>
          <w:numId w:val="49"/>
        </w:numPr>
        <w:spacing w:after="120" w:line="240" w:lineRule="auto"/>
        <w:ind w:left="284"/>
        <w:jc w:val="both"/>
        <w:rPr>
          <w:rFonts w:ascii="Times New Roman Cyr" w:hAnsi="Times New Roman Cyr" w:cs="Times New Roman"/>
          <w:sz w:val="24"/>
          <w:szCs w:val="24"/>
        </w:rPr>
      </w:pPr>
      <w:r w:rsidRPr="00275EC6">
        <w:rPr>
          <w:rFonts w:ascii="Times New Roman Cyr" w:hAnsi="Times New Roman Cyr" w:cs="Times New Roman"/>
          <w:sz w:val="24"/>
          <w:szCs w:val="24"/>
        </w:rPr>
        <w:t>Платформата да предоставя централизирано хранилище на информация и мета данни за бизнес процесите, включително за целите на контрола и повторното използване на модели/шаблони на процеси.</w:t>
      </w:r>
    </w:p>
    <w:p w:rsidR="00D4653B" w:rsidRPr="00275EC6" w:rsidRDefault="00D4653B" w:rsidP="00BE4267">
      <w:pPr>
        <w:pStyle w:val="ListParagraph"/>
        <w:numPr>
          <w:ilvl w:val="0"/>
          <w:numId w:val="49"/>
        </w:numPr>
        <w:spacing w:after="120" w:line="240" w:lineRule="auto"/>
        <w:ind w:left="284"/>
        <w:jc w:val="both"/>
        <w:rPr>
          <w:rFonts w:ascii="Times New Roman Cyr" w:hAnsi="Times New Roman Cyr" w:cs="Times New Roman"/>
          <w:sz w:val="24"/>
          <w:szCs w:val="24"/>
        </w:rPr>
      </w:pPr>
      <w:r w:rsidRPr="00275EC6">
        <w:rPr>
          <w:rFonts w:ascii="Times New Roman Cyr" w:hAnsi="Times New Roman Cyr" w:cs="Times New Roman"/>
          <w:sz w:val="24"/>
          <w:szCs w:val="24"/>
        </w:rPr>
        <w:t xml:space="preserve">Платформата да предоставя потребителски уеб портал за работа на крайни потребители, участници в бизнес процесите, с възможност за търсене и филтриране на потребителски задачи, </w:t>
      </w:r>
      <w:proofErr w:type="spellStart"/>
      <w:r w:rsidRPr="00275EC6">
        <w:rPr>
          <w:rFonts w:ascii="Times New Roman Cyr" w:hAnsi="Times New Roman Cyr" w:cs="Times New Roman"/>
          <w:sz w:val="24"/>
          <w:szCs w:val="24"/>
        </w:rPr>
        <w:t>ребрандиране</w:t>
      </w:r>
      <w:proofErr w:type="spellEnd"/>
      <w:r w:rsidRPr="00275EC6">
        <w:rPr>
          <w:rFonts w:ascii="Times New Roman Cyr" w:hAnsi="Times New Roman Cyr" w:cs="Times New Roman"/>
          <w:sz w:val="24"/>
          <w:szCs w:val="24"/>
        </w:rPr>
        <w:t xml:space="preserve"> на потребителския интерфейс, вградени функционалности за групова работа на потребителите, поддръжка на </w:t>
      </w:r>
      <w:proofErr w:type="spellStart"/>
      <w:r w:rsidRPr="00275EC6">
        <w:rPr>
          <w:rFonts w:ascii="Times New Roman Cyr" w:hAnsi="Times New Roman Cyr" w:cs="Times New Roman"/>
          <w:sz w:val="24"/>
          <w:szCs w:val="24"/>
        </w:rPr>
        <w:t>https</w:t>
      </w:r>
      <w:proofErr w:type="spellEnd"/>
      <w:r w:rsidRPr="00275EC6">
        <w:rPr>
          <w:rFonts w:ascii="Times New Roman Cyr" w:hAnsi="Times New Roman Cyr" w:cs="Times New Roman"/>
          <w:sz w:val="24"/>
          <w:szCs w:val="24"/>
        </w:rPr>
        <w:t xml:space="preserve"> достъп.</w:t>
      </w:r>
    </w:p>
    <w:p w:rsidR="00D4653B" w:rsidRPr="00275EC6" w:rsidRDefault="00D4653B" w:rsidP="00BE4267">
      <w:pPr>
        <w:pStyle w:val="ListParagraph"/>
        <w:numPr>
          <w:ilvl w:val="0"/>
          <w:numId w:val="49"/>
        </w:numPr>
        <w:spacing w:after="120" w:line="240" w:lineRule="auto"/>
        <w:ind w:left="284"/>
        <w:jc w:val="both"/>
        <w:rPr>
          <w:rFonts w:ascii="Times New Roman Cyr" w:hAnsi="Times New Roman Cyr" w:cs="Times New Roman"/>
          <w:sz w:val="24"/>
          <w:szCs w:val="24"/>
        </w:rPr>
      </w:pPr>
      <w:r w:rsidRPr="00275EC6">
        <w:rPr>
          <w:rFonts w:ascii="Times New Roman Cyr" w:hAnsi="Times New Roman Cyr" w:cs="Times New Roman"/>
          <w:sz w:val="24"/>
          <w:szCs w:val="24"/>
        </w:rPr>
        <w:t>Платформата да включва инструменти за използване на бизнес правила (</w:t>
      </w:r>
      <w:proofErr w:type="spellStart"/>
      <w:r w:rsidRPr="00275EC6">
        <w:rPr>
          <w:rFonts w:ascii="Times New Roman Cyr" w:hAnsi="Times New Roman Cyr" w:cs="Times New Roman"/>
          <w:sz w:val="24"/>
          <w:szCs w:val="24"/>
        </w:rPr>
        <w:t>business</w:t>
      </w:r>
      <w:proofErr w:type="spellEnd"/>
      <w:r w:rsidRPr="00275EC6">
        <w:rPr>
          <w:rFonts w:ascii="Times New Roman Cyr" w:hAnsi="Times New Roman Cyr" w:cs="Times New Roman"/>
          <w:sz w:val="24"/>
          <w:szCs w:val="24"/>
        </w:rPr>
        <w:t xml:space="preserve"> </w:t>
      </w:r>
      <w:proofErr w:type="spellStart"/>
      <w:r w:rsidRPr="00275EC6">
        <w:rPr>
          <w:rFonts w:ascii="Times New Roman Cyr" w:hAnsi="Times New Roman Cyr" w:cs="Times New Roman"/>
          <w:sz w:val="24"/>
          <w:szCs w:val="24"/>
        </w:rPr>
        <w:t>rules</w:t>
      </w:r>
      <w:proofErr w:type="spellEnd"/>
      <w:r w:rsidRPr="00275EC6">
        <w:rPr>
          <w:rFonts w:ascii="Times New Roman Cyr" w:hAnsi="Times New Roman Cyr" w:cs="Times New Roman"/>
          <w:sz w:val="24"/>
          <w:szCs w:val="24"/>
        </w:rPr>
        <w:t>).</w:t>
      </w:r>
    </w:p>
    <w:p w:rsidR="00D4653B" w:rsidRPr="00275EC6" w:rsidRDefault="00D4653B" w:rsidP="00BE4267">
      <w:pPr>
        <w:pStyle w:val="ListParagraph"/>
        <w:numPr>
          <w:ilvl w:val="0"/>
          <w:numId w:val="49"/>
        </w:numPr>
        <w:spacing w:after="120" w:line="240" w:lineRule="auto"/>
        <w:ind w:left="284"/>
        <w:jc w:val="both"/>
        <w:rPr>
          <w:rFonts w:ascii="Times New Roman Cyr" w:hAnsi="Times New Roman Cyr" w:cs="Times New Roman"/>
          <w:sz w:val="24"/>
          <w:szCs w:val="24"/>
        </w:rPr>
      </w:pPr>
      <w:r w:rsidRPr="00275EC6">
        <w:rPr>
          <w:rFonts w:ascii="Times New Roman Cyr" w:hAnsi="Times New Roman Cyr" w:cs="Times New Roman"/>
          <w:sz w:val="24"/>
          <w:szCs w:val="24"/>
        </w:rPr>
        <w:t>Платформата да включва инструменти за връзка и интеграция със специализирани системи за управление на съдържание (ECM).</w:t>
      </w:r>
    </w:p>
    <w:p w:rsidR="00D4653B" w:rsidRPr="00275EC6" w:rsidRDefault="00D4653B" w:rsidP="00BE4267">
      <w:pPr>
        <w:pStyle w:val="ListParagraph"/>
        <w:numPr>
          <w:ilvl w:val="0"/>
          <w:numId w:val="49"/>
        </w:numPr>
        <w:spacing w:after="120" w:line="240" w:lineRule="auto"/>
        <w:ind w:left="284"/>
        <w:jc w:val="both"/>
        <w:rPr>
          <w:rFonts w:ascii="Times New Roman Cyr" w:hAnsi="Times New Roman Cyr" w:cs="Times New Roman"/>
          <w:sz w:val="24"/>
          <w:szCs w:val="24"/>
        </w:rPr>
      </w:pPr>
      <w:r w:rsidRPr="00275EC6">
        <w:rPr>
          <w:rFonts w:ascii="Times New Roman Cyr" w:hAnsi="Times New Roman Cyr" w:cs="Times New Roman"/>
          <w:sz w:val="24"/>
          <w:szCs w:val="24"/>
        </w:rPr>
        <w:t xml:space="preserve">Платформата да дава възможност за интеграция с налични системи чрез използване на стандартни протоколи и конектори (уеб услуги, </w:t>
      </w:r>
      <w:proofErr w:type="spellStart"/>
      <w:r w:rsidRPr="00275EC6">
        <w:rPr>
          <w:rFonts w:ascii="Times New Roman Cyr" w:hAnsi="Times New Roman Cyr" w:cs="Times New Roman"/>
          <w:sz w:val="24"/>
          <w:szCs w:val="24"/>
        </w:rPr>
        <w:t>Java</w:t>
      </w:r>
      <w:proofErr w:type="spellEnd"/>
      <w:r w:rsidRPr="00275EC6">
        <w:rPr>
          <w:rFonts w:ascii="Times New Roman Cyr" w:hAnsi="Times New Roman Cyr" w:cs="Times New Roman"/>
          <w:sz w:val="24"/>
          <w:szCs w:val="24"/>
        </w:rPr>
        <w:t xml:space="preserve"> интеграционни услуги, SQL интеграционни услуги, SMTP). Да предоставя инструменти за интеграция на моделирани бизнес процеси с други уеб приложения (API).</w:t>
      </w:r>
    </w:p>
    <w:p w:rsidR="00D4653B" w:rsidRPr="00275EC6" w:rsidRDefault="00D4653B" w:rsidP="00BE4267">
      <w:pPr>
        <w:pStyle w:val="ListParagraph"/>
        <w:numPr>
          <w:ilvl w:val="0"/>
          <w:numId w:val="49"/>
        </w:numPr>
        <w:spacing w:after="120" w:line="240" w:lineRule="auto"/>
        <w:ind w:left="284"/>
        <w:jc w:val="both"/>
        <w:rPr>
          <w:rFonts w:ascii="Times New Roman Cyr" w:hAnsi="Times New Roman Cyr" w:cs="Times New Roman"/>
          <w:sz w:val="24"/>
          <w:szCs w:val="24"/>
        </w:rPr>
      </w:pPr>
      <w:r w:rsidRPr="00275EC6">
        <w:rPr>
          <w:rFonts w:ascii="Times New Roman Cyr" w:hAnsi="Times New Roman Cyr" w:cs="Times New Roman"/>
          <w:sz w:val="24"/>
          <w:szCs w:val="24"/>
        </w:rPr>
        <w:t>Платформата да предоставя интегрирани инструменти и централизирано хранилище на данни за следене/мониторинг на ключови показатели за бизнес процесите; да предоставя възможности за известяване свързано с тях, отчетност и анализи на ключови показатели. Платформата да предоставя стандартни отчети, анализи и табла за наблюдение на бизнес процесите.</w:t>
      </w:r>
    </w:p>
    <w:p w:rsidR="00D4653B" w:rsidRPr="00275EC6" w:rsidRDefault="00D4653B" w:rsidP="00BE4267">
      <w:pPr>
        <w:pStyle w:val="ListParagraph"/>
        <w:numPr>
          <w:ilvl w:val="0"/>
          <w:numId w:val="49"/>
        </w:numPr>
        <w:spacing w:after="120" w:line="240" w:lineRule="auto"/>
        <w:ind w:left="284"/>
        <w:jc w:val="both"/>
        <w:rPr>
          <w:rFonts w:ascii="Times New Roman Cyr" w:hAnsi="Times New Roman Cyr" w:cs="Times New Roman"/>
          <w:sz w:val="24"/>
          <w:szCs w:val="24"/>
        </w:rPr>
      </w:pPr>
      <w:r w:rsidRPr="00275EC6">
        <w:rPr>
          <w:rFonts w:ascii="Times New Roman Cyr" w:hAnsi="Times New Roman Cyr" w:cs="Times New Roman"/>
          <w:sz w:val="24"/>
          <w:szCs w:val="24"/>
        </w:rPr>
        <w:t>Софтуерната платформа да предоставя възможност за детайлно дефиниране на потребителски права и роли, групи потребители, типове потребители.</w:t>
      </w:r>
    </w:p>
    <w:p w:rsidR="00D4653B" w:rsidRPr="00275EC6" w:rsidRDefault="00D4653B" w:rsidP="00BE4267">
      <w:pPr>
        <w:pStyle w:val="ListParagraph"/>
        <w:numPr>
          <w:ilvl w:val="0"/>
          <w:numId w:val="49"/>
        </w:numPr>
        <w:spacing w:after="120" w:line="240" w:lineRule="auto"/>
        <w:ind w:left="284"/>
        <w:jc w:val="both"/>
        <w:rPr>
          <w:rFonts w:ascii="Times New Roman Cyr" w:hAnsi="Times New Roman Cyr" w:cs="Times New Roman"/>
          <w:sz w:val="24"/>
          <w:szCs w:val="24"/>
        </w:rPr>
      </w:pPr>
      <w:r w:rsidRPr="00275EC6">
        <w:rPr>
          <w:rFonts w:ascii="Times New Roman Cyr" w:hAnsi="Times New Roman Cyr" w:cs="Times New Roman"/>
          <w:sz w:val="24"/>
          <w:szCs w:val="24"/>
        </w:rPr>
        <w:t>Платформата да предоставя инструменти за контрол на достъпа и отчетност/</w:t>
      </w:r>
      <w:proofErr w:type="spellStart"/>
      <w:r w:rsidRPr="00275EC6">
        <w:rPr>
          <w:rFonts w:ascii="Times New Roman Cyr" w:hAnsi="Times New Roman Cyr" w:cs="Times New Roman"/>
          <w:sz w:val="24"/>
          <w:szCs w:val="24"/>
        </w:rPr>
        <w:t>логове</w:t>
      </w:r>
      <w:proofErr w:type="spellEnd"/>
      <w:r w:rsidRPr="00275EC6">
        <w:rPr>
          <w:rFonts w:ascii="Times New Roman Cyr" w:hAnsi="Times New Roman Cyr" w:cs="Times New Roman"/>
          <w:sz w:val="24"/>
          <w:szCs w:val="24"/>
        </w:rPr>
        <w:t>.</w:t>
      </w:r>
    </w:p>
    <w:p w:rsidR="00D4653B" w:rsidRPr="00275EC6" w:rsidRDefault="00D4653B" w:rsidP="00BE4267">
      <w:pPr>
        <w:pStyle w:val="ListParagraph"/>
        <w:numPr>
          <w:ilvl w:val="0"/>
          <w:numId w:val="49"/>
        </w:numPr>
        <w:spacing w:after="120" w:line="240" w:lineRule="auto"/>
        <w:ind w:left="284"/>
        <w:jc w:val="both"/>
        <w:rPr>
          <w:rFonts w:ascii="Times New Roman Cyr" w:hAnsi="Times New Roman Cyr" w:cs="Times New Roman"/>
          <w:sz w:val="24"/>
          <w:szCs w:val="24"/>
        </w:rPr>
      </w:pPr>
      <w:r w:rsidRPr="00275EC6">
        <w:rPr>
          <w:rFonts w:ascii="Times New Roman Cyr" w:hAnsi="Times New Roman Cyr" w:cs="Times New Roman"/>
          <w:sz w:val="24"/>
          <w:szCs w:val="24"/>
        </w:rPr>
        <w:t xml:space="preserve">Софтуерната платформа да предоставя поддръжка за работа в среда на различни операционни системи – Windows и </w:t>
      </w:r>
      <w:proofErr w:type="spellStart"/>
      <w:r w:rsidRPr="00275EC6">
        <w:rPr>
          <w:rFonts w:ascii="Times New Roman Cyr" w:hAnsi="Times New Roman Cyr" w:cs="Times New Roman"/>
          <w:sz w:val="24"/>
          <w:szCs w:val="24"/>
        </w:rPr>
        <w:t>Linux</w:t>
      </w:r>
      <w:proofErr w:type="spellEnd"/>
      <w:r w:rsidRPr="00275EC6">
        <w:rPr>
          <w:rFonts w:ascii="Times New Roman Cyr" w:hAnsi="Times New Roman Cyr" w:cs="Times New Roman"/>
          <w:sz w:val="24"/>
          <w:szCs w:val="24"/>
        </w:rPr>
        <w:t>, за целите на платформена независимост.</w:t>
      </w:r>
    </w:p>
    <w:p w:rsidR="00D4653B" w:rsidRPr="00275EC6" w:rsidRDefault="00D4653B" w:rsidP="00BE4267">
      <w:pPr>
        <w:pStyle w:val="ListParagraph"/>
        <w:numPr>
          <w:ilvl w:val="0"/>
          <w:numId w:val="49"/>
        </w:numPr>
        <w:spacing w:after="120" w:line="240" w:lineRule="auto"/>
        <w:ind w:left="284"/>
        <w:jc w:val="both"/>
        <w:rPr>
          <w:rFonts w:ascii="Times New Roman Cyr" w:hAnsi="Times New Roman Cyr" w:cs="Times New Roman"/>
          <w:sz w:val="24"/>
          <w:szCs w:val="24"/>
        </w:rPr>
      </w:pPr>
      <w:r w:rsidRPr="00275EC6">
        <w:rPr>
          <w:rFonts w:ascii="Times New Roman Cyr" w:hAnsi="Times New Roman Cyr" w:cs="Times New Roman"/>
          <w:sz w:val="24"/>
          <w:szCs w:val="24"/>
        </w:rPr>
        <w:t xml:space="preserve">Софтуерната платформа да предоставя поддръжка за работа във </w:t>
      </w:r>
      <w:proofErr w:type="spellStart"/>
      <w:r w:rsidRPr="00275EC6">
        <w:rPr>
          <w:rFonts w:ascii="Times New Roman Cyr" w:hAnsi="Times New Roman Cyr" w:cs="Times New Roman"/>
          <w:sz w:val="24"/>
          <w:szCs w:val="24"/>
        </w:rPr>
        <w:t>виртуализирана</w:t>
      </w:r>
      <w:proofErr w:type="spellEnd"/>
      <w:r w:rsidRPr="00275EC6">
        <w:rPr>
          <w:rFonts w:ascii="Times New Roman Cyr" w:hAnsi="Times New Roman Cyr" w:cs="Times New Roman"/>
          <w:sz w:val="24"/>
          <w:szCs w:val="24"/>
        </w:rPr>
        <w:t xml:space="preserve"> среда.</w:t>
      </w:r>
    </w:p>
    <w:p w:rsidR="00D4653B" w:rsidRPr="00275EC6" w:rsidRDefault="00D4653B" w:rsidP="00BE4267">
      <w:pPr>
        <w:pStyle w:val="ListParagraph"/>
        <w:numPr>
          <w:ilvl w:val="0"/>
          <w:numId w:val="49"/>
        </w:numPr>
        <w:spacing w:after="120" w:line="240" w:lineRule="auto"/>
        <w:ind w:left="284"/>
        <w:jc w:val="both"/>
        <w:rPr>
          <w:rFonts w:ascii="Times New Roman Cyr" w:hAnsi="Times New Roman Cyr" w:cs="Times New Roman"/>
          <w:sz w:val="24"/>
          <w:szCs w:val="24"/>
        </w:rPr>
      </w:pPr>
      <w:r w:rsidRPr="00275EC6">
        <w:rPr>
          <w:rFonts w:ascii="Times New Roman Cyr" w:hAnsi="Times New Roman Cyr" w:cs="Times New Roman"/>
          <w:sz w:val="24"/>
          <w:szCs w:val="24"/>
        </w:rPr>
        <w:lastRenderedPageBreak/>
        <w:t xml:space="preserve">Софтуерната платформа да поддържа работа с бази данни от поне двама различни производителя, за целите на платформена независимост. Платформата да бъде доставена със служебна база данни. </w:t>
      </w:r>
    </w:p>
    <w:p w:rsidR="00D4653B" w:rsidRPr="00275EC6" w:rsidRDefault="00D4653B" w:rsidP="00BE4267">
      <w:pPr>
        <w:pStyle w:val="ListParagraph"/>
        <w:numPr>
          <w:ilvl w:val="0"/>
          <w:numId w:val="49"/>
        </w:numPr>
        <w:spacing w:after="120" w:line="240" w:lineRule="auto"/>
        <w:ind w:left="284"/>
        <w:jc w:val="both"/>
        <w:rPr>
          <w:rFonts w:ascii="Times New Roman Cyr" w:hAnsi="Times New Roman Cyr" w:cs="Times New Roman"/>
          <w:sz w:val="24"/>
          <w:szCs w:val="24"/>
        </w:rPr>
      </w:pPr>
      <w:r w:rsidRPr="00275EC6">
        <w:rPr>
          <w:rFonts w:ascii="Times New Roman Cyr" w:hAnsi="Times New Roman Cyr" w:cs="Times New Roman"/>
          <w:sz w:val="24"/>
          <w:szCs w:val="24"/>
        </w:rPr>
        <w:t xml:space="preserve">Платформата да поддържа автономни среди за развой, тестване и </w:t>
      </w:r>
      <w:proofErr w:type="spellStart"/>
      <w:r w:rsidRPr="00275EC6">
        <w:rPr>
          <w:rFonts w:ascii="Times New Roman Cyr" w:hAnsi="Times New Roman Cyr" w:cs="Times New Roman"/>
          <w:sz w:val="24"/>
          <w:szCs w:val="24"/>
        </w:rPr>
        <w:t>продукционна</w:t>
      </w:r>
      <w:proofErr w:type="spellEnd"/>
      <w:r w:rsidRPr="00275EC6">
        <w:rPr>
          <w:rFonts w:ascii="Times New Roman Cyr" w:hAnsi="Times New Roman Cyr" w:cs="Times New Roman"/>
          <w:sz w:val="24"/>
          <w:szCs w:val="24"/>
        </w:rPr>
        <w:t xml:space="preserve"> работа. Да предоставя интегрирани инструменти за управление на версиите на бизнес процесите в различните среди, както и за бързо разгръщане на вече тествани процеси в </w:t>
      </w:r>
      <w:proofErr w:type="spellStart"/>
      <w:r w:rsidRPr="00275EC6">
        <w:rPr>
          <w:rFonts w:ascii="Times New Roman Cyr" w:hAnsi="Times New Roman Cyr" w:cs="Times New Roman"/>
          <w:sz w:val="24"/>
          <w:szCs w:val="24"/>
        </w:rPr>
        <w:t>продукционна</w:t>
      </w:r>
      <w:proofErr w:type="spellEnd"/>
      <w:r w:rsidRPr="00275EC6">
        <w:rPr>
          <w:rFonts w:ascii="Times New Roman Cyr" w:hAnsi="Times New Roman Cyr" w:cs="Times New Roman"/>
          <w:sz w:val="24"/>
          <w:szCs w:val="24"/>
        </w:rPr>
        <w:t xml:space="preserve"> среда. </w:t>
      </w:r>
    </w:p>
    <w:p w:rsidR="00D4653B" w:rsidRPr="00275EC6" w:rsidRDefault="00D4653B" w:rsidP="00BE4267">
      <w:pPr>
        <w:pStyle w:val="ListParagraph"/>
        <w:numPr>
          <w:ilvl w:val="0"/>
          <w:numId w:val="49"/>
        </w:numPr>
        <w:spacing w:after="120" w:line="240" w:lineRule="auto"/>
        <w:ind w:left="284"/>
        <w:jc w:val="both"/>
        <w:rPr>
          <w:rFonts w:ascii="Times New Roman Cyr" w:hAnsi="Times New Roman Cyr" w:cs="Times New Roman"/>
          <w:sz w:val="24"/>
          <w:szCs w:val="24"/>
        </w:rPr>
      </w:pPr>
      <w:r w:rsidRPr="00275EC6">
        <w:rPr>
          <w:rFonts w:ascii="Times New Roman Cyr" w:hAnsi="Times New Roman Cyr" w:cs="Times New Roman"/>
          <w:sz w:val="24"/>
          <w:szCs w:val="24"/>
        </w:rPr>
        <w:t>Платформата да предоставя инструменти за организиране на групова работа на потребителите при разработката на бизнес процесите.</w:t>
      </w:r>
    </w:p>
    <w:p w:rsidR="00D4653B" w:rsidRPr="00275EC6" w:rsidRDefault="00D4653B" w:rsidP="00BE4267">
      <w:pPr>
        <w:pStyle w:val="ListParagraph"/>
        <w:numPr>
          <w:ilvl w:val="0"/>
          <w:numId w:val="49"/>
        </w:numPr>
        <w:spacing w:after="120" w:line="240" w:lineRule="auto"/>
        <w:ind w:left="284"/>
        <w:jc w:val="both"/>
        <w:rPr>
          <w:rFonts w:ascii="Times New Roman Cyr" w:hAnsi="Times New Roman Cyr" w:cs="Times New Roman"/>
          <w:sz w:val="24"/>
          <w:szCs w:val="24"/>
        </w:rPr>
      </w:pPr>
      <w:r w:rsidRPr="00275EC6">
        <w:rPr>
          <w:rFonts w:ascii="Times New Roman Cyr" w:hAnsi="Times New Roman Cyr" w:cs="Times New Roman"/>
          <w:sz w:val="24"/>
          <w:szCs w:val="24"/>
        </w:rPr>
        <w:t>Платформата да предоставя вградени инструменти за обработка на събития, таймери и механизми за следене и обработка на грешки.</w:t>
      </w:r>
    </w:p>
    <w:p w:rsidR="003F31D7" w:rsidRDefault="005A7922" w:rsidP="003F31D7">
      <w:pPr>
        <w:overflowPunct w:val="0"/>
        <w:autoSpaceDE w:val="0"/>
        <w:autoSpaceDN w:val="0"/>
        <w:adjustRightInd w:val="0"/>
        <w:spacing w:after="0" w:line="360" w:lineRule="auto"/>
        <w:jc w:val="both"/>
        <w:textAlignment w:val="baseline"/>
        <w:rPr>
          <w:rFonts w:ascii="Times New Roman Cyr" w:eastAsia="Times New Roman" w:hAnsi="Times New Roman Cyr" w:cs="Times New Roman"/>
          <w:sz w:val="24"/>
          <w:szCs w:val="24"/>
        </w:rPr>
      </w:pPr>
      <w:r>
        <w:rPr>
          <w:rFonts w:ascii="Times New Roman Cyr" w:eastAsia="Times New Roman" w:hAnsi="Times New Roman Cyr" w:cs="Times New Roman"/>
          <w:sz w:val="24"/>
          <w:szCs w:val="24"/>
        </w:rPr>
        <w:t>Изпълнителят е длъжни:</w:t>
      </w:r>
    </w:p>
    <w:p w:rsidR="005A7922" w:rsidRPr="005A7922" w:rsidRDefault="005A7922" w:rsidP="00BE4267">
      <w:pPr>
        <w:numPr>
          <w:ilvl w:val="0"/>
          <w:numId w:val="55"/>
        </w:numPr>
        <w:spacing w:after="120" w:line="240" w:lineRule="auto"/>
        <w:ind w:left="284"/>
        <w:contextualSpacing/>
        <w:jc w:val="both"/>
        <w:rPr>
          <w:rFonts w:ascii="Times New Roman Cyr" w:hAnsi="Times New Roman Cyr" w:cs="Times New Roman"/>
          <w:sz w:val="24"/>
          <w:szCs w:val="24"/>
        </w:rPr>
      </w:pPr>
      <w:r w:rsidRPr="005A7922">
        <w:rPr>
          <w:rFonts w:ascii="Times New Roman Cyr" w:hAnsi="Times New Roman Cyr" w:cs="Times New Roman"/>
          <w:sz w:val="24"/>
          <w:szCs w:val="24"/>
        </w:rPr>
        <w:t>Да предоставят необходимите за изграждане на платформата софтуерни лицензи с право на ползване на прилежащите модули, покриващи поставените технически изисквания, включително дизайнер на процеси, и право на работа на поне 100 крайни потребители.</w:t>
      </w:r>
    </w:p>
    <w:p w:rsidR="005A7922" w:rsidRPr="005A7922" w:rsidRDefault="005A7922" w:rsidP="00BE4267">
      <w:pPr>
        <w:numPr>
          <w:ilvl w:val="0"/>
          <w:numId w:val="55"/>
        </w:numPr>
        <w:spacing w:after="120" w:line="240" w:lineRule="auto"/>
        <w:ind w:left="284"/>
        <w:contextualSpacing/>
        <w:jc w:val="both"/>
        <w:rPr>
          <w:rFonts w:ascii="Times New Roman Cyr" w:hAnsi="Times New Roman Cyr" w:cs="Times New Roman"/>
          <w:sz w:val="24"/>
          <w:szCs w:val="24"/>
        </w:rPr>
      </w:pPr>
      <w:r w:rsidRPr="005A7922">
        <w:rPr>
          <w:rFonts w:ascii="Times New Roman Cyr" w:hAnsi="Times New Roman Cyr" w:cs="Times New Roman"/>
          <w:sz w:val="24"/>
          <w:szCs w:val="24"/>
        </w:rPr>
        <w:t>Софтуерните лицензи да бъдат доставени с включен абонамент от софтуерния производител за период от 1 година, с право на ползване на безплатни нови версии и техническа поддръжка.</w:t>
      </w:r>
    </w:p>
    <w:p w:rsidR="005A7922" w:rsidRPr="00275EC6" w:rsidRDefault="005A7922" w:rsidP="003F31D7">
      <w:pPr>
        <w:overflowPunct w:val="0"/>
        <w:autoSpaceDE w:val="0"/>
        <w:autoSpaceDN w:val="0"/>
        <w:adjustRightInd w:val="0"/>
        <w:spacing w:after="0" w:line="360" w:lineRule="auto"/>
        <w:jc w:val="both"/>
        <w:textAlignment w:val="baseline"/>
        <w:rPr>
          <w:rFonts w:ascii="Times New Roman Cyr" w:eastAsia="Times New Roman" w:hAnsi="Times New Roman Cyr" w:cs="Times New Roman"/>
          <w:sz w:val="24"/>
          <w:szCs w:val="24"/>
        </w:rPr>
      </w:pPr>
    </w:p>
    <w:p w:rsidR="00D4653B" w:rsidRPr="00275EC6" w:rsidRDefault="00D4653B" w:rsidP="00D4653B">
      <w:pPr>
        <w:widowControl w:val="0"/>
        <w:shd w:val="clear" w:color="auto" w:fill="FFFFFF"/>
        <w:tabs>
          <w:tab w:val="left" w:pos="7824"/>
        </w:tabs>
        <w:autoSpaceDE w:val="0"/>
        <w:autoSpaceDN w:val="0"/>
        <w:adjustRightInd w:val="0"/>
        <w:spacing w:after="0" w:line="240" w:lineRule="auto"/>
        <w:rPr>
          <w:rFonts w:ascii="Times New Roman Cyr" w:eastAsia="Times New Roman" w:hAnsi="Times New Roman Cyr" w:cs="Times New Roman"/>
          <w:color w:val="000000"/>
          <w:spacing w:val="6"/>
          <w:w w:val="101"/>
          <w:sz w:val="24"/>
          <w:szCs w:val="24"/>
          <w:lang w:eastAsia="bg-BG"/>
        </w:rPr>
      </w:pPr>
      <w:r w:rsidRPr="00275EC6">
        <w:rPr>
          <w:rFonts w:ascii="Times New Roman Cyr" w:eastAsia="Times New Roman" w:hAnsi="Times New Roman Cyr" w:cs="Times New Roman"/>
          <w:color w:val="000000"/>
          <w:spacing w:val="6"/>
          <w:w w:val="101"/>
          <w:sz w:val="24"/>
          <w:szCs w:val="24"/>
          <w:lang w:eastAsia="bg-BG"/>
        </w:rPr>
        <w:t>Срок на доставка</w:t>
      </w:r>
    </w:p>
    <w:p w:rsidR="00D4653B" w:rsidRPr="00275EC6" w:rsidRDefault="00D4653B" w:rsidP="00D4653B">
      <w:pPr>
        <w:widowControl w:val="0"/>
        <w:shd w:val="clear" w:color="auto" w:fill="FFFFFF"/>
        <w:tabs>
          <w:tab w:val="left" w:pos="7824"/>
        </w:tabs>
        <w:autoSpaceDE w:val="0"/>
        <w:autoSpaceDN w:val="0"/>
        <w:adjustRightInd w:val="0"/>
        <w:spacing w:after="0" w:line="240" w:lineRule="auto"/>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sz w:val="24"/>
          <w:szCs w:val="24"/>
          <w:lang w:eastAsia="bg-BG"/>
        </w:rPr>
        <w:t>1) Срок за доставка на платформата – февруари</w:t>
      </w:r>
      <w:r w:rsidR="000820CA">
        <w:rPr>
          <w:rFonts w:eastAsia="Times New Roman" w:cs="Times New Roman"/>
          <w:sz w:val="24"/>
          <w:szCs w:val="24"/>
          <w:lang w:val="en-US" w:eastAsia="bg-BG"/>
        </w:rPr>
        <w:t xml:space="preserve"> /</w:t>
      </w:r>
      <w:r w:rsidR="000820CA">
        <w:rPr>
          <w:rFonts w:eastAsia="Times New Roman" w:cs="Times New Roman"/>
          <w:sz w:val="24"/>
          <w:szCs w:val="24"/>
          <w:lang w:eastAsia="bg-BG"/>
        </w:rPr>
        <w:t>март/</w:t>
      </w:r>
      <w:r w:rsidRPr="00275EC6">
        <w:rPr>
          <w:rFonts w:ascii="Times New Roman Cyr" w:eastAsia="Times New Roman" w:hAnsi="Times New Roman Cyr" w:cs="Times New Roman"/>
          <w:sz w:val="24"/>
          <w:szCs w:val="24"/>
          <w:lang w:eastAsia="bg-BG"/>
        </w:rPr>
        <w:t xml:space="preserve"> 2014 г.</w:t>
      </w:r>
    </w:p>
    <w:p w:rsidR="00D4653B" w:rsidRPr="00275EC6" w:rsidRDefault="00D4653B" w:rsidP="00D4653B">
      <w:pPr>
        <w:widowControl w:val="0"/>
        <w:shd w:val="clear" w:color="auto" w:fill="FFFFFF"/>
        <w:tabs>
          <w:tab w:val="left" w:pos="7824"/>
        </w:tabs>
        <w:autoSpaceDE w:val="0"/>
        <w:autoSpaceDN w:val="0"/>
        <w:adjustRightInd w:val="0"/>
        <w:spacing w:after="0" w:line="240" w:lineRule="auto"/>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sz w:val="24"/>
          <w:szCs w:val="24"/>
          <w:lang w:eastAsia="bg-BG"/>
        </w:rPr>
        <w:t>2) Срок за инсталиране и настройване на системата – април 2014 г.</w:t>
      </w:r>
    </w:p>
    <w:p w:rsidR="00D4653B" w:rsidRPr="00275EC6" w:rsidRDefault="00D4653B" w:rsidP="00D4653B">
      <w:pPr>
        <w:widowControl w:val="0"/>
        <w:shd w:val="clear" w:color="auto" w:fill="FFFFFF"/>
        <w:tabs>
          <w:tab w:val="left" w:pos="7824"/>
        </w:tabs>
        <w:autoSpaceDE w:val="0"/>
        <w:autoSpaceDN w:val="0"/>
        <w:adjustRightInd w:val="0"/>
        <w:spacing w:after="0" w:line="240" w:lineRule="auto"/>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sz w:val="24"/>
          <w:szCs w:val="24"/>
          <w:lang w:eastAsia="bg-BG"/>
        </w:rPr>
        <w:t>2) Срок за тестване на системата и обучение на експерти за интеграция на системата – юни 2014 г.</w:t>
      </w:r>
    </w:p>
    <w:p w:rsidR="005A7922" w:rsidRPr="005A7922" w:rsidRDefault="00D4653B" w:rsidP="00D4653B">
      <w:pPr>
        <w:widowControl w:val="0"/>
        <w:shd w:val="clear" w:color="auto" w:fill="FFFFFF"/>
        <w:tabs>
          <w:tab w:val="left" w:pos="7824"/>
        </w:tabs>
        <w:autoSpaceDE w:val="0"/>
        <w:autoSpaceDN w:val="0"/>
        <w:adjustRightInd w:val="0"/>
        <w:spacing w:after="0" w:line="240" w:lineRule="auto"/>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sz w:val="24"/>
          <w:szCs w:val="24"/>
          <w:lang w:eastAsia="bg-BG"/>
        </w:rPr>
        <w:t>Гаранционните срокове за изпълнението: не по-малки от 12 месеца.</w:t>
      </w:r>
    </w:p>
    <w:p w:rsidR="00D4653B" w:rsidRPr="00275EC6" w:rsidRDefault="00D4653B" w:rsidP="00D4653B">
      <w:pPr>
        <w:widowControl w:val="0"/>
        <w:shd w:val="clear" w:color="auto" w:fill="FFFFFF"/>
        <w:tabs>
          <w:tab w:val="left" w:pos="7824"/>
        </w:tabs>
        <w:autoSpaceDE w:val="0"/>
        <w:autoSpaceDN w:val="0"/>
        <w:adjustRightInd w:val="0"/>
        <w:spacing w:after="0" w:line="240" w:lineRule="auto"/>
        <w:rPr>
          <w:rFonts w:ascii="Times New Roman Cyr" w:eastAsia="Times New Roman" w:hAnsi="Times New Roman Cyr" w:cs="Times New Roman"/>
          <w:color w:val="000000"/>
          <w:spacing w:val="6"/>
          <w:w w:val="101"/>
          <w:sz w:val="24"/>
          <w:szCs w:val="24"/>
          <w:lang w:eastAsia="bg-BG"/>
        </w:rPr>
      </w:pPr>
    </w:p>
    <w:p w:rsidR="00D4653B" w:rsidRPr="00275EC6" w:rsidRDefault="00D4653B" w:rsidP="00D4653B">
      <w:pPr>
        <w:widowControl w:val="0"/>
        <w:shd w:val="clear" w:color="auto" w:fill="FFFFFF"/>
        <w:tabs>
          <w:tab w:val="left" w:pos="7824"/>
        </w:tabs>
        <w:autoSpaceDE w:val="0"/>
        <w:autoSpaceDN w:val="0"/>
        <w:adjustRightInd w:val="0"/>
        <w:spacing w:after="0" w:line="240" w:lineRule="auto"/>
        <w:rPr>
          <w:rFonts w:ascii="Times New Roman Cyr" w:eastAsia="Times New Roman" w:hAnsi="Times New Roman Cyr" w:cs="Times New Roman"/>
          <w:color w:val="000000"/>
          <w:spacing w:val="6"/>
          <w:w w:val="101"/>
          <w:sz w:val="24"/>
          <w:szCs w:val="24"/>
          <w:lang w:eastAsia="bg-BG"/>
        </w:rPr>
      </w:pPr>
      <w:r w:rsidRPr="00275EC6">
        <w:rPr>
          <w:rFonts w:ascii="Times New Roman Cyr" w:eastAsia="Times New Roman" w:hAnsi="Times New Roman Cyr" w:cs="Times New Roman"/>
          <w:color w:val="000000"/>
          <w:spacing w:val="6"/>
          <w:w w:val="101"/>
          <w:sz w:val="24"/>
          <w:szCs w:val="24"/>
          <w:lang w:eastAsia="bg-BG"/>
        </w:rPr>
        <w:t>ПРОГНОЗНА СТОЙНОСТ – ДО 64676,31 ЛВ.БЕЗ ДДС, ОТ КОИТО ДО 24676,31ЛВ.БЕЗ ДДС ЗА ДОСТАВКА НА ПЛАТФОРМАТА.</w:t>
      </w:r>
    </w:p>
    <w:p w:rsidR="00D4653B" w:rsidRPr="00275EC6" w:rsidRDefault="00D4653B" w:rsidP="00D4653B">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 xml:space="preserve"> </w:t>
      </w:r>
    </w:p>
    <w:p w:rsidR="003F31D7" w:rsidRPr="00275EC6" w:rsidRDefault="003F31D7" w:rsidP="00D4653B">
      <w:pPr>
        <w:suppressAutoHyphens/>
        <w:spacing w:after="0" w:line="240" w:lineRule="auto"/>
        <w:jc w:val="both"/>
        <w:rPr>
          <w:rFonts w:ascii="Times New Roman Cyr" w:eastAsia="Times New Roman" w:hAnsi="Times New Roman Cyr" w:cs="Times New Roman"/>
          <w:sz w:val="24"/>
          <w:szCs w:val="24"/>
          <w:lang w:eastAsia="ar-SA"/>
        </w:rPr>
      </w:pPr>
      <w:r w:rsidRPr="00D558FE">
        <w:rPr>
          <w:rFonts w:ascii="Times New Roman Cyr" w:eastAsia="Times New Roman" w:hAnsi="Times New Roman Cyr" w:cs="Times New Roman"/>
          <w:b/>
          <w:caps/>
          <w:sz w:val="24"/>
          <w:szCs w:val="24"/>
          <w:lang w:eastAsia="ar-SA"/>
        </w:rPr>
        <w:t>За обособена позиция 2</w:t>
      </w:r>
      <w:r w:rsidR="00861FF1">
        <w:rPr>
          <w:rFonts w:eastAsia="Times New Roman" w:cs="Times New Roman"/>
          <w:b/>
          <w:caps/>
          <w:sz w:val="24"/>
          <w:szCs w:val="24"/>
          <w:lang w:val="en-US" w:eastAsia="ar-SA"/>
        </w:rPr>
        <w:t>:</w:t>
      </w:r>
      <w:r w:rsidR="00D558FE" w:rsidRPr="00D558FE">
        <w:rPr>
          <w:b/>
          <w:caps/>
        </w:rPr>
        <w:t xml:space="preserve"> </w:t>
      </w:r>
      <w:r w:rsidR="00861FF1">
        <w:rPr>
          <w:b/>
          <w:caps/>
          <w:lang w:val="en-US"/>
        </w:rPr>
        <w:t>“</w:t>
      </w:r>
      <w:r w:rsidR="00D558FE" w:rsidRPr="00D558FE">
        <w:rPr>
          <w:rFonts w:ascii="Times New Roman Cyr" w:eastAsia="Times New Roman" w:hAnsi="Times New Roman Cyr" w:cs="Times New Roman"/>
          <w:b/>
          <w:caps/>
          <w:sz w:val="24"/>
          <w:szCs w:val="24"/>
          <w:lang w:eastAsia="ar-SA"/>
        </w:rPr>
        <w:t>ПРОЕКТИРАНЕ, ИЗРАБОТВАНЕ И ДОСТАВКА НА ПЕЧАТНИ МАТЕРИАЛИ ЗА ПРОЕКТ BG051PO001-3.1.08-0031 “РАЗРАБОТВАНЕ И ВЪВЕЖДАНЕ НА СИСТЕМА ОТ КЛЮЧОВИ ИНДИКАТОРИ И ПРОЦЕСНО-БАЗИРАНО УПРАВЛЕНИЕ В УНСС” ПО ОП РЧР</w:t>
      </w:r>
      <w:r w:rsidR="00861FF1">
        <w:rPr>
          <w:rFonts w:eastAsia="Times New Roman" w:cs="Times New Roman"/>
          <w:b/>
          <w:caps/>
          <w:sz w:val="24"/>
          <w:szCs w:val="24"/>
          <w:lang w:val="en-US" w:eastAsia="ar-SA"/>
        </w:rPr>
        <w:t>”</w:t>
      </w:r>
      <w:r w:rsidRPr="00275EC6">
        <w:rPr>
          <w:rFonts w:ascii="Times New Roman Cyr" w:eastAsia="Times New Roman" w:hAnsi="Times New Roman Cyr" w:cs="Times New Roman"/>
          <w:sz w:val="24"/>
          <w:szCs w:val="24"/>
          <w:lang w:eastAsia="ar-SA"/>
        </w:rPr>
        <w:t>:</w:t>
      </w:r>
    </w:p>
    <w:p w:rsidR="003F31D7" w:rsidRPr="00275EC6" w:rsidRDefault="003F31D7" w:rsidP="00133ED1">
      <w:pPr>
        <w:suppressAutoHyphens/>
        <w:spacing w:after="0" w:line="240" w:lineRule="auto"/>
        <w:jc w:val="both"/>
        <w:rPr>
          <w:rFonts w:ascii="Times New Roman Cyr" w:eastAsia="Times New Roman" w:hAnsi="Times New Roman Cyr" w:cs="Times New Roman"/>
          <w:sz w:val="24"/>
          <w:szCs w:val="24"/>
          <w:lang w:eastAsia="ar-SA"/>
        </w:rPr>
      </w:pPr>
    </w:p>
    <w:p w:rsidR="00DE0E22" w:rsidRPr="00275EC6" w:rsidRDefault="00DE0E22" w:rsidP="00DE0E22">
      <w:pPr>
        <w:pStyle w:val="NormalText"/>
        <w:spacing w:line="240" w:lineRule="auto"/>
        <w:ind w:firstLine="0"/>
        <w:rPr>
          <w:rFonts w:ascii="Times New Roman Cyr" w:hAnsi="Times New Roman Cyr"/>
          <w:sz w:val="24"/>
          <w:szCs w:val="24"/>
        </w:rPr>
      </w:pPr>
      <w:r w:rsidRPr="00275EC6">
        <w:rPr>
          <w:rFonts w:ascii="Times New Roman Cyr" w:hAnsi="Times New Roman Cyr"/>
          <w:sz w:val="24"/>
          <w:szCs w:val="24"/>
          <w:lang w:val="en-US"/>
        </w:rPr>
        <w:t xml:space="preserve">1. </w:t>
      </w:r>
      <w:r w:rsidRPr="00275EC6">
        <w:rPr>
          <w:rFonts w:ascii="Times New Roman Cyr" w:hAnsi="Times New Roman Cyr"/>
          <w:sz w:val="24"/>
          <w:szCs w:val="24"/>
        </w:rPr>
        <w:t>Брошура за проекта</w:t>
      </w:r>
    </w:p>
    <w:p w:rsidR="00DE0E22" w:rsidRPr="00275EC6" w:rsidRDefault="00DE0E22" w:rsidP="00DE0E22">
      <w:pPr>
        <w:pStyle w:val="NormalText"/>
        <w:spacing w:line="240" w:lineRule="auto"/>
        <w:rPr>
          <w:rFonts w:ascii="Times New Roman Cyr" w:hAnsi="Times New Roman Cyr"/>
          <w:caps/>
          <w:sz w:val="24"/>
          <w:szCs w:val="24"/>
        </w:rPr>
      </w:pPr>
    </w:p>
    <w:p w:rsidR="00DE0E22" w:rsidRPr="00275EC6" w:rsidRDefault="00DE0E22" w:rsidP="00DE0E22">
      <w:pPr>
        <w:pStyle w:val="NormalText"/>
        <w:spacing w:line="240" w:lineRule="auto"/>
        <w:ind w:left="680" w:firstLine="0"/>
        <w:rPr>
          <w:rFonts w:ascii="Times New Roman Cyr" w:hAnsi="Times New Roman Cyr"/>
          <w:sz w:val="24"/>
          <w:szCs w:val="24"/>
        </w:rPr>
      </w:pPr>
      <w:r w:rsidRPr="00275EC6">
        <w:rPr>
          <w:rFonts w:ascii="Times New Roman Cyr" w:hAnsi="Times New Roman Cyr"/>
          <w:sz w:val="24"/>
          <w:szCs w:val="24"/>
        </w:rPr>
        <w:t>1.</w:t>
      </w:r>
      <w:proofErr w:type="spellStart"/>
      <w:r w:rsidRPr="00275EC6">
        <w:rPr>
          <w:rFonts w:ascii="Times New Roman Cyr" w:hAnsi="Times New Roman Cyr"/>
          <w:sz w:val="24"/>
          <w:szCs w:val="24"/>
        </w:rPr>
        <w:t>1</w:t>
      </w:r>
      <w:proofErr w:type="spellEnd"/>
      <w:r w:rsidRPr="00275EC6">
        <w:rPr>
          <w:rFonts w:ascii="Times New Roman Cyr" w:hAnsi="Times New Roman Cyr"/>
          <w:sz w:val="24"/>
          <w:szCs w:val="24"/>
        </w:rPr>
        <w:t>. Предпечат</w:t>
      </w:r>
    </w:p>
    <w:p w:rsidR="00DE0E22" w:rsidRPr="00275EC6" w:rsidRDefault="00DE0E22" w:rsidP="00DE0E22">
      <w:pPr>
        <w:pStyle w:val="NormalText"/>
        <w:spacing w:line="240" w:lineRule="auto"/>
        <w:rPr>
          <w:rFonts w:ascii="Times New Roman Cyr" w:hAnsi="Times New Roman Cyr"/>
          <w:sz w:val="24"/>
          <w:szCs w:val="24"/>
        </w:rPr>
      </w:pPr>
      <w:r w:rsidRPr="00275EC6">
        <w:rPr>
          <w:rFonts w:ascii="Times New Roman Cyr" w:hAnsi="Times New Roman Cyr"/>
          <w:sz w:val="24"/>
          <w:szCs w:val="24"/>
        </w:rPr>
        <w:t xml:space="preserve">Изходни материали: идея, текстове в </w:t>
      </w:r>
      <w:r w:rsidRPr="00275EC6">
        <w:rPr>
          <w:rFonts w:ascii="Times New Roman Cyr" w:hAnsi="Times New Roman Cyr"/>
          <w:sz w:val="24"/>
          <w:szCs w:val="24"/>
          <w:lang w:val="en-US"/>
        </w:rPr>
        <w:t>Word</w:t>
      </w:r>
      <w:r w:rsidRPr="00275EC6">
        <w:rPr>
          <w:rFonts w:ascii="Times New Roman Cyr" w:hAnsi="Times New Roman Cyr"/>
          <w:sz w:val="24"/>
          <w:szCs w:val="24"/>
        </w:rPr>
        <w:t xml:space="preserve">, </w:t>
      </w:r>
      <w:proofErr w:type="spellStart"/>
      <w:r w:rsidRPr="00275EC6">
        <w:rPr>
          <w:rFonts w:ascii="Times New Roman Cyr" w:hAnsi="Times New Roman Cyr"/>
          <w:sz w:val="24"/>
          <w:szCs w:val="24"/>
        </w:rPr>
        <w:t>лога</w:t>
      </w:r>
      <w:proofErr w:type="spellEnd"/>
    </w:p>
    <w:p w:rsidR="00DE0E22" w:rsidRPr="00275EC6" w:rsidRDefault="00DE0E22" w:rsidP="00DE0E22">
      <w:pPr>
        <w:pStyle w:val="NormalText"/>
        <w:spacing w:line="240" w:lineRule="auto"/>
        <w:rPr>
          <w:rFonts w:ascii="Times New Roman Cyr" w:hAnsi="Times New Roman Cyr"/>
          <w:sz w:val="24"/>
          <w:szCs w:val="24"/>
        </w:rPr>
      </w:pPr>
      <w:r w:rsidRPr="00275EC6">
        <w:rPr>
          <w:rFonts w:ascii="Times New Roman Cyr" w:hAnsi="Times New Roman Cyr"/>
          <w:sz w:val="24"/>
          <w:szCs w:val="24"/>
        </w:rPr>
        <w:t>Предпечат на брошура</w:t>
      </w:r>
    </w:p>
    <w:p w:rsidR="00DE0E22" w:rsidRPr="00275EC6" w:rsidRDefault="00DE0E22" w:rsidP="00DE0E22">
      <w:pPr>
        <w:pStyle w:val="NormalText"/>
        <w:spacing w:line="240" w:lineRule="auto"/>
        <w:rPr>
          <w:rFonts w:ascii="Times New Roman Cyr" w:hAnsi="Times New Roman Cyr"/>
          <w:sz w:val="24"/>
          <w:szCs w:val="24"/>
        </w:rPr>
      </w:pPr>
    </w:p>
    <w:p w:rsidR="00DE0E22" w:rsidRPr="00275EC6" w:rsidRDefault="00DE0E22" w:rsidP="00DE0E22">
      <w:pPr>
        <w:pStyle w:val="NormalText"/>
        <w:spacing w:line="240" w:lineRule="auto"/>
        <w:rPr>
          <w:rFonts w:ascii="Times New Roman Cyr" w:hAnsi="Times New Roman Cyr"/>
          <w:sz w:val="24"/>
          <w:szCs w:val="24"/>
        </w:rPr>
      </w:pPr>
      <w:r w:rsidRPr="00275EC6">
        <w:rPr>
          <w:rFonts w:ascii="Times New Roman Cyr" w:hAnsi="Times New Roman Cyr"/>
          <w:sz w:val="24"/>
          <w:szCs w:val="24"/>
        </w:rPr>
        <w:t>1.2. Печат</w:t>
      </w:r>
    </w:p>
    <w:p w:rsidR="00DE0E22" w:rsidRPr="00275EC6" w:rsidRDefault="00DE0E22" w:rsidP="00DE0E22">
      <w:pPr>
        <w:pStyle w:val="NormalText"/>
        <w:spacing w:line="240" w:lineRule="auto"/>
        <w:rPr>
          <w:rFonts w:ascii="Times New Roman Cyr" w:hAnsi="Times New Roman Cyr"/>
          <w:sz w:val="24"/>
          <w:szCs w:val="24"/>
        </w:rPr>
      </w:pPr>
      <w:r w:rsidRPr="00275EC6">
        <w:rPr>
          <w:rFonts w:ascii="Times New Roman Cyr" w:hAnsi="Times New Roman Cyr"/>
          <w:sz w:val="24"/>
          <w:szCs w:val="24"/>
        </w:rPr>
        <w:t>Разгънат размер: А4</w:t>
      </w:r>
    </w:p>
    <w:p w:rsidR="00DE0E22" w:rsidRPr="00275EC6" w:rsidRDefault="00DE0E22" w:rsidP="00DE0E22">
      <w:pPr>
        <w:pStyle w:val="NormalText"/>
        <w:spacing w:line="240" w:lineRule="auto"/>
        <w:rPr>
          <w:rFonts w:ascii="Times New Roman Cyr" w:hAnsi="Times New Roman Cyr"/>
          <w:sz w:val="24"/>
          <w:szCs w:val="24"/>
        </w:rPr>
      </w:pPr>
      <w:r w:rsidRPr="00275EC6">
        <w:rPr>
          <w:rFonts w:ascii="Times New Roman Cyr" w:hAnsi="Times New Roman Cyr"/>
          <w:sz w:val="24"/>
          <w:szCs w:val="24"/>
        </w:rPr>
        <w:lastRenderedPageBreak/>
        <w:t>Сгънат: А5</w:t>
      </w:r>
    </w:p>
    <w:p w:rsidR="00DE0E22" w:rsidRPr="00275EC6" w:rsidRDefault="00DE0E22" w:rsidP="00DE0E22">
      <w:pPr>
        <w:pStyle w:val="NormalText"/>
        <w:spacing w:line="240" w:lineRule="auto"/>
        <w:rPr>
          <w:rFonts w:ascii="Times New Roman Cyr" w:hAnsi="Times New Roman Cyr"/>
          <w:sz w:val="24"/>
          <w:szCs w:val="24"/>
        </w:rPr>
      </w:pPr>
      <w:r w:rsidRPr="00275EC6">
        <w:rPr>
          <w:rFonts w:ascii="Times New Roman Cyr" w:hAnsi="Times New Roman Cyr"/>
          <w:sz w:val="24"/>
          <w:szCs w:val="24"/>
        </w:rPr>
        <w:t xml:space="preserve">С един </w:t>
      </w:r>
      <w:proofErr w:type="spellStart"/>
      <w:r w:rsidRPr="00275EC6">
        <w:rPr>
          <w:rFonts w:ascii="Times New Roman Cyr" w:hAnsi="Times New Roman Cyr"/>
          <w:sz w:val="24"/>
          <w:szCs w:val="24"/>
        </w:rPr>
        <w:t>биг</w:t>
      </w:r>
      <w:proofErr w:type="spellEnd"/>
    </w:p>
    <w:p w:rsidR="00DE0E22" w:rsidRPr="00275EC6" w:rsidRDefault="00DE0E22" w:rsidP="00DE0E22">
      <w:pPr>
        <w:pStyle w:val="NormalText"/>
        <w:spacing w:line="240" w:lineRule="auto"/>
        <w:rPr>
          <w:rFonts w:ascii="Times New Roman Cyr" w:hAnsi="Times New Roman Cyr"/>
          <w:sz w:val="24"/>
          <w:szCs w:val="24"/>
        </w:rPr>
      </w:pPr>
      <w:r w:rsidRPr="00275EC6">
        <w:rPr>
          <w:rFonts w:ascii="Times New Roman Cyr" w:hAnsi="Times New Roman Cyr"/>
          <w:sz w:val="24"/>
          <w:szCs w:val="24"/>
        </w:rPr>
        <w:t>Цветност: 4+1 (вътрешността е черно-бяла)</w:t>
      </w:r>
    </w:p>
    <w:p w:rsidR="00DE0E22" w:rsidRPr="00275EC6" w:rsidRDefault="00DE0E22" w:rsidP="00DE0E22">
      <w:pPr>
        <w:pStyle w:val="NormalText"/>
        <w:spacing w:line="240" w:lineRule="auto"/>
        <w:rPr>
          <w:rFonts w:ascii="Times New Roman Cyr" w:hAnsi="Times New Roman Cyr"/>
          <w:sz w:val="24"/>
          <w:szCs w:val="24"/>
        </w:rPr>
      </w:pPr>
      <w:r w:rsidRPr="00275EC6">
        <w:rPr>
          <w:rFonts w:ascii="Times New Roman Cyr" w:hAnsi="Times New Roman Cyr"/>
          <w:sz w:val="24"/>
          <w:szCs w:val="24"/>
        </w:rPr>
        <w:t>Хартия: 200 гр./кв.м двустранен хром гланц</w:t>
      </w:r>
    </w:p>
    <w:p w:rsidR="00DE0E22" w:rsidRPr="00275EC6" w:rsidRDefault="00DE0E22" w:rsidP="00DE0E22">
      <w:pPr>
        <w:pStyle w:val="NormalText"/>
        <w:spacing w:line="240" w:lineRule="auto"/>
        <w:rPr>
          <w:rFonts w:ascii="Times New Roman Cyr" w:hAnsi="Times New Roman Cyr"/>
          <w:sz w:val="24"/>
          <w:szCs w:val="24"/>
        </w:rPr>
      </w:pPr>
      <w:r w:rsidRPr="00275EC6">
        <w:rPr>
          <w:rFonts w:ascii="Times New Roman Cyr" w:hAnsi="Times New Roman Cyr"/>
          <w:sz w:val="24"/>
          <w:szCs w:val="24"/>
        </w:rPr>
        <w:t>Тираж: 800 броя</w:t>
      </w:r>
    </w:p>
    <w:p w:rsidR="00DE0E22" w:rsidRPr="00275EC6" w:rsidRDefault="00DE0E22" w:rsidP="00DE0E22">
      <w:pPr>
        <w:pStyle w:val="NormalText"/>
        <w:spacing w:line="240" w:lineRule="auto"/>
        <w:ind w:firstLine="0"/>
        <w:rPr>
          <w:rFonts w:ascii="Times New Roman Cyr" w:hAnsi="Times New Roman Cyr"/>
          <w:sz w:val="24"/>
          <w:szCs w:val="24"/>
        </w:rPr>
      </w:pPr>
    </w:p>
    <w:p w:rsidR="00DE0E22" w:rsidRPr="00275EC6" w:rsidRDefault="00DE0E22" w:rsidP="00DE0E22">
      <w:pPr>
        <w:ind w:firstLine="708"/>
        <w:rPr>
          <w:rFonts w:ascii="Times New Roman Cyr" w:hAnsi="Times New Roman Cyr"/>
          <w:sz w:val="24"/>
          <w:szCs w:val="24"/>
          <w:u w:val="single"/>
        </w:rPr>
      </w:pPr>
      <w:r w:rsidRPr="00275EC6">
        <w:rPr>
          <w:rFonts w:ascii="Times New Roman Cyr" w:hAnsi="Times New Roman Cyr"/>
          <w:sz w:val="24"/>
          <w:szCs w:val="24"/>
        </w:rPr>
        <w:t>Максимално допустимата цена е до 1,20лв./бр. или общо до 960,00 лв. без ДДС. Неизпълнението на това изискване е основание за отстраняване.</w:t>
      </w:r>
    </w:p>
    <w:p w:rsidR="00DE0E22" w:rsidRPr="00275EC6" w:rsidRDefault="00DE0E22" w:rsidP="00DE0E22">
      <w:pPr>
        <w:ind w:firstLine="708"/>
        <w:rPr>
          <w:rFonts w:ascii="Times New Roman Cyr" w:hAnsi="Times New Roman Cyr"/>
          <w:sz w:val="24"/>
          <w:szCs w:val="24"/>
          <w:u w:val="single"/>
        </w:rPr>
      </w:pPr>
    </w:p>
    <w:p w:rsidR="00DE0E22" w:rsidRPr="00275EC6" w:rsidRDefault="00DE0E22" w:rsidP="00DE0E22">
      <w:pPr>
        <w:pStyle w:val="NormalText"/>
        <w:spacing w:line="240" w:lineRule="auto"/>
        <w:ind w:firstLine="0"/>
        <w:rPr>
          <w:rFonts w:ascii="Times New Roman Cyr" w:hAnsi="Times New Roman Cyr"/>
          <w:sz w:val="24"/>
          <w:szCs w:val="24"/>
        </w:rPr>
      </w:pPr>
      <w:r w:rsidRPr="00275EC6">
        <w:rPr>
          <w:rFonts w:ascii="Times New Roman Cyr" w:hAnsi="Times New Roman Cyr"/>
          <w:sz w:val="24"/>
          <w:szCs w:val="24"/>
        </w:rPr>
        <w:t>2. Постер за проекта</w:t>
      </w:r>
    </w:p>
    <w:p w:rsidR="00DE0E22" w:rsidRPr="00275EC6" w:rsidRDefault="00DE0E22" w:rsidP="00DE0E22">
      <w:pPr>
        <w:pStyle w:val="NormalText"/>
        <w:spacing w:line="240" w:lineRule="auto"/>
        <w:rPr>
          <w:rFonts w:ascii="Times New Roman Cyr" w:hAnsi="Times New Roman Cyr"/>
          <w:sz w:val="24"/>
          <w:szCs w:val="24"/>
        </w:rPr>
      </w:pPr>
    </w:p>
    <w:p w:rsidR="00DE0E22" w:rsidRPr="00275EC6" w:rsidRDefault="00DE0E22" w:rsidP="00DE0E22">
      <w:pPr>
        <w:pStyle w:val="NormalText"/>
        <w:spacing w:line="240" w:lineRule="auto"/>
        <w:rPr>
          <w:rFonts w:ascii="Times New Roman Cyr" w:hAnsi="Times New Roman Cyr"/>
          <w:sz w:val="24"/>
          <w:szCs w:val="24"/>
        </w:rPr>
      </w:pPr>
      <w:r w:rsidRPr="00275EC6">
        <w:rPr>
          <w:rFonts w:ascii="Times New Roman Cyr" w:hAnsi="Times New Roman Cyr"/>
          <w:sz w:val="24"/>
          <w:szCs w:val="24"/>
        </w:rPr>
        <w:t>2.1. Предпечат</w:t>
      </w:r>
    </w:p>
    <w:p w:rsidR="00DE0E22" w:rsidRPr="00275EC6" w:rsidRDefault="00DE0E22" w:rsidP="00DE0E22">
      <w:pPr>
        <w:pStyle w:val="NormalText"/>
        <w:spacing w:line="240" w:lineRule="auto"/>
        <w:rPr>
          <w:rFonts w:ascii="Times New Roman Cyr" w:hAnsi="Times New Roman Cyr"/>
          <w:sz w:val="24"/>
          <w:szCs w:val="24"/>
        </w:rPr>
      </w:pPr>
      <w:r w:rsidRPr="00275EC6">
        <w:rPr>
          <w:rFonts w:ascii="Times New Roman Cyr" w:hAnsi="Times New Roman Cyr"/>
          <w:sz w:val="24"/>
          <w:szCs w:val="24"/>
        </w:rPr>
        <w:t xml:space="preserve">Изходни материали: текстове в </w:t>
      </w:r>
      <w:r w:rsidRPr="00275EC6">
        <w:rPr>
          <w:rFonts w:ascii="Times New Roman Cyr" w:hAnsi="Times New Roman Cyr"/>
          <w:sz w:val="24"/>
          <w:szCs w:val="24"/>
          <w:lang w:val="en-US"/>
        </w:rPr>
        <w:t>Word</w:t>
      </w:r>
      <w:r w:rsidRPr="00275EC6">
        <w:rPr>
          <w:rFonts w:ascii="Times New Roman Cyr" w:hAnsi="Times New Roman Cyr"/>
          <w:sz w:val="24"/>
          <w:szCs w:val="24"/>
        </w:rPr>
        <w:t xml:space="preserve">, идея и </w:t>
      </w:r>
      <w:proofErr w:type="spellStart"/>
      <w:r w:rsidRPr="00275EC6">
        <w:rPr>
          <w:rFonts w:ascii="Times New Roman Cyr" w:hAnsi="Times New Roman Cyr"/>
          <w:sz w:val="24"/>
          <w:szCs w:val="24"/>
        </w:rPr>
        <w:t>лога</w:t>
      </w:r>
      <w:proofErr w:type="spellEnd"/>
    </w:p>
    <w:p w:rsidR="00DE0E22" w:rsidRPr="00275EC6" w:rsidRDefault="00DE0E22" w:rsidP="00DE0E22">
      <w:pPr>
        <w:pStyle w:val="NormalText"/>
        <w:spacing w:line="240" w:lineRule="auto"/>
        <w:rPr>
          <w:rFonts w:ascii="Times New Roman Cyr" w:hAnsi="Times New Roman Cyr"/>
          <w:sz w:val="24"/>
          <w:szCs w:val="24"/>
        </w:rPr>
      </w:pPr>
      <w:r w:rsidRPr="00275EC6">
        <w:rPr>
          <w:rFonts w:ascii="Times New Roman Cyr" w:hAnsi="Times New Roman Cyr"/>
          <w:sz w:val="24"/>
          <w:szCs w:val="24"/>
        </w:rPr>
        <w:t>Предпечат на постер</w:t>
      </w:r>
    </w:p>
    <w:p w:rsidR="00DE0E22" w:rsidRPr="00275EC6" w:rsidRDefault="00DE0E22" w:rsidP="00DE0E22">
      <w:pPr>
        <w:pStyle w:val="NormalText"/>
        <w:spacing w:line="240" w:lineRule="auto"/>
        <w:rPr>
          <w:rFonts w:ascii="Times New Roman Cyr" w:hAnsi="Times New Roman Cyr"/>
          <w:sz w:val="24"/>
          <w:szCs w:val="24"/>
        </w:rPr>
      </w:pPr>
    </w:p>
    <w:p w:rsidR="00DE0E22" w:rsidRPr="00275EC6" w:rsidRDefault="00DE0E22" w:rsidP="00DE0E22">
      <w:pPr>
        <w:pStyle w:val="NormalText"/>
        <w:spacing w:line="240" w:lineRule="auto"/>
        <w:ind w:left="680" w:firstLine="0"/>
        <w:rPr>
          <w:rFonts w:ascii="Times New Roman Cyr" w:hAnsi="Times New Roman Cyr"/>
          <w:sz w:val="24"/>
          <w:szCs w:val="24"/>
        </w:rPr>
      </w:pPr>
      <w:r w:rsidRPr="00275EC6">
        <w:rPr>
          <w:rFonts w:ascii="Times New Roman Cyr" w:hAnsi="Times New Roman Cyr"/>
          <w:sz w:val="24"/>
          <w:szCs w:val="24"/>
        </w:rPr>
        <w:t>2.</w:t>
      </w:r>
      <w:proofErr w:type="spellStart"/>
      <w:r w:rsidRPr="00275EC6">
        <w:rPr>
          <w:rFonts w:ascii="Times New Roman Cyr" w:hAnsi="Times New Roman Cyr"/>
          <w:sz w:val="24"/>
          <w:szCs w:val="24"/>
        </w:rPr>
        <w:t>2</w:t>
      </w:r>
      <w:proofErr w:type="spellEnd"/>
      <w:r w:rsidRPr="00275EC6">
        <w:rPr>
          <w:rFonts w:ascii="Times New Roman Cyr" w:hAnsi="Times New Roman Cyr"/>
          <w:sz w:val="24"/>
          <w:szCs w:val="24"/>
        </w:rPr>
        <w:t>. Печат</w:t>
      </w:r>
    </w:p>
    <w:p w:rsidR="00DE0E22" w:rsidRPr="00275EC6" w:rsidRDefault="00DE0E22" w:rsidP="00DE0E22">
      <w:pPr>
        <w:pStyle w:val="NormalText"/>
        <w:spacing w:line="240" w:lineRule="auto"/>
        <w:rPr>
          <w:rFonts w:ascii="Times New Roman Cyr" w:hAnsi="Times New Roman Cyr"/>
          <w:sz w:val="24"/>
          <w:szCs w:val="24"/>
        </w:rPr>
      </w:pPr>
      <w:r w:rsidRPr="00275EC6">
        <w:rPr>
          <w:rFonts w:ascii="Times New Roman Cyr" w:hAnsi="Times New Roman Cyr"/>
          <w:sz w:val="24"/>
          <w:szCs w:val="24"/>
        </w:rPr>
        <w:t>Обрязан размер: А2</w:t>
      </w:r>
    </w:p>
    <w:p w:rsidR="00DE0E22" w:rsidRPr="00275EC6" w:rsidRDefault="00DE0E22" w:rsidP="00DE0E22">
      <w:pPr>
        <w:pStyle w:val="NormalText"/>
        <w:spacing w:line="240" w:lineRule="auto"/>
        <w:rPr>
          <w:rFonts w:ascii="Times New Roman Cyr" w:hAnsi="Times New Roman Cyr"/>
          <w:sz w:val="24"/>
          <w:szCs w:val="24"/>
        </w:rPr>
      </w:pPr>
      <w:r w:rsidRPr="00275EC6">
        <w:rPr>
          <w:rFonts w:ascii="Times New Roman Cyr" w:hAnsi="Times New Roman Cyr"/>
          <w:sz w:val="24"/>
          <w:szCs w:val="24"/>
        </w:rPr>
        <w:t>Хартия: 200 гр./кв.м гланц</w:t>
      </w:r>
    </w:p>
    <w:p w:rsidR="00DE0E22" w:rsidRPr="00275EC6" w:rsidRDefault="00DE0E22" w:rsidP="00DE0E22">
      <w:pPr>
        <w:pStyle w:val="NormalText"/>
        <w:spacing w:line="240" w:lineRule="auto"/>
        <w:rPr>
          <w:rFonts w:ascii="Times New Roman Cyr" w:hAnsi="Times New Roman Cyr"/>
          <w:sz w:val="24"/>
          <w:szCs w:val="24"/>
        </w:rPr>
      </w:pPr>
      <w:r w:rsidRPr="00275EC6">
        <w:rPr>
          <w:rFonts w:ascii="Times New Roman Cyr" w:hAnsi="Times New Roman Cyr"/>
          <w:sz w:val="24"/>
          <w:szCs w:val="24"/>
        </w:rPr>
        <w:t>Цветност: 4+0</w:t>
      </w:r>
    </w:p>
    <w:p w:rsidR="00DE0E22" w:rsidRPr="00275EC6" w:rsidRDefault="00DE0E22" w:rsidP="00DE0E22">
      <w:pPr>
        <w:pStyle w:val="NormalText"/>
        <w:spacing w:line="240" w:lineRule="auto"/>
        <w:rPr>
          <w:rFonts w:ascii="Times New Roman Cyr" w:hAnsi="Times New Roman Cyr"/>
          <w:sz w:val="24"/>
          <w:szCs w:val="24"/>
        </w:rPr>
      </w:pPr>
      <w:r w:rsidRPr="00275EC6">
        <w:rPr>
          <w:rFonts w:ascii="Times New Roman Cyr" w:hAnsi="Times New Roman Cyr"/>
          <w:sz w:val="24"/>
          <w:szCs w:val="24"/>
        </w:rPr>
        <w:t>Общо за шестте вида: 15 броя</w:t>
      </w:r>
    </w:p>
    <w:p w:rsidR="00DE0E22" w:rsidRPr="00275EC6" w:rsidRDefault="00DE0E22" w:rsidP="00DE0E22">
      <w:pPr>
        <w:pStyle w:val="NormalText"/>
        <w:spacing w:line="240" w:lineRule="auto"/>
        <w:rPr>
          <w:rFonts w:ascii="Times New Roman Cyr" w:hAnsi="Times New Roman Cyr"/>
          <w:sz w:val="24"/>
          <w:szCs w:val="24"/>
        </w:rPr>
      </w:pPr>
    </w:p>
    <w:p w:rsidR="00DE0E22" w:rsidRPr="00275EC6" w:rsidRDefault="00DE0E22" w:rsidP="00DE0E22">
      <w:pPr>
        <w:ind w:firstLine="708"/>
        <w:rPr>
          <w:rFonts w:ascii="Times New Roman Cyr" w:hAnsi="Times New Roman Cyr"/>
          <w:sz w:val="24"/>
          <w:szCs w:val="24"/>
        </w:rPr>
      </w:pPr>
      <w:r w:rsidRPr="00275EC6">
        <w:rPr>
          <w:rFonts w:ascii="Times New Roman Cyr" w:hAnsi="Times New Roman Cyr"/>
          <w:sz w:val="24"/>
          <w:szCs w:val="24"/>
        </w:rPr>
        <w:t xml:space="preserve">Максимално допустимата цена е </w:t>
      </w:r>
      <w:r w:rsidR="00861FF1" w:rsidRPr="00861FF1">
        <w:rPr>
          <w:rFonts w:ascii="Times New Roman Cyr" w:hAnsi="Times New Roman Cyr"/>
          <w:sz w:val="24"/>
          <w:szCs w:val="24"/>
        </w:rPr>
        <w:t xml:space="preserve">общо </w:t>
      </w:r>
      <w:r w:rsidRPr="00275EC6">
        <w:rPr>
          <w:rFonts w:ascii="Times New Roman Cyr" w:hAnsi="Times New Roman Cyr"/>
          <w:sz w:val="24"/>
          <w:szCs w:val="24"/>
        </w:rPr>
        <w:t>до 58,16 лв. без ДДС. Неизпълнението на това изискване е основание за отстраняване.</w:t>
      </w:r>
    </w:p>
    <w:p w:rsidR="00DE0E22" w:rsidRPr="00275EC6" w:rsidRDefault="00DE0E22" w:rsidP="00DE0E22">
      <w:pPr>
        <w:widowControl w:val="0"/>
        <w:shd w:val="clear" w:color="auto" w:fill="FFFFFF"/>
        <w:tabs>
          <w:tab w:val="left" w:pos="7824"/>
        </w:tabs>
        <w:autoSpaceDE w:val="0"/>
        <w:autoSpaceDN w:val="0"/>
        <w:adjustRightInd w:val="0"/>
        <w:rPr>
          <w:rFonts w:ascii="Times New Roman Cyr" w:hAnsi="Times New Roman Cyr"/>
          <w:color w:val="000000"/>
          <w:spacing w:val="6"/>
          <w:w w:val="101"/>
          <w:sz w:val="24"/>
          <w:szCs w:val="24"/>
          <w:lang w:eastAsia="bg-BG"/>
        </w:rPr>
      </w:pPr>
      <w:r w:rsidRPr="00275EC6">
        <w:rPr>
          <w:rFonts w:ascii="Times New Roman Cyr" w:hAnsi="Times New Roman Cyr"/>
          <w:color w:val="000000"/>
          <w:spacing w:val="6"/>
          <w:w w:val="101"/>
          <w:sz w:val="24"/>
          <w:szCs w:val="24"/>
          <w:lang w:eastAsia="bg-BG"/>
        </w:rPr>
        <w:t>Срок на договора – 1 МЕСЕЦ, СЧИТАНО ОТ ДАТАТА НА СКЛЮЧВАНЕ НА ДОГОВОРА</w:t>
      </w:r>
    </w:p>
    <w:p w:rsidR="00DE0E22" w:rsidRPr="00275EC6" w:rsidRDefault="00DE0E22" w:rsidP="00DE0E22">
      <w:pPr>
        <w:widowControl w:val="0"/>
        <w:shd w:val="clear" w:color="auto" w:fill="FFFFFF"/>
        <w:tabs>
          <w:tab w:val="left" w:pos="7824"/>
        </w:tabs>
        <w:autoSpaceDE w:val="0"/>
        <w:autoSpaceDN w:val="0"/>
        <w:adjustRightInd w:val="0"/>
        <w:rPr>
          <w:rFonts w:ascii="Times New Roman Cyr" w:hAnsi="Times New Roman Cyr"/>
          <w:color w:val="000000"/>
          <w:spacing w:val="6"/>
          <w:w w:val="101"/>
          <w:sz w:val="24"/>
          <w:szCs w:val="24"/>
          <w:lang w:eastAsia="bg-BG"/>
        </w:rPr>
      </w:pPr>
      <w:r w:rsidRPr="00275EC6">
        <w:rPr>
          <w:rFonts w:ascii="Times New Roman Cyr" w:hAnsi="Times New Roman Cyr"/>
          <w:color w:val="000000"/>
          <w:spacing w:val="6"/>
          <w:w w:val="101"/>
          <w:sz w:val="24"/>
          <w:szCs w:val="24"/>
          <w:lang w:eastAsia="bg-BG"/>
        </w:rPr>
        <w:t>ПРОГНОЗНА СТОЙНОСТ – ДО 1018,16 ЛВ.БЕЗ ДДС</w:t>
      </w:r>
    </w:p>
    <w:p w:rsidR="00C82471" w:rsidRPr="00D558FE" w:rsidRDefault="00C82471" w:rsidP="003F31D7">
      <w:pPr>
        <w:rPr>
          <w:rFonts w:ascii="Times New Roman Cyr" w:eastAsia="Times New Roman" w:hAnsi="Times New Roman Cyr" w:cs="Times New Roman"/>
          <w:b/>
          <w:caps/>
          <w:sz w:val="24"/>
          <w:szCs w:val="24"/>
        </w:rPr>
      </w:pPr>
      <w:r w:rsidRPr="00D558FE">
        <w:rPr>
          <w:rFonts w:ascii="Times New Roman Cyr" w:eastAsia="Times New Roman" w:hAnsi="Times New Roman Cyr" w:cs="Times New Roman"/>
          <w:b/>
          <w:caps/>
          <w:sz w:val="24"/>
          <w:szCs w:val="24"/>
        </w:rPr>
        <w:t>Обособена позиция 3</w:t>
      </w:r>
      <w:r w:rsidR="00861FF1">
        <w:rPr>
          <w:rFonts w:eastAsia="Times New Roman" w:cs="Times New Roman"/>
          <w:b/>
          <w:caps/>
          <w:sz w:val="24"/>
          <w:szCs w:val="24"/>
          <w:lang w:val="en-US"/>
        </w:rPr>
        <w:t>:</w:t>
      </w:r>
      <w:r w:rsidR="00D558FE" w:rsidRPr="00D558FE">
        <w:rPr>
          <w:b/>
          <w:caps/>
        </w:rPr>
        <w:t xml:space="preserve">  </w:t>
      </w:r>
      <w:r w:rsidR="00861FF1">
        <w:rPr>
          <w:b/>
          <w:caps/>
          <w:lang w:val="en-US"/>
        </w:rPr>
        <w:t>“</w:t>
      </w:r>
      <w:r w:rsidR="00D558FE" w:rsidRPr="00D558FE">
        <w:rPr>
          <w:rFonts w:ascii="Times New Roman Cyr" w:eastAsia="Times New Roman" w:hAnsi="Times New Roman Cyr" w:cs="Times New Roman"/>
          <w:b/>
          <w:caps/>
          <w:sz w:val="24"/>
          <w:szCs w:val="24"/>
        </w:rPr>
        <w:t>КОНФЕРЕНТНИ УСЛУГИ ЗА МЕРОПРИЯТИЯ ЗА ПРОЕКТ BG051PO001-3.1.08-0031 “РАЗРАБОТВАНЕ И ВЪВЕЖДАНЕ НА СИСТЕМА ОТ КЛЮЧОВИ ИНДИКАТОРИ И ПРОЦЕСНО-БАЗИРАНО УПРАВЛЕНИЕ В УНСС” ПО ОП РЧР</w:t>
      </w:r>
      <w:r w:rsidR="00861FF1">
        <w:rPr>
          <w:rFonts w:eastAsia="Times New Roman" w:cs="Times New Roman"/>
          <w:b/>
          <w:caps/>
          <w:sz w:val="24"/>
          <w:szCs w:val="24"/>
          <w:lang w:val="en-US"/>
        </w:rPr>
        <w:t>”</w:t>
      </w:r>
      <w:r w:rsidRPr="00D558FE">
        <w:rPr>
          <w:rFonts w:ascii="Times New Roman Cyr" w:eastAsia="Times New Roman" w:hAnsi="Times New Roman Cyr" w:cs="Times New Roman"/>
          <w:b/>
          <w:caps/>
          <w:sz w:val="24"/>
          <w:szCs w:val="24"/>
        </w:rPr>
        <w:t>:</w:t>
      </w:r>
    </w:p>
    <w:p w:rsidR="00DE0E22" w:rsidRPr="00275EC6" w:rsidRDefault="00DE0E22" w:rsidP="00DE0E22">
      <w:pPr>
        <w:rPr>
          <w:rFonts w:ascii="Times New Roman Cyr" w:hAnsi="Times New Roman Cyr"/>
          <w:bCs/>
          <w:sz w:val="24"/>
          <w:szCs w:val="24"/>
        </w:rPr>
      </w:pPr>
      <w:r w:rsidRPr="00275EC6">
        <w:rPr>
          <w:rFonts w:ascii="Times New Roman Cyr" w:hAnsi="Times New Roman Cyr"/>
          <w:sz w:val="24"/>
          <w:szCs w:val="24"/>
        </w:rPr>
        <w:t xml:space="preserve">Обектът на поръчката, включва </w:t>
      </w:r>
      <w:proofErr w:type="spellStart"/>
      <w:r w:rsidRPr="00275EC6">
        <w:rPr>
          <w:rFonts w:ascii="Times New Roman Cyr" w:hAnsi="Times New Roman Cyr"/>
          <w:sz w:val="24"/>
          <w:szCs w:val="24"/>
        </w:rPr>
        <w:t>конферентни</w:t>
      </w:r>
      <w:proofErr w:type="spellEnd"/>
      <w:r w:rsidRPr="00275EC6">
        <w:rPr>
          <w:rFonts w:ascii="Times New Roman Cyr" w:hAnsi="Times New Roman Cyr"/>
          <w:sz w:val="24"/>
          <w:szCs w:val="24"/>
        </w:rPr>
        <w:t xml:space="preserve"> услуги за обучения, семинари, пресконференции, откриваща и закриваща конференция, както следва:</w:t>
      </w:r>
    </w:p>
    <w:p w:rsidR="00DE0E22" w:rsidRPr="00275EC6" w:rsidRDefault="00DE0E22" w:rsidP="00DE0E22">
      <w:pPr>
        <w:spacing w:line="240" w:lineRule="auto"/>
        <w:rPr>
          <w:rFonts w:ascii="Times New Roman Cyr" w:hAnsi="Times New Roman Cyr"/>
          <w:sz w:val="24"/>
          <w:szCs w:val="24"/>
        </w:rPr>
      </w:pPr>
      <w:r w:rsidRPr="00275EC6">
        <w:rPr>
          <w:rFonts w:ascii="Times New Roman Cyr" w:hAnsi="Times New Roman Cyr"/>
          <w:bCs/>
          <w:sz w:val="24"/>
          <w:szCs w:val="24"/>
        </w:rPr>
        <w:t>1. ОБЩ БРОЙ СЪБИТИЯ – 22</w:t>
      </w:r>
    </w:p>
    <w:p w:rsidR="00DE0E22" w:rsidRPr="00275EC6" w:rsidRDefault="00DE0E22" w:rsidP="00DE0E22">
      <w:pPr>
        <w:spacing w:line="240" w:lineRule="auto"/>
        <w:rPr>
          <w:rFonts w:ascii="Times New Roman Cyr" w:hAnsi="Times New Roman Cyr"/>
          <w:sz w:val="24"/>
          <w:szCs w:val="24"/>
        </w:rPr>
      </w:pPr>
    </w:p>
    <w:p w:rsidR="00DE0E22" w:rsidRPr="00275EC6" w:rsidRDefault="00DE0E22" w:rsidP="00DE0E22">
      <w:pPr>
        <w:spacing w:line="240" w:lineRule="auto"/>
        <w:rPr>
          <w:rFonts w:ascii="Times New Roman Cyr" w:hAnsi="Times New Roman Cyr"/>
          <w:sz w:val="24"/>
          <w:szCs w:val="24"/>
        </w:rPr>
      </w:pPr>
      <w:r w:rsidRPr="00275EC6">
        <w:rPr>
          <w:rFonts w:ascii="Times New Roman Cyr" w:hAnsi="Times New Roman Cyr"/>
          <w:sz w:val="24"/>
          <w:szCs w:val="24"/>
        </w:rPr>
        <w:t>1.</w:t>
      </w:r>
      <w:proofErr w:type="spellStart"/>
      <w:r w:rsidRPr="00275EC6">
        <w:rPr>
          <w:rFonts w:ascii="Times New Roman Cyr" w:hAnsi="Times New Roman Cyr"/>
          <w:sz w:val="24"/>
          <w:szCs w:val="24"/>
        </w:rPr>
        <w:t>1</w:t>
      </w:r>
      <w:proofErr w:type="spellEnd"/>
      <w:r w:rsidRPr="00275EC6">
        <w:rPr>
          <w:rFonts w:ascii="Times New Roman Cyr" w:hAnsi="Times New Roman Cyr"/>
          <w:sz w:val="24"/>
          <w:szCs w:val="24"/>
        </w:rPr>
        <w:t>. Място на провеждане:</w:t>
      </w:r>
    </w:p>
    <w:p w:rsidR="00DE0E22" w:rsidRPr="00275EC6" w:rsidRDefault="00DE0E22" w:rsidP="00BE4267">
      <w:pPr>
        <w:numPr>
          <w:ilvl w:val="0"/>
          <w:numId w:val="50"/>
        </w:numPr>
        <w:overflowPunct w:val="0"/>
        <w:autoSpaceDE w:val="0"/>
        <w:autoSpaceDN w:val="0"/>
        <w:adjustRightInd w:val="0"/>
        <w:spacing w:after="0" w:line="240" w:lineRule="auto"/>
        <w:jc w:val="both"/>
        <w:rPr>
          <w:rFonts w:ascii="Times New Roman Cyr" w:hAnsi="Times New Roman Cyr"/>
          <w:sz w:val="24"/>
          <w:szCs w:val="24"/>
        </w:rPr>
      </w:pPr>
      <w:r w:rsidRPr="00275EC6">
        <w:rPr>
          <w:rFonts w:ascii="Times New Roman Cyr" w:hAnsi="Times New Roman Cyr"/>
          <w:sz w:val="24"/>
          <w:szCs w:val="24"/>
        </w:rPr>
        <w:t xml:space="preserve"> 21 бр. в гр. София /УНСС/</w:t>
      </w:r>
    </w:p>
    <w:p w:rsidR="00DE0E22" w:rsidRPr="00275EC6" w:rsidRDefault="00DE0E22" w:rsidP="00BE4267">
      <w:pPr>
        <w:numPr>
          <w:ilvl w:val="0"/>
          <w:numId w:val="50"/>
        </w:numPr>
        <w:overflowPunct w:val="0"/>
        <w:autoSpaceDE w:val="0"/>
        <w:autoSpaceDN w:val="0"/>
        <w:adjustRightInd w:val="0"/>
        <w:spacing w:after="0" w:line="240" w:lineRule="auto"/>
        <w:jc w:val="both"/>
        <w:rPr>
          <w:rFonts w:ascii="Times New Roman Cyr" w:hAnsi="Times New Roman Cyr"/>
          <w:sz w:val="24"/>
          <w:szCs w:val="24"/>
        </w:rPr>
      </w:pPr>
      <w:r w:rsidRPr="00275EC6">
        <w:rPr>
          <w:rFonts w:ascii="Times New Roman Cyr" w:hAnsi="Times New Roman Cyr"/>
          <w:sz w:val="24"/>
          <w:szCs w:val="24"/>
        </w:rPr>
        <w:lastRenderedPageBreak/>
        <w:t>1 бр. извън гр.София</w:t>
      </w:r>
      <w:r w:rsidRPr="00275EC6">
        <w:rPr>
          <w:rFonts w:ascii="Times New Roman Cyr" w:hAnsi="Times New Roman Cyr"/>
          <w:sz w:val="24"/>
          <w:szCs w:val="24"/>
          <w:lang w:val="en-US"/>
        </w:rPr>
        <w:t xml:space="preserve"> </w:t>
      </w:r>
      <w:r w:rsidRPr="00275EC6">
        <w:rPr>
          <w:rFonts w:ascii="Times New Roman Cyr" w:hAnsi="Times New Roman Cyr"/>
          <w:sz w:val="24"/>
          <w:szCs w:val="24"/>
        </w:rPr>
        <w:t>на разстояние до 70 км.</w:t>
      </w:r>
    </w:p>
    <w:p w:rsidR="00DE0E22" w:rsidRPr="00275EC6" w:rsidRDefault="00DE0E22" w:rsidP="00DE0E22">
      <w:pPr>
        <w:spacing w:line="240" w:lineRule="auto"/>
        <w:rPr>
          <w:rFonts w:ascii="Times New Roman Cyr" w:hAnsi="Times New Roman Cyr"/>
          <w:sz w:val="24"/>
          <w:szCs w:val="24"/>
        </w:rPr>
      </w:pPr>
    </w:p>
    <w:p w:rsidR="00DE0E22" w:rsidRPr="00275EC6" w:rsidRDefault="00DE0E22" w:rsidP="00DE0E22">
      <w:pPr>
        <w:spacing w:line="240" w:lineRule="auto"/>
        <w:rPr>
          <w:rFonts w:ascii="Times New Roman Cyr" w:hAnsi="Times New Roman Cyr"/>
          <w:sz w:val="24"/>
          <w:szCs w:val="24"/>
        </w:rPr>
      </w:pPr>
      <w:r w:rsidRPr="00275EC6">
        <w:rPr>
          <w:rFonts w:ascii="Times New Roman Cyr" w:hAnsi="Times New Roman Cyr"/>
          <w:sz w:val="24"/>
          <w:szCs w:val="24"/>
        </w:rPr>
        <w:t xml:space="preserve">1.2. Събития </w:t>
      </w:r>
    </w:p>
    <w:p w:rsidR="00DE0E22" w:rsidRPr="00275EC6" w:rsidRDefault="00DE0E22" w:rsidP="00DE0E22">
      <w:pPr>
        <w:spacing w:line="240" w:lineRule="auto"/>
        <w:rPr>
          <w:rFonts w:ascii="Times New Roman Cyr" w:hAnsi="Times New Roman Cyr"/>
          <w:sz w:val="24"/>
          <w:szCs w:val="24"/>
        </w:rPr>
      </w:pPr>
      <w:r w:rsidRPr="00275EC6">
        <w:rPr>
          <w:rFonts w:ascii="Times New Roman Cyr" w:hAnsi="Times New Roman Cyr"/>
          <w:sz w:val="24"/>
          <w:szCs w:val="24"/>
        </w:rPr>
        <w:t>(1) Конференция (закриваща, откриваща) – 2 бр.</w:t>
      </w:r>
    </w:p>
    <w:p w:rsidR="00DE0E22" w:rsidRPr="00275EC6" w:rsidRDefault="00DE0E22" w:rsidP="00DE0E22">
      <w:pPr>
        <w:spacing w:line="240" w:lineRule="auto"/>
        <w:rPr>
          <w:rFonts w:ascii="Times New Roman Cyr" w:hAnsi="Times New Roman Cyr"/>
          <w:sz w:val="24"/>
          <w:szCs w:val="24"/>
        </w:rPr>
      </w:pPr>
      <w:r w:rsidRPr="00275EC6">
        <w:rPr>
          <w:rFonts w:ascii="Times New Roman Cyr" w:hAnsi="Times New Roman Cyr"/>
          <w:sz w:val="24"/>
          <w:szCs w:val="24"/>
        </w:rPr>
        <w:t>(2) Еднодневен работен семинар – 16 бр.</w:t>
      </w:r>
    </w:p>
    <w:p w:rsidR="00DE0E22" w:rsidRPr="00275EC6" w:rsidRDefault="00DE0E22" w:rsidP="00DE0E22">
      <w:pPr>
        <w:spacing w:line="240" w:lineRule="auto"/>
        <w:rPr>
          <w:rFonts w:ascii="Times New Roman Cyr" w:hAnsi="Times New Roman Cyr"/>
          <w:sz w:val="24"/>
          <w:szCs w:val="24"/>
        </w:rPr>
      </w:pPr>
      <w:r w:rsidRPr="00275EC6">
        <w:rPr>
          <w:rFonts w:ascii="Times New Roman Cyr" w:hAnsi="Times New Roman Cyr"/>
          <w:sz w:val="24"/>
          <w:szCs w:val="24"/>
        </w:rPr>
        <w:t>(3) Двудневен обучителен курс за вътрешен одит – 1 бр.</w:t>
      </w:r>
    </w:p>
    <w:p w:rsidR="00DE0E22" w:rsidRPr="00275EC6" w:rsidRDefault="00DE0E22" w:rsidP="00DE0E22">
      <w:pPr>
        <w:spacing w:line="240" w:lineRule="auto"/>
        <w:rPr>
          <w:rFonts w:ascii="Times New Roman Cyr" w:hAnsi="Times New Roman Cyr"/>
          <w:sz w:val="24"/>
          <w:szCs w:val="24"/>
        </w:rPr>
      </w:pPr>
      <w:r w:rsidRPr="00275EC6">
        <w:rPr>
          <w:rFonts w:ascii="Times New Roman Cyr" w:hAnsi="Times New Roman Cyr"/>
          <w:sz w:val="24"/>
          <w:szCs w:val="24"/>
        </w:rPr>
        <w:t>(4) Еднодневен обучителен семинар за ръководството – 1 бр.</w:t>
      </w:r>
    </w:p>
    <w:p w:rsidR="00DE0E22" w:rsidRPr="00275EC6" w:rsidRDefault="00DE0E22" w:rsidP="00DE0E22">
      <w:pPr>
        <w:spacing w:line="240" w:lineRule="auto"/>
        <w:rPr>
          <w:rFonts w:ascii="Times New Roman Cyr" w:hAnsi="Times New Roman Cyr"/>
          <w:sz w:val="24"/>
          <w:szCs w:val="24"/>
        </w:rPr>
      </w:pPr>
      <w:r w:rsidRPr="00275EC6">
        <w:rPr>
          <w:rFonts w:ascii="Times New Roman Cyr" w:hAnsi="Times New Roman Cyr"/>
          <w:sz w:val="24"/>
          <w:szCs w:val="24"/>
        </w:rPr>
        <w:t>(5) Пресконференция – 2 бр.</w:t>
      </w:r>
    </w:p>
    <w:p w:rsidR="00DE0E22" w:rsidRPr="00275EC6" w:rsidRDefault="00DE0E22" w:rsidP="00DE0E22">
      <w:pPr>
        <w:spacing w:line="240" w:lineRule="auto"/>
        <w:rPr>
          <w:rFonts w:ascii="Times New Roman Cyr" w:hAnsi="Times New Roman Cyr"/>
          <w:sz w:val="24"/>
          <w:szCs w:val="24"/>
        </w:rPr>
      </w:pPr>
    </w:p>
    <w:p w:rsidR="00DE0E22" w:rsidRPr="00275EC6" w:rsidRDefault="00DE0E22" w:rsidP="00DE0E22">
      <w:pPr>
        <w:spacing w:line="240" w:lineRule="auto"/>
        <w:rPr>
          <w:rFonts w:ascii="Times New Roman Cyr" w:hAnsi="Times New Roman Cyr"/>
          <w:sz w:val="24"/>
          <w:szCs w:val="24"/>
        </w:rPr>
      </w:pPr>
      <w:r w:rsidRPr="00275EC6">
        <w:rPr>
          <w:rFonts w:ascii="Times New Roman Cyr" w:hAnsi="Times New Roman Cyr"/>
          <w:sz w:val="24"/>
          <w:szCs w:val="24"/>
        </w:rPr>
        <w:t xml:space="preserve">1.3. Максимален брой участници </w:t>
      </w:r>
    </w:p>
    <w:p w:rsidR="00DE0E22" w:rsidRPr="00275EC6" w:rsidRDefault="00DE0E22" w:rsidP="00DE0E22">
      <w:pPr>
        <w:spacing w:line="240" w:lineRule="auto"/>
        <w:rPr>
          <w:rFonts w:ascii="Times New Roman Cyr" w:hAnsi="Times New Roman Cyr"/>
          <w:sz w:val="24"/>
          <w:szCs w:val="24"/>
        </w:rPr>
      </w:pPr>
      <w:r w:rsidRPr="00275EC6">
        <w:rPr>
          <w:rFonts w:ascii="Times New Roman Cyr" w:hAnsi="Times New Roman Cyr"/>
          <w:sz w:val="24"/>
          <w:szCs w:val="24"/>
        </w:rPr>
        <w:t>(1) Конференции: 2 бр. х 50 човека</w:t>
      </w:r>
    </w:p>
    <w:p w:rsidR="00DE0E22" w:rsidRPr="00275EC6" w:rsidRDefault="00DE0E22" w:rsidP="00DE0E22">
      <w:pPr>
        <w:spacing w:line="240" w:lineRule="auto"/>
        <w:rPr>
          <w:rFonts w:ascii="Times New Roman Cyr" w:hAnsi="Times New Roman Cyr"/>
          <w:sz w:val="24"/>
          <w:szCs w:val="24"/>
        </w:rPr>
      </w:pPr>
      <w:r w:rsidRPr="00275EC6">
        <w:rPr>
          <w:rFonts w:ascii="Times New Roman Cyr" w:hAnsi="Times New Roman Cyr"/>
          <w:sz w:val="24"/>
          <w:szCs w:val="24"/>
        </w:rPr>
        <w:t>(2) Работни семинари: 16 бр. х 100 човека</w:t>
      </w:r>
    </w:p>
    <w:p w:rsidR="00DE0E22" w:rsidRPr="00275EC6" w:rsidRDefault="00DE0E22" w:rsidP="00DE0E22">
      <w:pPr>
        <w:spacing w:line="240" w:lineRule="auto"/>
        <w:rPr>
          <w:rFonts w:ascii="Times New Roman Cyr" w:hAnsi="Times New Roman Cyr"/>
          <w:sz w:val="24"/>
          <w:szCs w:val="24"/>
        </w:rPr>
      </w:pPr>
      <w:r w:rsidRPr="00275EC6">
        <w:rPr>
          <w:rFonts w:ascii="Times New Roman Cyr" w:hAnsi="Times New Roman Cyr"/>
          <w:sz w:val="24"/>
          <w:szCs w:val="24"/>
        </w:rPr>
        <w:t>(3) Обучителен курс: 1 бр. х 25 човека</w:t>
      </w:r>
    </w:p>
    <w:p w:rsidR="00DE0E22" w:rsidRPr="00275EC6" w:rsidRDefault="00DE0E22" w:rsidP="00DE0E22">
      <w:pPr>
        <w:spacing w:line="240" w:lineRule="auto"/>
        <w:rPr>
          <w:rFonts w:ascii="Times New Roman Cyr" w:hAnsi="Times New Roman Cyr"/>
          <w:sz w:val="24"/>
          <w:szCs w:val="24"/>
        </w:rPr>
      </w:pPr>
      <w:r w:rsidRPr="00275EC6">
        <w:rPr>
          <w:rFonts w:ascii="Times New Roman Cyr" w:hAnsi="Times New Roman Cyr"/>
          <w:sz w:val="24"/>
          <w:szCs w:val="24"/>
        </w:rPr>
        <w:t>(4) Обучителен семинар: 1 бр. х 50 човека</w:t>
      </w:r>
    </w:p>
    <w:p w:rsidR="00DE0E22" w:rsidRPr="00275EC6" w:rsidRDefault="00DE0E22" w:rsidP="00DE0E22">
      <w:pPr>
        <w:spacing w:line="240" w:lineRule="auto"/>
        <w:rPr>
          <w:rFonts w:ascii="Times New Roman Cyr" w:hAnsi="Times New Roman Cyr"/>
          <w:sz w:val="24"/>
          <w:szCs w:val="24"/>
        </w:rPr>
      </w:pPr>
      <w:r w:rsidRPr="00275EC6">
        <w:rPr>
          <w:rFonts w:ascii="Times New Roman Cyr" w:hAnsi="Times New Roman Cyr"/>
          <w:sz w:val="24"/>
          <w:szCs w:val="24"/>
        </w:rPr>
        <w:t>(5) Пресконференция: 2 бр. х 20 човека</w:t>
      </w:r>
    </w:p>
    <w:p w:rsidR="00DE0E22" w:rsidRPr="00275EC6" w:rsidRDefault="00DE0E22" w:rsidP="00DE0E22">
      <w:pPr>
        <w:spacing w:line="240" w:lineRule="auto"/>
        <w:rPr>
          <w:rFonts w:ascii="Times New Roman Cyr" w:hAnsi="Times New Roman Cyr"/>
          <w:sz w:val="24"/>
          <w:szCs w:val="24"/>
        </w:rPr>
      </w:pPr>
    </w:p>
    <w:p w:rsidR="00DE0E22" w:rsidRPr="00275EC6" w:rsidRDefault="00DE0E22" w:rsidP="00DE0E22">
      <w:pPr>
        <w:spacing w:line="240" w:lineRule="auto"/>
        <w:rPr>
          <w:rFonts w:ascii="Times New Roman Cyr" w:hAnsi="Times New Roman Cyr"/>
          <w:sz w:val="24"/>
          <w:szCs w:val="24"/>
        </w:rPr>
      </w:pPr>
      <w:r w:rsidRPr="00275EC6">
        <w:rPr>
          <w:rFonts w:ascii="Times New Roman Cyr" w:hAnsi="Times New Roman Cyr"/>
          <w:sz w:val="24"/>
          <w:szCs w:val="24"/>
        </w:rPr>
        <w:t>1.4. Продължителност на събитията:</w:t>
      </w:r>
    </w:p>
    <w:p w:rsidR="00DE0E22" w:rsidRPr="00275EC6" w:rsidRDefault="00DE0E22" w:rsidP="00DE0E22">
      <w:pPr>
        <w:spacing w:line="240" w:lineRule="auto"/>
        <w:rPr>
          <w:rFonts w:ascii="Times New Roman Cyr" w:hAnsi="Times New Roman Cyr"/>
          <w:sz w:val="24"/>
          <w:szCs w:val="24"/>
        </w:rPr>
      </w:pPr>
      <w:r w:rsidRPr="00275EC6">
        <w:rPr>
          <w:rFonts w:ascii="Times New Roman Cyr" w:hAnsi="Times New Roman Cyr"/>
          <w:sz w:val="24"/>
          <w:szCs w:val="24"/>
        </w:rPr>
        <w:t>(1) Конференция – 2 бр. х 1 ден</w:t>
      </w:r>
    </w:p>
    <w:p w:rsidR="00DE0E22" w:rsidRPr="00275EC6" w:rsidRDefault="00DE0E22" w:rsidP="00DE0E22">
      <w:pPr>
        <w:spacing w:line="240" w:lineRule="auto"/>
        <w:rPr>
          <w:rFonts w:ascii="Times New Roman Cyr" w:hAnsi="Times New Roman Cyr"/>
          <w:sz w:val="24"/>
          <w:szCs w:val="24"/>
        </w:rPr>
      </w:pPr>
      <w:r w:rsidRPr="00275EC6">
        <w:rPr>
          <w:rFonts w:ascii="Times New Roman Cyr" w:hAnsi="Times New Roman Cyr"/>
          <w:sz w:val="24"/>
          <w:szCs w:val="24"/>
        </w:rPr>
        <w:t>(2) Работен семинар – 16 бр. х 1 ден</w:t>
      </w:r>
    </w:p>
    <w:p w:rsidR="00DE0E22" w:rsidRPr="00275EC6" w:rsidRDefault="00DE0E22" w:rsidP="00DE0E22">
      <w:pPr>
        <w:spacing w:line="240" w:lineRule="auto"/>
        <w:rPr>
          <w:rFonts w:ascii="Times New Roman Cyr" w:hAnsi="Times New Roman Cyr"/>
          <w:sz w:val="24"/>
          <w:szCs w:val="24"/>
        </w:rPr>
      </w:pPr>
      <w:r w:rsidRPr="00275EC6">
        <w:rPr>
          <w:rFonts w:ascii="Times New Roman Cyr" w:hAnsi="Times New Roman Cyr"/>
          <w:sz w:val="24"/>
          <w:szCs w:val="24"/>
        </w:rPr>
        <w:t>(3) Обучителен курс – 1 бр. х 2 дни</w:t>
      </w:r>
    </w:p>
    <w:p w:rsidR="00DE0E22" w:rsidRPr="00275EC6" w:rsidRDefault="00DE0E22" w:rsidP="00DE0E22">
      <w:pPr>
        <w:spacing w:line="240" w:lineRule="auto"/>
        <w:rPr>
          <w:rFonts w:ascii="Times New Roman Cyr" w:hAnsi="Times New Roman Cyr"/>
          <w:sz w:val="24"/>
          <w:szCs w:val="24"/>
        </w:rPr>
      </w:pPr>
      <w:r w:rsidRPr="00275EC6">
        <w:rPr>
          <w:rFonts w:ascii="Times New Roman Cyr" w:hAnsi="Times New Roman Cyr"/>
          <w:sz w:val="24"/>
          <w:szCs w:val="24"/>
        </w:rPr>
        <w:t>(4) Обучителен семинар – 1 бр. х 1 ден</w:t>
      </w:r>
    </w:p>
    <w:p w:rsidR="00DE0E22" w:rsidRPr="00275EC6" w:rsidRDefault="00DE0E22" w:rsidP="00DE0E22">
      <w:pPr>
        <w:spacing w:line="240" w:lineRule="auto"/>
        <w:rPr>
          <w:rFonts w:ascii="Times New Roman Cyr" w:hAnsi="Times New Roman Cyr"/>
          <w:sz w:val="24"/>
          <w:szCs w:val="24"/>
        </w:rPr>
      </w:pPr>
      <w:r w:rsidRPr="00275EC6">
        <w:rPr>
          <w:rFonts w:ascii="Times New Roman Cyr" w:hAnsi="Times New Roman Cyr"/>
          <w:sz w:val="24"/>
          <w:szCs w:val="24"/>
        </w:rPr>
        <w:t>(5) Пресконференция – 2 бр. х 1/4 ден</w:t>
      </w:r>
    </w:p>
    <w:p w:rsidR="00DE0E22" w:rsidRPr="00275EC6" w:rsidRDefault="00DE0E22" w:rsidP="00DE0E22">
      <w:pPr>
        <w:spacing w:line="240" w:lineRule="auto"/>
        <w:rPr>
          <w:rFonts w:ascii="Times New Roman Cyr" w:hAnsi="Times New Roman Cyr"/>
          <w:sz w:val="24"/>
          <w:szCs w:val="24"/>
        </w:rPr>
      </w:pPr>
    </w:p>
    <w:p w:rsidR="00DE0E22" w:rsidRPr="00275EC6" w:rsidRDefault="00DE0E22" w:rsidP="00DE0E22">
      <w:pPr>
        <w:spacing w:line="240" w:lineRule="auto"/>
        <w:rPr>
          <w:rFonts w:ascii="Times New Roman Cyr" w:hAnsi="Times New Roman Cyr"/>
          <w:sz w:val="24"/>
          <w:szCs w:val="24"/>
        </w:rPr>
      </w:pPr>
      <w:r w:rsidRPr="00275EC6">
        <w:rPr>
          <w:rFonts w:ascii="Times New Roman Cyr" w:hAnsi="Times New Roman Cyr"/>
          <w:sz w:val="24"/>
          <w:szCs w:val="24"/>
        </w:rPr>
        <w:t xml:space="preserve">1.5. Осигуряване на </w:t>
      </w:r>
      <w:proofErr w:type="spellStart"/>
      <w:r w:rsidRPr="00275EC6">
        <w:rPr>
          <w:rFonts w:ascii="Times New Roman Cyr" w:hAnsi="Times New Roman Cyr"/>
          <w:sz w:val="24"/>
          <w:szCs w:val="24"/>
        </w:rPr>
        <w:t>кетъринг</w:t>
      </w:r>
      <w:proofErr w:type="spellEnd"/>
    </w:p>
    <w:p w:rsidR="00DE0E22" w:rsidRPr="00275EC6" w:rsidRDefault="00DE0E22" w:rsidP="00DE0E22">
      <w:pPr>
        <w:spacing w:line="240" w:lineRule="auto"/>
        <w:rPr>
          <w:rFonts w:ascii="Times New Roman Cyr" w:hAnsi="Times New Roman Cyr"/>
          <w:sz w:val="24"/>
          <w:szCs w:val="24"/>
        </w:rPr>
      </w:pPr>
      <w:r w:rsidRPr="00275EC6">
        <w:rPr>
          <w:rFonts w:ascii="Times New Roman Cyr" w:hAnsi="Times New Roman Cyr"/>
          <w:sz w:val="24"/>
          <w:szCs w:val="24"/>
        </w:rPr>
        <w:t>1.5.1. Кафе-пауза (кафе/чай, минерална вода, дребни сладки) – 27 бр.</w:t>
      </w:r>
    </w:p>
    <w:p w:rsidR="00DE0E22" w:rsidRPr="00275EC6" w:rsidRDefault="00DE0E22" w:rsidP="00DE0E22">
      <w:pPr>
        <w:spacing w:line="240" w:lineRule="auto"/>
        <w:rPr>
          <w:rFonts w:ascii="Times New Roman Cyr" w:hAnsi="Times New Roman Cyr"/>
          <w:sz w:val="24"/>
          <w:szCs w:val="24"/>
        </w:rPr>
      </w:pPr>
      <w:r w:rsidRPr="00275EC6">
        <w:rPr>
          <w:rFonts w:ascii="Times New Roman Cyr" w:hAnsi="Times New Roman Cyr"/>
          <w:sz w:val="24"/>
          <w:szCs w:val="24"/>
        </w:rPr>
        <w:t xml:space="preserve">1.5.2. Работен обяд (блок-маса: безалкохолни напитки; топли и студенти предястия /салати, месни и вегетариански изделия/; десертни изделия; плодове) – 21 бр. </w:t>
      </w:r>
    </w:p>
    <w:p w:rsidR="00DE0E22" w:rsidRPr="00275EC6" w:rsidRDefault="00DE0E22" w:rsidP="00DE0E22">
      <w:pPr>
        <w:spacing w:line="240" w:lineRule="auto"/>
        <w:rPr>
          <w:rFonts w:ascii="Times New Roman Cyr" w:hAnsi="Times New Roman Cyr"/>
          <w:sz w:val="24"/>
          <w:szCs w:val="24"/>
        </w:rPr>
      </w:pPr>
      <w:r w:rsidRPr="00275EC6">
        <w:rPr>
          <w:rFonts w:ascii="Times New Roman Cyr" w:hAnsi="Times New Roman Cyr"/>
          <w:sz w:val="24"/>
          <w:szCs w:val="24"/>
        </w:rPr>
        <w:lastRenderedPageBreak/>
        <w:t>1.5.3. Вечеря (блок-маса: безалкохолни напитки; топли и студенти предястия /салати, месни и вегетариански изделия/; десертни изделия; плодове) – 1 бр.</w:t>
      </w:r>
    </w:p>
    <w:p w:rsidR="00DE0E22" w:rsidRPr="00275EC6" w:rsidRDefault="00DE0E22" w:rsidP="00DE0E22">
      <w:pPr>
        <w:spacing w:line="240" w:lineRule="auto"/>
        <w:rPr>
          <w:rFonts w:ascii="Times New Roman Cyr" w:hAnsi="Times New Roman Cyr"/>
          <w:sz w:val="24"/>
          <w:szCs w:val="24"/>
        </w:rPr>
      </w:pPr>
    </w:p>
    <w:p w:rsidR="00DE0E22" w:rsidRPr="00275EC6" w:rsidRDefault="00DE0E22" w:rsidP="00DE0E22">
      <w:pPr>
        <w:spacing w:line="240" w:lineRule="auto"/>
        <w:rPr>
          <w:rFonts w:ascii="Times New Roman Cyr" w:hAnsi="Times New Roman Cyr"/>
          <w:sz w:val="24"/>
          <w:szCs w:val="24"/>
        </w:rPr>
      </w:pPr>
      <w:r w:rsidRPr="00275EC6">
        <w:rPr>
          <w:rFonts w:ascii="Times New Roman Cyr" w:hAnsi="Times New Roman Cyr"/>
          <w:sz w:val="24"/>
          <w:szCs w:val="24"/>
        </w:rPr>
        <w:t>1.6. Осигуряване на работни материали за участниците в събитията</w:t>
      </w:r>
    </w:p>
    <w:p w:rsidR="00DE0E22" w:rsidRPr="00275EC6" w:rsidRDefault="00DE0E22" w:rsidP="00DE0E22">
      <w:pPr>
        <w:spacing w:line="240" w:lineRule="auto"/>
        <w:rPr>
          <w:rFonts w:ascii="Times New Roman Cyr" w:hAnsi="Times New Roman Cyr"/>
          <w:sz w:val="24"/>
          <w:szCs w:val="24"/>
        </w:rPr>
      </w:pPr>
      <w:r w:rsidRPr="00275EC6">
        <w:rPr>
          <w:rFonts w:ascii="Times New Roman Cyr" w:hAnsi="Times New Roman Cyr"/>
          <w:sz w:val="24"/>
          <w:szCs w:val="24"/>
        </w:rPr>
        <w:t xml:space="preserve">1.6.1. Семинарен пакет (папка, тефтер, химикалка, </w:t>
      </w:r>
      <w:proofErr w:type="spellStart"/>
      <w:r w:rsidRPr="00275EC6">
        <w:rPr>
          <w:rFonts w:ascii="Times New Roman Cyr" w:hAnsi="Times New Roman Cyr"/>
          <w:sz w:val="24"/>
          <w:szCs w:val="24"/>
        </w:rPr>
        <w:t>флаш</w:t>
      </w:r>
      <w:proofErr w:type="spellEnd"/>
      <w:r w:rsidRPr="00275EC6">
        <w:rPr>
          <w:rFonts w:ascii="Times New Roman Cyr" w:hAnsi="Times New Roman Cyr"/>
          <w:sz w:val="24"/>
          <w:szCs w:val="24"/>
        </w:rPr>
        <w:t>) – 25 бр.</w:t>
      </w:r>
    </w:p>
    <w:p w:rsidR="00DE0E22" w:rsidRPr="00275EC6" w:rsidRDefault="00DE0E22" w:rsidP="00DE0E22">
      <w:pPr>
        <w:spacing w:line="240" w:lineRule="auto"/>
        <w:rPr>
          <w:rFonts w:ascii="Times New Roman Cyr" w:hAnsi="Times New Roman Cyr"/>
          <w:sz w:val="24"/>
          <w:szCs w:val="24"/>
        </w:rPr>
      </w:pPr>
      <w:r w:rsidRPr="00275EC6">
        <w:rPr>
          <w:rFonts w:ascii="Times New Roman Cyr" w:hAnsi="Times New Roman Cyr"/>
          <w:sz w:val="24"/>
          <w:szCs w:val="24"/>
        </w:rPr>
        <w:t xml:space="preserve">1.6.2. Делегатски комплект (папка, тефтер, химикал, </w:t>
      </w:r>
      <w:proofErr w:type="spellStart"/>
      <w:r w:rsidRPr="00275EC6">
        <w:rPr>
          <w:rFonts w:ascii="Times New Roman Cyr" w:hAnsi="Times New Roman Cyr"/>
          <w:sz w:val="24"/>
          <w:szCs w:val="24"/>
        </w:rPr>
        <w:t>флаш</w:t>
      </w:r>
      <w:proofErr w:type="spellEnd"/>
      <w:r w:rsidRPr="00275EC6">
        <w:rPr>
          <w:rFonts w:ascii="Times New Roman Cyr" w:hAnsi="Times New Roman Cyr"/>
          <w:sz w:val="24"/>
          <w:szCs w:val="24"/>
        </w:rPr>
        <w:t>) – 100 бр.</w:t>
      </w:r>
    </w:p>
    <w:p w:rsidR="00DE0E22" w:rsidRPr="00275EC6" w:rsidRDefault="00DE0E22" w:rsidP="00DE0E22">
      <w:pPr>
        <w:spacing w:line="240" w:lineRule="auto"/>
        <w:rPr>
          <w:rFonts w:ascii="Times New Roman Cyr" w:hAnsi="Times New Roman Cyr"/>
          <w:sz w:val="24"/>
          <w:szCs w:val="24"/>
        </w:rPr>
      </w:pPr>
    </w:p>
    <w:p w:rsidR="00DE0E22" w:rsidRPr="00275EC6" w:rsidRDefault="00DE0E22" w:rsidP="00DE0E22">
      <w:pPr>
        <w:spacing w:line="240" w:lineRule="auto"/>
        <w:rPr>
          <w:rFonts w:ascii="Times New Roman Cyr" w:hAnsi="Times New Roman Cyr"/>
          <w:sz w:val="24"/>
          <w:szCs w:val="24"/>
        </w:rPr>
      </w:pPr>
      <w:r w:rsidRPr="00275EC6">
        <w:rPr>
          <w:rFonts w:ascii="Times New Roman Cyr" w:hAnsi="Times New Roman Cyr"/>
          <w:sz w:val="24"/>
          <w:szCs w:val="24"/>
        </w:rPr>
        <w:t>1.7. Осигуряване на транспорт с автобус, отговарящ на изискванията за минимум 3 звезди и година на производство след 2010 година, от УНСС до мястото на провеждане на обучителния семинар с ръководството /събитие (4)/ и обратно до УНСС – за 50 човека</w:t>
      </w:r>
    </w:p>
    <w:p w:rsidR="00DE0E22" w:rsidRPr="00275EC6" w:rsidRDefault="00DE0E22" w:rsidP="00DE0E22">
      <w:pPr>
        <w:spacing w:line="240" w:lineRule="auto"/>
        <w:rPr>
          <w:rFonts w:ascii="Times New Roman Cyr" w:hAnsi="Times New Roman Cyr"/>
          <w:sz w:val="24"/>
          <w:szCs w:val="24"/>
        </w:rPr>
      </w:pPr>
    </w:p>
    <w:p w:rsidR="00DE0E22" w:rsidRPr="00275EC6" w:rsidRDefault="00DE0E22" w:rsidP="00DE0E22">
      <w:pPr>
        <w:spacing w:line="240" w:lineRule="auto"/>
        <w:rPr>
          <w:rFonts w:ascii="Times New Roman Cyr" w:hAnsi="Times New Roman Cyr"/>
          <w:sz w:val="24"/>
          <w:szCs w:val="24"/>
        </w:rPr>
      </w:pPr>
      <w:r w:rsidRPr="00275EC6">
        <w:rPr>
          <w:rFonts w:ascii="Times New Roman Cyr" w:hAnsi="Times New Roman Cyr"/>
          <w:sz w:val="24"/>
          <w:szCs w:val="24"/>
        </w:rPr>
        <w:t xml:space="preserve">1.8. Осигуряване на нощувки в мястото на провеждане на обучителния семинар с ръководството /събитие (4)/ – 50 стаи за единично настаняване в хотел минимум 3 звезди и наличие на </w:t>
      </w:r>
      <w:proofErr w:type="spellStart"/>
      <w:r w:rsidRPr="00275EC6">
        <w:rPr>
          <w:rFonts w:ascii="Times New Roman Cyr" w:hAnsi="Times New Roman Cyr"/>
          <w:sz w:val="24"/>
          <w:szCs w:val="24"/>
        </w:rPr>
        <w:t>конферентна</w:t>
      </w:r>
      <w:proofErr w:type="spellEnd"/>
      <w:r w:rsidRPr="00275EC6">
        <w:rPr>
          <w:rFonts w:ascii="Times New Roman Cyr" w:hAnsi="Times New Roman Cyr"/>
          <w:sz w:val="24"/>
          <w:szCs w:val="24"/>
        </w:rPr>
        <w:t xml:space="preserve"> зала за мин. 50 човека.</w:t>
      </w:r>
    </w:p>
    <w:p w:rsidR="00DE0E22" w:rsidRPr="00275EC6" w:rsidRDefault="00DE0E22" w:rsidP="00DE0E22">
      <w:pPr>
        <w:spacing w:line="240" w:lineRule="auto"/>
        <w:rPr>
          <w:rFonts w:ascii="Times New Roman Cyr" w:hAnsi="Times New Roman Cyr"/>
          <w:sz w:val="24"/>
          <w:szCs w:val="24"/>
        </w:rPr>
      </w:pPr>
    </w:p>
    <w:p w:rsidR="00DE0E22" w:rsidRPr="00275EC6" w:rsidRDefault="00DE0E22" w:rsidP="00DE0E22">
      <w:pPr>
        <w:spacing w:line="240" w:lineRule="auto"/>
        <w:rPr>
          <w:rFonts w:ascii="Times New Roman Cyr" w:hAnsi="Times New Roman Cyr"/>
          <w:sz w:val="24"/>
          <w:szCs w:val="24"/>
        </w:rPr>
      </w:pPr>
      <w:r w:rsidRPr="00275EC6">
        <w:rPr>
          <w:rFonts w:ascii="Times New Roman Cyr" w:hAnsi="Times New Roman Cyr"/>
          <w:sz w:val="24"/>
          <w:szCs w:val="24"/>
        </w:rPr>
        <w:t>1.9. Услуга по организация на конференция – за 2 бр. конференции</w:t>
      </w:r>
    </w:p>
    <w:p w:rsidR="00DE0E22" w:rsidRPr="00275EC6" w:rsidRDefault="00DE0E22" w:rsidP="00DE0E22">
      <w:pPr>
        <w:spacing w:line="240" w:lineRule="auto"/>
        <w:rPr>
          <w:rFonts w:ascii="Times New Roman Cyr" w:hAnsi="Times New Roman Cyr"/>
          <w:sz w:val="24"/>
          <w:szCs w:val="24"/>
        </w:rPr>
      </w:pPr>
    </w:p>
    <w:p w:rsidR="00DE0E22" w:rsidRPr="00275EC6" w:rsidRDefault="00DE0E22" w:rsidP="00DE0E22">
      <w:pPr>
        <w:spacing w:line="240" w:lineRule="auto"/>
        <w:rPr>
          <w:rFonts w:ascii="Times New Roman Cyr" w:hAnsi="Times New Roman Cyr"/>
          <w:sz w:val="24"/>
          <w:szCs w:val="24"/>
        </w:rPr>
      </w:pPr>
      <w:r w:rsidRPr="00275EC6">
        <w:rPr>
          <w:rFonts w:ascii="Times New Roman Cyr" w:hAnsi="Times New Roman Cyr"/>
          <w:sz w:val="24"/>
          <w:szCs w:val="24"/>
        </w:rPr>
        <w:t>1.10. Максимални единични цени (без ДДС)</w:t>
      </w:r>
    </w:p>
    <w:p w:rsidR="00DE0E22" w:rsidRPr="00275EC6" w:rsidRDefault="00DE0E22" w:rsidP="00DE0E22">
      <w:pPr>
        <w:spacing w:line="240" w:lineRule="auto"/>
        <w:rPr>
          <w:rFonts w:ascii="Times New Roman Cyr" w:hAnsi="Times New Roman Cyr"/>
          <w:sz w:val="24"/>
          <w:szCs w:val="24"/>
        </w:rPr>
      </w:pPr>
      <w:r w:rsidRPr="00275EC6">
        <w:rPr>
          <w:rFonts w:ascii="Times New Roman Cyr" w:hAnsi="Times New Roman Cyr"/>
          <w:sz w:val="24"/>
          <w:szCs w:val="24"/>
        </w:rPr>
        <w:t>1.10.1. Кафе-пауза – 3,10 лв. на участник</w:t>
      </w:r>
    </w:p>
    <w:p w:rsidR="00DE0E22" w:rsidRPr="00275EC6" w:rsidRDefault="00DE0E22" w:rsidP="00DE0E22">
      <w:pPr>
        <w:spacing w:line="240" w:lineRule="auto"/>
        <w:rPr>
          <w:rFonts w:ascii="Times New Roman Cyr" w:hAnsi="Times New Roman Cyr"/>
          <w:sz w:val="24"/>
          <w:szCs w:val="24"/>
        </w:rPr>
      </w:pPr>
      <w:r w:rsidRPr="00275EC6">
        <w:rPr>
          <w:rFonts w:ascii="Times New Roman Cyr" w:hAnsi="Times New Roman Cyr"/>
          <w:sz w:val="24"/>
          <w:szCs w:val="24"/>
        </w:rPr>
        <w:t>1.10.2. Работен обяд или вечеря – 6,50 лв. на участник</w:t>
      </w:r>
    </w:p>
    <w:p w:rsidR="00DE0E22" w:rsidRPr="00275EC6" w:rsidRDefault="00DE0E22" w:rsidP="00DE0E22">
      <w:pPr>
        <w:spacing w:line="240" w:lineRule="auto"/>
        <w:rPr>
          <w:rFonts w:ascii="Times New Roman Cyr" w:hAnsi="Times New Roman Cyr"/>
          <w:sz w:val="24"/>
          <w:szCs w:val="24"/>
        </w:rPr>
      </w:pPr>
      <w:r w:rsidRPr="00275EC6">
        <w:rPr>
          <w:rFonts w:ascii="Times New Roman Cyr" w:hAnsi="Times New Roman Cyr"/>
          <w:sz w:val="24"/>
          <w:szCs w:val="24"/>
        </w:rPr>
        <w:t>1.10.3. Семинарен пакет – 10,16 лв. на участник</w:t>
      </w:r>
    </w:p>
    <w:p w:rsidR="00DE0E22" w:rsidRPr="00275EC6" w:rsidRDefault="00DE0E22" w:rsidP="00DE0E22">
      <w:pPr>
        <w:spacing w:line="240" w:lineRule="auto"/>
        <w:rPr>
          <w:rFonts w:ascii="Times New Roman Cyr" w:hAnsi="Times New Roman Cyr"/>
          <w:sz w:val="24"/>
          <w:szCs w:val="24"/>
        </w:rPr>
      </w:pPr>
      <w:r w:rsidRPr="00275EC6">
        <w:rPr>
          <w:rFonts w:ascii="Times New Roman Cyr" w:hAnsi="Times New Roman Cyr"/>
          <w:sz w:val="24"/>
          <w:szCs w:val="24"/>
        </w:rPr>
        <w:t>1.10.4. Делегатски комплект – 40,00 лв. на участник</w:t>
      </w:r>
    </w:p>
    <w:p w:rsidR="00DE0E22" w:rsidRPr="00275EC6" w:rsidRDefault="00DE0E22" w:rsidP="00DE0E22">
      <w:pPr>
        <w:spacing w:line="240" w:lineRule="auto"/>
        <w:rPr>
          <w:rFonts w:ascii="Times New Roman Cyr" w:hAnsi="Times New Roman Cyr"/>
          <w:sz w:val="24"/>
          <w:szCs w:val="24"/>
        </w:rPr>
      </w:pPr>
      <w:r w:rsidRPr="00275EC6">
        <w:rPr>
          <w:rFonts w:ascii="Times New Roman Cyr" w:hAnsi="Times New Roman Cyr"/>
          <w:sz w:val="24"/>
          <w:szCs w:val="24"/>
        </w:rPr>
        <w:t>1.10.5. Транспорт – 22,90 лв. на участник</w:t>
      </w:r>
    </w:p>
    <w:p w:rsidR="00DE0E22" w:rsidRPr="00275EC6" w:rsidRDefault="00DE0E22" w:rsidP="00DE0E22">
      <w:pPr>
        <w:spacing w:line="240" w:lineRule="auto"/>
        <w:rPr>
          <w:rFonts w:ascii="Times New Roman Cyr" w:hAnsi="Times New Roman Cyr"/>
          <w:sz w:val="24"/>
          <w:szCs w:val="24"/>
        </w:rPr>
      </w:pPr>
      <w:r w:rsidRPr="00275EC6">
        <w:rPr>
          <w:rFonts w:ascii="Times New Roman Cyr" w:hAnsi="Times New Roman Cyr"/>
          <w:sz w:val="24"/>
          <w:szCs w:val="24"/>
        </w:rPr>
        <w:t>1.10.6. Нощувка – 50,00 лв. на участник</w:t>
      </w:r>
    </w:p>
    <w:p w:rsidR="00DE0E22" w:rsidRPr="00275EC6" w:rsidRDefault="00DE0E22" w:rsidP="00DE0E22">
      <w:pPr>
        <w:spacing w:line="240" w:lineRule="auto"/>
        <w:rPr>
          <w:rFonts w:ascii="Times New Roman Cyr" w:hAnsi="Times New Roman Cyr"/>
          <w:sz w:val="24"/>
          <w:szCs w:val="24"/>
        </w:rPr>
      </w:pPr>
      <w:r w:rsidRPr="00275EC6">
        <w:rPr>
          <w:rFonts w:ascii="Times New Roman Cyr" w:hAnsi="Times New Roman Cyr"/>
          <w:sz w:val="24"/>
          <w:szCs w:val="24"/>
        </w:rPr>
        <w:t>1.10.7. Услуга по организация на конференция – 365,00 лв. на конференция</w:t>
      </w:r>
    </w:p>
    <w:p w:rsidR="00DE0E22" w:rsidRPr="00275EC6" w:rsidRDefault="00DE0E22" w:rsidP="00DE0E22">
      <w:pPr>
        <w:spacing w:line="240" w:lineRule="auto"/>
        <w:rPr>
          <w:rFonts w:ascii="Times New Roman Cyr" w:hAnsi="Times New Roman Cyr"/>
          <w:sz w:val="24"/>
          <w:szCs w:val="24"/>
        </w:rPr>
      </w:pPr>
    </w:p>
    <w:p w:rsidR="00DE0E22" w:rsidRPr="00275EC6" w:rsidRDefault="00DE0E22" w:rsidP="00DE0E22">
      <w:pPr>
        <w:spacing w:line="240" w:lineRule="auto"/>
        <w:rPr>
          <w:rFonts w:ascii="Times New Roman Cyr" w:hAnsi="Times New Roman Cyr"/>
          <w:sz w:val="24"/>
          <w:szCs w:val="24"/>
          <w:lang w:val="ru-RU"/>
        </w:rPr>
      </w:pPr>
      <w:r w:rsidRPr="00275EC6">
        <w:rPr>
          <w:rFonts w:ascii="Times New Roman Cyr" w:hAnsi="Times New Roman Cyr"/>
          <w:sz w:val="24"/>
          <w:szCs w:val="24"/>
          <w:lang w:val="ru-RU"/>
        </w:rPr>
        <w:t xml:space="preserve">2. </w:t>
      </w:r>
      <w:r w:rsidRPr="00275EC6">
        <w:rPr>
          <w:rFonts w:ascii="Times New Roman Cyr" w:hAnsi="Times New Roman Cyr"/>
          <w:sz w:val="24"/>
          <w:szCs w:val="24"/>
        </w:rPr>
        <w:t>ПЕРИОДИ НА ПРОВЕЖДАНЕ НА СЪБИТИЯТА</w:t>
      </w:r>
    </w:p>
    <w:p w:rsidR="00DE0E22" w:rsidRPr="00275EC6" w:rsidRDefault="00DE0E22" w:rsidP="00DE0E22">
      <w:pPr>
        <w:spacing w:line="240" w:lineRule="auto"/>
        <w:rPr>
          <w:rFonts w:ascii="Times New Roman Cyr" w:hAnsi="Times New Roman Cyr"/>
          <w:sz w:val="24"/>
          <w:szCs w:val="24"/>
          <w:lang w:val="ru-RU"/>
        </w:rPr>
      </w:pPr>
    </w:p>
    <w:p w:rsidR="00DE0E22" w:rsidRPr="00275EC6" w:rsidRDefault="00DE0E22" w:rsidP="00DE0E22">
      <w:pPr>
        <w:spacing w:line="240" w:lineRule="auto"/>
        <w:rPr>
          <w:rFonts w:ascii="Times New Roman Cyr" w:hAnsi="Times New Roman Cyr"/>
          <w:sz w:val="24"/>
          <w:szCs w:val="24"/>
        </w:rPr>
      </w:pPr>
      <w:proofErr w:type="spellStart"/>
      <w:r w:rsidRPr="00275EC6">
        <w:rPr>
          <w:rFonts w:ascii="Times New Roman Cyr" w:hAnsi="Times New Roman Cyr"/>
          <w:sz w:val="24"/>
          <w:szCs w:val="24"/>
          <w:lang w:val="ru-RU"/>
        </w:rPr>
        <w:lastRenderedPageBreak/>
        <w:t>Събитията</w:t>
      </w:r>
      <w:proofErr w:type="spellEnd"/>
      <w:r w:rsidRPr="00275EC6">
        <w:rPr>
          <w:rFonts w:ascii="Times New Roman Cyr" w:hAnsi="Times New Roman Cyr"/>
          <w:sz w:val="24"/>
          <w:szCs w:val="24"/>
          <w:lang w:val="ru-RU"/>
        </w:rPr>
        <w:t xml:space="preserve"> </w:t>
      </w:r>
      <w:proofErr w:type="spellStart"/>
      <w:r w:rsidRPr="00275EC6">
        <w:rPr>
          <w:rFonts w:ascii="Times New Roman Cyr" w:hAnsi="Times New Roman Cyr"/>
          <w:sz w:val="24"/>
          <w:szCs w:val="24"/>
          <w:lang w:val="ru-RU"/>
        </w:rPr>
        <w:t>ще</w:t>
      </w:r>
      <w:proofErr w:type="spellEnd"/>
      <w:r w:rsidRPr="00275EC6">
        <w:rPr>
          <w:rFonts w:ascii="Times New Roman Cyr" w:hAnsi="Times New Roman Cyr"/>
          <w:sz w:val="24"/>
          <w:szCs w:val="24"/>
          <w:lang w:val="ru-RU"/>
        </w:rPr>
        <w:t xml:space="preserve"> се </w:t>
      </w:r>
      <w:proofErr w:type="spellStart"/>
      <w:r w:rsidRPr="00275EC6">
        <w:rPr>
          <w:rFonts w:ascii="Times New Roman Cyr" w:hAnsi="Times New Roman Cyr"/>
          <w:sz w:val="24"/>
          <w:szCs w:val="24"/>
          <w:lang w:val="ru-RU"/>
        </w:rPr>
        <w:t>проведат</w:t>
      </w:r>
      <w:proofErr w:type="spellEnd"/>
      <w:r w:rsidRPr="00275EC6">
        <w:rPr>
          <w:rFonts w:ascii="Times New Roman Cyr" w:hAnsi="Times New Roman Cyr"/>
          <w:sz w:val="24"/>
          <w:szCs w:val="24"/>
          <w:lang w:val="ru-RU"/>
        </w:rPr>
        <w:t xml:space="preserve"> в периода </w:t>
      </w:r>
      <w:r w:rsidR="000820CA">
        <w:rPr>
          <w:rFonts w:ascii="Times New Roman Cyr" w:hAnsi="Times New Roman Cyr"/>
          <w:sz w:val="24"/>
          <w:szCs w:val="24"/>
          <w:lang w:val="ru-RU"/>
        </w:rPr>
        <w:t>март</w:t>
      </w:r>
      <w:r w:rsidRPr="00275EC6">
        <w:rPr>
          <w:rFonts w:ascii="Times New Roman Cyr" w:hAnsi="Times New Roman Cyr"/>
          <w:sz w:val="24"/>
          <w:szCs w:val="24"/>
          <w:lang w:val="ru-RU"/>
        </w:rPr>
        <w:t>-</w:t>
      </w:r>
      <w:proofErr w:type="spellStart"/>
      <w:r w:rsidRPr="00275EC6">
        <w:rPr>
          <w:rFonts w:ascii="Times New Roman Cyr" w:hAnsi="Times New Roman Cyr"/>
          <w:sz w:val="24"/>
          <w:szCs w:val="24"/>
          <w:lang w:val="ru-RU"/>
        </w:rPr>
        <w:t>октомври</w:t>
      </w:r>
      <w:proofErr w:type="spellEnd"/>
      <w:r w:rsidRPr="00275EC6">
        <w:rPr>
          <w:rFonts w:ascii="Times New Roman Cyr" w:hAnsi="Times New Roman Cyr"/>
          <w:sz w:val="24"/>
          <w:szCs w:val="24"/>
          <w:lang w:val="ru-RU"/>
        </w:rPr>
        <w:t xml:space="preserve"> 2014 г. </w:t>
      </w:r>
      <w:proofErr w:type="spellStart"/>
      <w:r w:rsidRPr="00275EC6">
        <w:rPr>
          <w:rFonts w:ascii="Times New Roman Cyr" w:hAnsi="Times New Roman Cyr"/>
          <w:sz w:val="24"/>
          <w:szCs w:val="24"/>
          <w:lang w:val="ru-RU"/>
        </w:rPr>
        <w:t>Конкретните</w:t>
      </w:r>
      <w:proofErr w:type="spellEnd"/>
      <w:r w:rsidRPr="00275EC6">
        <w:rPr>
          <w:rFonts w:ascii="Times New Roman Cyr" w:hAnsi="Times New Roman Cyr"/>
          <w:sz w:val="24"/>
          <w:szCs w:val="24"/>
          <w:lang w:val="ru-RU"/>
        </w:rPr>
        <w:t xml:space="preserve"> </w:t>
      </w:r>
      <w:proofErr w:type="spellStart"/>
      <w:r w:rsidRPr="00275EC6">
        <w:rPr>
          <w:rFonts w:ascii="Times New Roman Cyr" w:hAnsi="Times New Roman Cyr"/>
          <w:sz w:val="24"/>
          <w:szCs w:val="24"/>
          <w:lang w:val="ru-RU"/>
        </w:rPr>
        <w:t>дати</w:t>
      </w:r>
      <w:proofErr w:type="spellEnd"/>
      <w:r w:rsidRPr="00275EC6">
        <w:rPr>
          <w:rFonts w:ascii="Times New Roman Cyr" w:hAnsi="Times New Roman Cyr"/>
          <w:sz w:val="24"/>
          <w:szCs w:val="24"/>
          <w:lang w:val="ru-RU"/>
        </w:rPr>
        <w:t xml:space="preserve"> на всяко </w:t>
      </w:r>
      <w:proofErr w:type="spellStart"/>
      <w:r w:rsidRPr="00275EC6">
        <w:rPr>
          <w:rFonts w:ascii="Times New Roman Cyr" w:hAnsi="Times New Roman Cyr"/>
          <w:sz w:val="24"/>
          <w:szCs w:val="24"/>
          <w:lang w:val="ru-RU"/>
        </w:rPr>
        <w:t>събитие</w:t>
      </w:r>
      <w:proofErr w:type="spellEnd"/>
      <w:r w:rsidRPr="00275EC6">
        <w:rPr>
          <w:rFonts w:ascii="Times New Roman Cyr" w:hAnsi="Times New Roman Cyr"/>
          <w:sz w:val="24"/>
          <w:szCs w:val="24"/>
          <w:lang w:val="ru-RU"/>
        </w:rPr>
        <w:t xml:space="preserve"> </w:t>
      </w:r>
      <w:r w:rsidRPr="00275EC6">
        <w:rPr>
          <w:rFonts w:ascii="Times New Roman Cyr" w:hAnsi="Times New Roman Cyr"/>
          <w:sz w:val="24"/>
          <w:szCs w:val="24"/>
        </w:rPr>
        <w:t>ще бъдат посочени</w:t>
      </w:r>
      <w:r w:rsidRPr="00275EC6">
        <w:rPr>
          <w:rFonts w:ascii="Times New Roman Cyr" w:hAnsi="Times New Roman Cyr"/>
          <w:sz w:val="24"/>
          <w:szCs w:val="24"/>
          <w:lang w:val="ru-RU"/>
        </w:rPr>
        <w:t xml:space="preserve"> </w:t>
      </w:r>
      <w:proofErr w:type="spellStart"/>
      <w:r w:rsidRPr="00275EC6">
        <w:rPr>
          <w:rFonts w:ascii="Times New Roman Cyr" w:hAnsi="Times New Roman Cyr"/>
          <w:sz w:val="24"/>
          <w:szCs w:val="24"/>
          <w:lang w:val="ru-RU"/>
        </w:rPr>
        <w:t>във</w:t>
      </w:r>
      <w:proofErr w:type="spellEnd"/>
      <w:r w:rsidRPr="00275EC6">
        <w:rPr>
          <w:rFonts w:ascii="Times New Roman Cyr" w:hAnsi="Times New Roman Cyr"/>
          <w:sz w:val="24"/>
          <w:szCs w:val="24"/>
          <w:lang w:val="ru-RU"/>
        </w:rPr>
        <w:t xml:space="preserve"> заявка, </w:t>
      </w:r>
      <w:proofErr w:type="spellStart"/>
      <w:r w:rsidRPr="00275EC6">
        <w:rPr>
          <w:rFonts w:ascii="Times New Roman Cyr" w:hAnsi="Times New Roman Cyr"/>
          <w:sz w:val="24"/>
          <w:szCs w:val="24"/>
          <w:lang w:val="ru-RU"/>
        </w:rPr>
        <w:t>подадена</w:t>
      </w:r>
      <w:proofErr w:type="spellEnd"/>
      <w:r w:rsidRPr="00275EC6">
        <w:rPr>
          <w:rFonts w:ascii="Times New Roman Cyr" w:hAnsi="Times New Roman Cyr"/>
          <w:sz w:val="24"/>
          <w:szCs w:val="24"/>
          <w:lang w:val="ru-RU"/>
        </w:rPr>
        <w:t xml:space="preserve"> не </w:t>
      </w:r>
      <w:proofErr w:type="spellStart"/>
      <w:r w:rsidRPr="00275EC6">
        <w:rPr>
          <w:rFonts w:ascii="Times New Roman Cyr" w:hAnsi="Times New Roman Cyr"/>
          <w:sz w:val="24"/>
          <w:szCs w:val="24"/>
          <w:lang w:val="ru-RU"/>
        </w:rPr>
        <w:t>по-късно</w:t>
      </w:r>
      <w:proofErr w:type="spellEnd"/>
      <w:r w:rsidRPr="00275EC6">
        <w:rPr>
          <w:rFonts w:ascii="Times New Roman Cyr" w:hAnsi="Times New Roman Cyr"/>
          <w:sz w:val="24"/>
          <w:szCs w:val="24"/>
          <w:lang w:val="ru-RU"/>
        </w:rPr>
        <w:t xml:space="preserve"> от 7 работни дни </w:t>
      </w:r>
      <w:proofErr w:type="spellStart"/>
      <w:r w:rsidRPr="00275EC6">
        <w:rPr>
          <w:rFonts w:ascii="Times New Roman Cyr" w:hAnsi="Times New Roman Cyr"/>
          <w:sz w:val="24"/>
          <w:szCs w:val="24"/>
          <w:lang w:val="ru-RU"/>
        </w:rPr>
        <w:t>преди</w:t>
      </w:r>
      <w:proofErr w:type="spellEnd"/>
      <w:r w:rsidRPr="00275EC6">
        <w:rPr>
          <w:rFonts w:ascii="Times New Roman Cyr" w:hAnsi="Times New Roman Cyr"/>
          <w:sz w:val="24"/>
          <w:szCs w:val="24"/>
          <w:lang w:val="ru-RU"/>
        </w:rPr>
        <w:t xml:space="preserve"> </w:t>
      </w:r>
      <w:proofErr w:type="spellStart"/>
      <w:r w:rsidRPr="00275EC6">
        <w:rPr>
          <w:rFonts w:ascii="Times New Roman Cyr" w:hAnsi="Times New Roman Cyr"/>
          <w:sz w:val="24"/>
          <w:szCs w:val="24"/>
          <w:lang w:val="ru-RU"/>
        </w:rPr>
        <w:t>провеждането</w:t>
      </w:r>
      <w:proofErr w:type="spellEnd"/>
      <w:r w:rsidRPr="00275EC6">
        <w:rPr>
          <w:rFonts w:ascii="Times New Roman Cyr" w:hAnsi="Times New Roman Cyr"/>
          <w:sz w:val="24"/>
          <w:szCs w:val="24"/>
          <w:lang w:val="ru-RU"/>
        </w:rPr>
        <w:t xml:space="preserve"> </w:t>
      </w:r>
      <w:proofErr w:type="spellStart"/>
      <w:r w:rsidRPr="00275EC6">
        <w:rPr>
          <w:rFonts w:ascii="Times New Roman Cyr" w:hAnsi="Times New Roman Cyr"/>
          <w:sz w:val="24"/>
          <w:szCs w:val="24"/>
          <w:lang w:val="ru-RU"/>
        </w:rPr>
        <w:t>му</w:t>
      </w:r>
      <w:proofErr w:type="spellEnd"/>
      <w:r w:rsidRPr="00275EC6">
        <w:rPr>
          <w:rFonts w:ascii="Times New Roman Cyr" w:hAnsi="Times New Roman Cyr"/>
          <w:sz w:val="24"/>
          <w:szCs w:val="24"/>
        </w:rPr>
        <w:t>.</w:t>
      </w:r>
    </w:p>
    <w:p w:rsidR="00DE0E22" w:rsidRPr="00275EC6" w:rsidRDefault="00DE0E22" w:rsidP="00DE0E22">
      <w:pPr>
        <w:spacing w:line="240" w:lineRule="auto"/>
        <w:rPr>
          <w:rFonts w:ascii="Times New Roman Cyr" w:hAnsi="Times New Roman Cyr"/>
          <w:sz w:val="24"/>
          <w:szCs w:val="24"/>
        </w:rPr>
      </w:pPr>
      <w:r w:rsidRPr="00275EC6">
        <w:rPr>
          <w:rFonts w:ascii="Times New Roman Cyr" w:hAnsi="Times New Roman Cyr"/>
          <w:sz w:val="24"/>
          <w:szCs w:val="24"/>
        </w:rPr>
        <w:t xml:space="preserve">Максимално допустимата цена за доставка на гореописаните елементи (кафе-паузи, </w:t>
      </w:r>
      <w:proofErr w:type="spellStart"/>
      <w:r w:rsidRPr="00275EC6">
        <w:rPr>
          <w:rFonts w:ascii="Times New Roman Cyr" w:hAnsi="Times New Roman Cyr"/>
          <w:sz w:val="24"/>
          <w:szCs w:val="24"/>
        </w:rPr>
        <w:t>обяди</w:t>
      </w:r>
      <w:proofErr w:type="spellEnd"/>
      <w:r w:rsidRPr="00275EC6">
        <w:rPr>
          <w:rFonts w:ascii="Times New Roman Cyr" w:hAnsi="Times New Roman Cyr"/>
          <w:sz w:val="24"/>
          <w:szCs w:val="24"/>
        </w:rPr>
        <w:t>, вечеря, транспорт, нощувка и организация) е на обща стойност 26823,00 лв. без ДДС.</w:t>
      </w:r>
    </w:p>
    <w:p w:rsidR="003F31D7" w:rsidRPr="00275EC6" w:rsidRDefault="003F31D7" w:rsidP="00133ED1">
      <w:pPr>
        <w:suppressAutoHyphens/>
        <w:spacing w:after="0" w:line="240" w:lineRule="auto"/>
        <w:jc w:val="both"/>
        <w:rPr>
          <w:rFonts w:ascii="Times New Roman Cyr" w:eastAsia="Times New Roman" w:hAnsi="Times New Roman Cyr" w:cs="Times New Roman"/>
          <w:sz w:val="24"/>
          <w:szCs w:val="24"/>
          <w:lang w:eastAsia="ar-SA"/>
        </w:rPr>
      </w:pPr>
    </w:p>
    <w:p w:rsidR="00DE4311" w:rsidRPr="00D558FE" w:rsidRDefault="00DE4311" w:rsidP="00DE4311">
      <w:pPr>
        <w:spacing w:line="240" w:lineRule="auto"/>
        <w:rPr>
          <w:rFonts w:ascii="Times New Roman Cyr" w:eastAsia="Times New Roman" w:hAnsi="Times New Roman Cyr" w:cs="Times New Roman"/>
          <w:b/>
          <w:caps/>
          <w:sz w:val="24"/>
          <w:szCs w:val="24"/>
          <w:lang w:eastAsia="ar-SA"/>
        </w:rPr>
      </w:pPr>
      <w:r w:rsidRPr="00D558FE">
        <w:rPr>
          <w:rFonts w:ascii="Times New Roman Cyr" w:eastAsia="Times New Roman" w:hAnsi="Times New Roman Cyr" w:cs="Times New Roman"/>
          <w:b/>
          <w:caps/>
          <w:sz w:val="24"/>
          <w:szCs w:val="24"/>
          <w:lang w:eastAsia="ar-SA"/>
        </w:rPr>
        <w:t>За обособена позиция 4</w:t>
      </w:r>
      <w:r w:rsidR="00861FF1">
        <w:rPr>
          <w:rFonts w:eastAsia="Times New Roman" w:cs="Times New Roman"/>
          <w:b/>
          <w:caps/>
          <w:sz w:val="24"/>
          <w:szCs w:val="24"/>
          <w:lang w:val="en-US" w:eastAsia="ar-SA"/>
        </w:rPr>
        <w:t>:</w:t>
      </w:r>
      <w:r w:rsidR="00D558FE" w:rsidRPr="00D558FE">
        <w:rPr>
          <w:b/>
          <w:caps/>
        </w:rPr>
        <w:t xml:space="preserve"> </w:t>
      </w:r>
      <w:r w:rsidR="00861FF1">
        <w:rPr>
          <w:b/>
          <w:caps/>
          <w:lang w:val="en-US"/>
        </w:rPr>
        <w:t>“</w:t>
      </w:r>
      <w:r w:rsidR="00D558FE" w:rsidRPr="00D558FE">
        <w:rPr>
          <w:rFonts w:ascii="Times New Roman Cyr" w:eastAsia="Times New Roman" w:hAnsi="Times New Roman Cyr" w:cs="Times New Roman"/>
          <w:b/>
          <w:caps/>
          <w:sz w:val="24"/>
          <w:szCs w:val="24"/>
          <w:lang w:eastAsia="ar-SA"/>
        </w:rPr>
        <w:t>УСЛУГИ ЗА ПРОВЕЖДАНЕ НА ВЪНШЕН ОДИТ НА СИСТЕМАТА ЗА УПРАВЛЕНИЕ НА КАЧЕСТВОТО НА УНСС ОТ СЕРТИФИЦИРАЩА ОРГАНИЗАЦИЯ</w:t>
      </w:r>
      <w:r w:rsidR="00861FF1">
        <w:rPr>
          <w:rFonts w:eastAsia="Times New Roman" w:cs="Times New Roman"/>
          <w:b/>
          <w:caps/>
          <w:sz w:val="24"/>
          <w:szCs w:val="24"/>
          <w:lang w:val="en-US" w:eastAsia="ar-SA"/>
        </w:rPr>
        <w:t>”</w:t>
      </w:r>
      <w:r w:rsidRPr="00D558FE">
        <w:rPr>
          <w:rFonts w:ascii="Times New Roman Cyr" w:eastAsia="Times New Roman" w:hAnsi="Times New Roman Cyr" w:cs="Times New Roman"/>
          <w:b/>
          <w:caps/>
          <w:sz w:val="24"/>
          <w:szCs w:val="24"/>
          <w:lang w:eastAsia="ar-SA"/>
        </w:rPr>
        <w:t>:</w:t>
      </w:r>
    </w:p>
    <w:p w:rsidR="00DE0E22" w:rsidRPr="00275EC6" w:rsidRDefault="00DE0E22" w:rsidP="00BE4267">
      <w:pPr>
        <w:numPr>
          <w:ilvl w:val="0"/>
          <w:numId w:val="51"/>
        </w:numPr>
        <w:overflowPunct w:val="0"/>
        <w:autoSpaceDE w:val="0"/>
        <w:autoSpaceDN w:val="0"/>
        <w:adjustRightInd w:val="0"/>
        <w:spacing w:after="0" w:line="240" w:lineRule="auto"/>
        <w:jc w:val="both"/>
        <w:rPr>
          <w:rFonts w:ascii="Times New Roman Cyr" w:hAnsi="Times New Roman Cyr"/>
          <w:sz w:val="24"/>
          <w:szCs w:val="24"/>
          <w:lang w:val="en-US"/>
        </w:rPr>
      </w:pPr>
      <w:r w:rsidRPr="00275EC6">
        <w:rPr>
          <w:rFonts w:ascii="Times New Roman Cyr" w:hAnsi="Times New Roman Cyr"/>
          <w:sz w:val="24"/>
          <w:szCs w:val="24"/>
        </w:rPr>
        <w:t>Предмет на поръчката</w:t>
      </w:r>
    </w:p>
    <w:p w:rsidR="00DE0E22" w:rsidRPr="00275EC6" w:rsidRDefault="00DE0E22" w:rsidP="00DE0E22">
      <w:pPr>
        <w:spacing w:line="240" w:lineRule="auto"/>
        <w:ind w:firstLine="720"/>
        <w:rPr>
          <w:rFonts w:ascii="Times New Roman Cyr" w:hAnsi="Times New Roman Cyr"/>
          <w:sz w:val="24"/>
          <w:szCs w:val="24"/>
        </w:rPr>
      </w:pPr>
      <w:r w:rsidRPr="00275EC6">
        <w:rPr>
          <w:rFonts w:ascii="Times New Roman Cyr" w:hAnsi="Times New Roman Cyr"/>
          <w:sz w:val="24"/>
          <w:szCs w:val="24"/>
        </w:rPr>
        <w:t>Изпълнителят трябва да проведе външен одит на актуализацията на Системата за Управление на Качеството /СУК/ в УНСС, която ще бъде предложени осъществена в резултат на проектните дейности. Ръководството на УНСС ще осигури достъп на изпълнителя до действащата СУК, както и до разработените предложения за усъвършенстване на СУК.</w:t>
      </w:r>
    </w:p>
    <w:p w:rsidR="00DE0E22" w:rsidRPr="00275EC6" w:rsidRDefault="00DE0E22" w:rsidP="00DE0E22">
      <w:pPr>
        <w:spacing w:line="240" w:lineRule="auto"/>
        <w:ind w:firstLine="720"/>
        <w:rPr>
          <w:rFonts w:ascii="Times New Roman Cyr" w:hAnsi="Times New Roman Cyr"/>
          <w:sz w:val="24"/>
          <w:szCs w:val="24"/>
        </w:rPr>
      </w:pPr>
      <w:r w:rsidRPr="00275EC6">
        <w:rPr>
          <w:rFonts w:ascii="Times New Roman Cyr" w:hAnsi="Times New Roman Cyr"/>
          <w:sz w:val="24"/>
          <w:szCs w:val="24"/>
        </w:rPr>
        <w:t>Изпълнителят трябва:</w:t>
      </w:r>
    </w:p>
    <w:p w:rsidR="00DE0E22" w:rsidRPr="00275EC6" w:rsidRDefault="00DE0E22" w:rsidP="00BE4267">
      <w:pPr>
        <w:numPr>
          <w:ilvl w:val="0"/>
          <w:numId w:val="52"/>
        </w:numPr>
        <w:overflowPunct w:val="0"/>
        <w:autoSpaceDE w:val="0"/>
        <w:autoSpaceDN w:val="0"/>
        <w:adjustRightInd w:val="0"/>
        <w:spacing w:after="0" w:line="240" w:lineRule="auto"/>
        <w:jc w:val="both"/>
        <w:rPr>
          <w:rFonts w:ascii="Times New Roman Cyr" w:hAnsi="Times New Roman Cyr"/>
          <w:sz w:val="24"/>
          <w:szCs w:val="24"/>
        </w:rPr>
      </w:pPr>
      <w:r w:rsidRPr="00275EC6">
        <w:rPr>
          <w:rFonts w:ascii="Times New Roman Cyr" w:hAnsi="Times New Roman Cyr"/>
          <w:sz w:val="24"/>
          <w:szCs w:val="24"/>
        </w:rPr>
        <w:t xml:space="preserve">да </w:t>
      </w:r>
      <w:proofErr w:type="spellStart"/>
      <w:r w:rsidRPr="00275EC6">
        <w:rPr>
          <w:rFonts w:ascii="Times New Roman Cyr" w:hAnsi="Times New Roman Cyr"/>
          <w:sz w:val="24"/>
          <w:szCs w:val="24"/>
          <w:lang w:val="en-US"/>
        </w:rPr>
        <w:t>прове</w:t>
      </w:r>
      <w:proofErr w:type="spellEnd"/>
      <w:r w:rsidRPr="00275EC6">
        <w:rPr>
          <w:rFonts w:ascii="Times New Roman Cyr" w:hAnsi="Times New Roman Cyr"/>
          <w:sz w:val="24"/>
          <w:szCs w:val="24"/>
        </w:rPr>
        <w:t>де преглед на наличната документация по действащата СУК;</w:t>
      </w:r>
    </w:p>
    <w:p w:rsidR="00DE0E22" w:rsidRPr="00275EC6" w:rsidRDefault="00DE0E22" w:rsidP="00BE4267">
      <w:pPr>
        <w:numPr>
          <w:ilvl w:val="0"/>
          <w:numId w:val="52"/>
        </w:numPr>
        <w:overflowPunct w:val="0"/>
        <w:autoSpaceDE w:val="0"/>
        <w:autoSpaceDN w:val="0"/>
        <w:adjustRightInd w:val="0"/>
        <w:spacing w:after="0" w:line="240" w:lineRule="auto"/>
        <w:jc w:val="both"/>
        <w:rPr>
          <w:rFonts w:ascii="Times New Roman Cyr" w:hAnsi="Times New Roman Cyr"/>
          <w:sz w:val="24"/>
          <w:szCs w:val="24"/>
        </w:rPr>
      </w:pPr>
      <w:r w:rsidRPr="00275EC6">
        <w:rPr>
          <w:rFonts w:ascii="Times New Roman Cyr" w:hAnsi="Times New Roman Cyr"/>
          <w:sz w:val="24"/>
          <w:szCs w:val="24"/>
        </w:rPr>
        <w:t>да установи проблемните аспекти в начина на</w:t>
      </w:r>
      <w:r w:rsidRPr="00275EC6">
        <w:rPr>
          <w:rFonts w:ascii="Times New Roman Cyr" w:hAnsi="Times New Roman Cyr"/>
          <w:sz w:val="24"/>
          <w:szCs w:val="24"/>
          <w:lang w:val="en-US"/>
        </w:rPr>
        <w:t xml:space="preserve"> </w:t>
      </w:r>
      <w:proofErr w:type="spellStart"/>
      <w:r w:rsidRPr="00275EC6">
        <w:rPr>
          <w:rFonts w:ascii="Times New Roman Cyr" w:hAnsi="Times New Roman Cyr"/>
          <w:sz w:val="24"/>
          <w:szCs w:val="24"/>
          <w:lang w:val="en-US"/>
        </w:rPr>
        <w:t>функциониране</w:t>
      </w:r>
      <w:proofErr w:type="spellEnd"/>
      <w:r w:rsidRPr="00275EC6">
        <w:rPr>
          <w:rFonts w:ascii="Times New Roman Cyr" w:hAnsi="Times New Roman Cyr"/>
          <w:sz w:val="24"/>
          <w:szCs w:val="24"/>
          <w:lang w:val="en-US"/>
        </w:rPr>
        <w:t xml:space="preserve"> </w:t>
      </w:r>
      <w:proofErr w:type="spellStart"/>
      <w:r w:rsidRPr="00275EC6">
        <w:rPr>
          <w:rFonts w:ascii="Times New Roman Cyr" w:hAnsi="Times New Roman Cyr"/>
          <w:sz w:val="24"/>
          <w:szCs w:val="24"/>
          <w:lang w:val="en-US"/>
        </w:rPr>
        <w:t>на</w:t>
      </w:r>
      <w:proofErr w:type="spellEnd"/>
      <w:r w:rsidRPr="00275EC6">
        <w:rPr>
          <w:rFonts w:ascii="Times New Roman Cyr" w:hAnsi="Times New Roman Cyr"/>
          <w:sz w:val="24"/>
          <w:szCs w:val="24"/>
          <w:lang w:val="en-US"/>
        </w:rPr>
        <w:t xml:space="preserve"> </w:t>
      </w:r>
      <w:r w:rsidRPr="00275EC6">
        <w:rPr>
          <w:rFonts w:ascii="Times New Roman Cyr" w:hAnsi="Times New Roman Cyr"/>
          <w:sz w:val="24"/>
          <w:szCs w:val="24"/>
        </w:rPr>
        <w:t>действащата СУК,</w:t>
      </w:r>
      <w:r w:rsidRPr="00275EC6">
        <w:rPr>
          <w:rFonts w:ascii="Times New Roman Cyr" w:hAnsi="Times New Roman Cyr"/>
          <w:sz w:val="24"/>
          <w:szCs w:val="24"/>
          <w:lang w:val="en-US"/>
        </w:rPr>
        <w:t xml:space="preserve"> </w:t>
      </w:r>
      <w:proofErr w:type="spellStart"/>
      <w:r w:rsidRPr="00275EC6">
        <w:rPr>
          <w:rFonts w:ascii="Times New Roman Cyr" w:hAnsi="Times New Roman Cyr"/>
          <w:sz w:val="24"/>
          <w:szCs w:val="24"/>
          <w:lang w:val="en-US"/>
        </w:rPr>
        <w:t>съгласно</w:t>
      </w:r>
      <w:proofErr w:type="spellEnd"/>
      <w:r w:rsidRPr="00275EC6">
        <w:rPr>
          <w:rFonts w:ascii="Times New Roman Cyr" w:hAnsi="Times New Roman Cyr"/>
          <w:sz w:val="24"/>
          <w:szCs w:val="24"/>
          <w:lang w:val="en-US"/>
        </w:rPr>
        <w:t xml:space="preserve"> </w:t>
      </w:r>
      <w:proofErr w:type="spellStart"/>
      <w:r w:rsidRPr="00275EC6">
        <w:rPr>
          <w:rFonts w:ascii="Times New Roman Cyr" w:hAnsi="Times New Roman Cyr"/>
          <w:sz w:val="24"/>
          <w:szCs w:val="24"/>
          <w:lang w:val="en-US"/>
        </w:rPr>
        <w:t>международния</w:t>
      </w:r>
      <w:proofErr w:type="spellEnd"/>
      <w:r w:rsidRPr="00275EC6">
        <w:rPr>
          <w:rFonts w:ascii="Times New Roman Cyr" w:hAnsi="Times New Roman Cyr"/>
          <w:sz w:val="24"/>
          <w:szCs w:val="24"/>
          <w:lang w:val="en-US"/>
        </w:rPr>
        <w:t xml:space="preserve"> </w:t>
      </w:r>
      <w:proofErr w:type="spellStart"/>
      <w:r w:rsidRPr="00275EC6">
        <w:rPr>
          <w:rFonts w:ascii="Times New Roman Cyr" w:hAnsi="Times New Roman Cyr"/>
          <w:sz w:val="24"/>
          <w:szCs w:val="24"/>
          <w:lang w:val="en-US"/>
        </w:rPr>
        <w:t>стандарт</w:t>
      </w:r>
      <w:proofErr w:type="spellEnd"/>
      <w:r w:rsidRPr="00275EC6">
        <w:rPr>
          <w:rFonts w:ascii="Times New Roman Cyr" w:hAnsi="Times New Roman Cyr"/>
          <w:sz w:val="24"/>
          <w:szCs w:val="24"/>
          <w:lang w:val="en-US"/>
        </w:rPr>
        <w:t xml:space="preserve"> ISO 9001:2008</w:t>
      </w:r>
      <w:r w:rsidRPr="00275EC6">
        <w:rPr>
          <w:rFonts w:ascii="Times New Roman Cyr" w:hAnsi="Times New Roman Cyr"/>
          <w:sz w:val="24"/>
          <w:szCs w:val="24"/>
        </w:rPr>
        <w:t>;</w:t>
      </w:r>
    </w:p>
    <w:p w:rsidR="00DE0E22" w:rsidRPr="00275EC6" w:rsidRDefault="00DE0E22" w:rsidP="00BE4267">
      <w:pPr>
        <w:numPr>
          <w:ilvl w:val="0"/>
          <w:numId w:val="52"/>
        </w:numPr>
        <w:overflowPunct w:val="0"/>
        <w:autoSpaceDE w:val="0"/>
        <w:autoSpaceDN w:val="0"/>
        <w:adjustRightInd w:val="0"/>
        <w:spacing w:after="0" w:line="240" w:lineRule="auto"/>
        <w:jc w:val="both"/>
        <w:rPr>
          <w:rFonts w:ascii="Times New Roman Cyr" w:hAnsi="Times New Roman Cyr"/>
          <w:sz w:val="24"/>
          <w:szCs w:val="24"/>
        </w:rPr>
      </w:pPr>
      <w:r w:rsidRPr="00275EC6">
        <w:rPr>
          <w:rFonts w:ascii="Times New Roman Cyr" w:hAnsi="Times New Roman Cyr"/>
          <w:sz w:val="24"/>
          <w:szCs w:val="24"/>
        </w:rPr>
        <w:t xml:space="preserve">да оцени </w:t>
      </w:r>
      <w:proofErr w:type="spellStart"/>
      <w:r w:rsidRPr="00275EC6">
        <w:rPr>
          <w:rFonts w:ascii="Times New Roman Cyr" w:hAnsi="Times New Roman Cyr"/>
          <w:sz w:val="24"/>
          <w:szCs w:val="24"/>
          <w:lang w:val="en-US"/>
        </w:rPr>
        <w:t>степента</w:t>
      </w:r>
      <w:proofErr w:type="spellEnd"/>
      <w:r w:rsidRPr="00275EC6">
        <w:rPr>
          <w:rFonts w:ascii="Times New Roman Cyr" w:hAnsi="Times New Roman Cyr"/>
          <w:sz w:val="24"/>
          <w:szCs w:val="24"/>
          <w:lang w:val="en-US"/>
        </w:rPr>
        <w:t xml:space="preserve"> </w:t>
      </w:r>
      <w:proofErr w:type="spellStart"/>
      <w:r w:rsidRPr="00275EC6">
        <w:rPr>
          <w:rFonts w:ascii="Times New Roman Cyr" w:hAnsi="Times New Roman Cyr"/>
          <w:sz w:val="24"/>
          <w:szCs w:val="24"/>
          <w:lang w:val="en-US"/>
        </w:rPr>
        <w:t>на</w:t>
      </w:r>
      <w:proofErr w:type="spellEnd"/>
      <w:r w:rsidRPr="00275EC6">
        <w:rPr>
          <w:rFonts w:ascii="Times New Roman Cyr" w:hAnsi="Times New Roman Cyr"/>
          <w:sz w:val="24"/>
          <w:szCs w:val="24"/>
          <w:lang w:val="en-US"/>
        </w:rPr>
        <w:t xml:space="preserve"> </w:t>
      </w:r>
      <w:proofErr w:type="spellStart"/>
      <w:r w:rsidRPr="00275EC6">
        <w:rPr>
          <w:rFonts w:ascii="Times New Roman Cyr" w:hAnsi="Times New Roman Cyr"/>
          <w:sz w:val="24"/>
          <w:szCs w:val="24"/>
          <w:lang w:val="en-US"/>
        </w:rPr>
        <w:t>нейната</w:t>
      </w:r>
      <w:proofErr w:type="spellEnd"/>
      <w:r w:rsidRPr="00275EC6">
        <w:rPr>
          <w:rFonts w:ascii="Times New Roman Cyr" w:hAnsi="Times New Roman Cyr"/>
          <w:sz w:val="24"/>
          <w:szCs w:val="24"/>
          <w:lang w:val="en-US"/>
        </w:rPr>
        <w:t xml:space="preserve"> </w:t>
      </w:r>
      <w:proofErr w:type="spellStart"/>
      <w:r w:rsidRPr="00275EC6">
        <w:rPr>
          <w:rFonts w:ascii="Times New Roman Cyr" w:hAnsi="Times New Roman Cyr"/>
          <w:sz w:val="24"/>
          <w:szCs w:val="24"/>
          <w:lang w:val="en-US"/>
        </w:rPr>
        <w:t>ефикасност</w:t>
      </w:r>
      <w:proofErr w:type="spellEnd"/>
      <w:r w:rsidRPr="00275EC6">
        <w:rPr>
          <w:rFonts w:ascii="Times New Roman Cyr" w:hAnsi="Times New Roman Cyr"/>
          <w:sz w:val="24"/>
          <w:szCs w:val="24"/>
          <w:lang w:val="en-US"/>
        </w:rPr>
        <w:t xml:space="preserve"> и </w:t>
      </w:r>
      <w:proofErr w:type="spellStart"/>
      <w:r w:rsidRPr="00275EC6">
        <w:rPr>
          <w:rFonts w:ascii="Times New Roman Cyr" w:hAnsi="Times New Roman Cyr"/>
          <w:sz w:val="24"/>
          <w:szCs w:val="24"/>
          <w:lang w:val="en-US"/>
        </w:rPr>
        <w:t>ефективност</w:t>
      </w:r>
      <w:proofErr w:type="spellEnd"/>
      <w:r w:rsidRPr="00275EC6">
        <w:rPr>
          <w:rFonts w:ascii="Times New Roman Cyr" w:hAnsi="Times New Roman Cyr"/>
          <w:sz w:val="24"/>
          <w:szCs w:val="24"/>
        </w:rPr>
        <w:t>;</w:t>
      </w:r>
    </w:p>
    <w:p w:rsidR="00DE0E22" w:rsidRPr="00275EC6" w:rsidRDefault="00DE0E22" w:rsidP="00BE4267">
      <w:pPr>
        <w:numPr>
          <w:ilvl w:val="0"/>
          <w:numId w:val="52"/>
        </w:numPr>
        <w:overflowPunct w:val="0"/>
        <w:autoSpaceDE w:val="0"/>
        <w:autoSpaceDN w:val="0"/>
        <w:adjustRightInd w:val="0"/>
        <w:spacing w:after="0" w:line="240" w:lineRule="auto"/>
        <w:jc w:val="both"/>
        <w:rPr>
          <w:rFonts w:ascii="Times New Roman Cyr" w:hAnsi="Times New Roman Cyr"/>
          <w:sz w:val="24"/>
          <w:szCs w:val="24"/>
        </w:rPr>
      </w:pPr>
      <w:r w:rsidRPr="00275EC6">
        <w:rPr>
          <w:rFonts w:ascii="Times New Roman Cyr" w:hAnsi="Times New Roman Cyr"/>
          <w:sz w:val="24"/>
          <w:szCs w:val="24"/>
        </w:rPr>
        <w:t>да проучи представените му разработени предложения за промени в действащата СУК;</w:t>
      </w:r>
    </w:p>
    <w:p w:rsidR="00DE0E22" w:rsidRPr="00275EC6" w:rsidRDefault="00DE0E22" w:rsidP="00BE4267">
      <w:pPr>
        <w:numPr>
          <w:ilvl w:val="0"/>
          <w:numId w:val="52"/>
        </w:numPr>
        <w:overflowPunct w:val="0"/>
        <w:autoSpaceDE w:val="0"/>
        <w:autoSpaceDN w:val="0"/>
        <w:adjustRightInd w:val="0"/>
        <w:spacing w:after="0" w:line="240" w:lineRule="auto"/>
        <w:jc w:val="both"/>
        <w:rPr>
          <w:rFonts w:ascii="Times New Roman Cyr" w:hAnsi="Times New Roman Cyr"/>
          <w:sz w:val="24"/>
          <w:szCs w:val="24"/>
        </w:rPr>
      </w:pPr>
      <w:r w:rsidRPr="00275EC6">
        <w:rPr>
          <w:rFonts w:ascii="Times New Roman Cyr" w:hAnsi="Times New Roman Cyr"/>
          <w:sz w:val="24"/>
          <w:szCs w:val="24"/>
        </w:rPr>
        <w:t>да оцени очакваната степен на тяхната ефикасност и ефективност;</w:t>
      </w:r>
    </w:p>
    <w:p w:rsidR="00DE0E22" w:rsidRPr="00275EC6" w:rsidRDefault="00DE0E22" w:rsidP="00BE4267">
      <w:pPr>
        <w:numPr>
          <w:ilvl w:val="0"/>
          <w:numId w:val="52"/>
        </w:numPr>
        <w:overflowPunct w:val="0"/>
        <w:autoSpaceDE w:val="0"/>
        <w:autoSpaceDN w:val="0"/>
        <w:adjustRightInd w:val="0"/>
        <w:spacing w:after="0" w:line="240" w:lineRule="auto"/>
        <w:jc w:val="both"/>
        <w:rPr>
          <w:rFonts w:ascii="Times New Roman Cyr" w:hAnsi="Times New Roman Cyr"/>
          <w:sz w:val="24"/>
          <w:szCs w:val="24"/>
        </w:rPr>
      </w:pPr>
      <w:r w:rsidRPr="00275EC6">
        <w:rPr>
          <w:rFonts w:ascii="Times New Roman Cyr" w:hAnsi="Times New Roman Cyr"/>
          <w:sz w:val="24"/>
          <w:szCs w:val="24"/>
        </w:rPr>
        <w:t>да изведе препоръки за коригиращи действия и усъвършенстване на предложенията;</w:t>
      </w:r>
    </w:p>
    <w:p w:rsidR="00DE0E22" w:rsidRPr="00F91EA7" w:rsidRDefault="00DE0E22" w:rsidP="00BE4267">
      <w:pPr>
        <w:numPr>
          <w:ilvl w:val="0"/>
          <w:numId w:val="52"/>
        </w:numPr>
        <w:overflowPunct w:val="0"/>
        <w:autoSpaceDE w:val="0"/>
        <w:autoSpaceDN w:val="0"/>
        <w:adjustRightInd w:val="0"/>
        <w:spacing w:after="0" w:line="240" w:lineRule="auto"/>
        <w:jc w:val="both"/>
        <w:rPr>
          <w:rFonts w:ascii="Times New Roman Cyr" w:hAnsi="Times New Roman Cyr"/>
          <w:sz w:val="24"/>
          <w:szCs w:val="24"/>
        </w:rPr>
      </w:pPr>
      <w:r w:rsidRPr="00275EC6">
        <w:rPr>
          <w:rFonts w:ascii="Times New Roman Cyr" w:hAnsi="Times New Roman Cyr"/>
          <w:sz w:val="24"/>
          <w:szCs w:val="24"/>
        </w:rPr>
        <w:t xml:space="preserve">да издаде сертификати за обучение на експерти по </w:t>
      </w:r>
      <w:proofErr w:type="spellStart"/>
      <w:r w:rsidRPr="00275EC6">
        <w:rPr>
          <w:rFonts w:ascii="Times New Roman Cyr" w:hAnsi="Times New Roman Cyr"/>
          <w:sz w:val="24"/>
          <w:szCs w:val="24"/>
          <w:lang w:val="en-US"/>
        </w:rPr>
        <w:t>стандарт</w:t>
      </w:r>
      <w:proofErr w:type="spellEnd"/>
      <w:r w:rsidRPr="00275EC6">
        <w:rPr>
          <w:rFonts w:ascii="Times New Roman Cyr" w:hAnsi="Times New Roman Cyr"/>
          <w:sz w:val="24"/>
          <w:szCs w:val="24"/>
          <w:lang w:val="en-US"/>
        </w:rPr>
        <w:t xml:space="preserve"> ISO 9001:2008</w:t>
      </w:r>
      <w:r w:rsidRPr="00275EC6">
        <w:rPr>
          <w:rFonts w:ascii="Times New Roman Cyr" w:hAnsi="Times New Roman Cyr"/>
          <w:sz w:val="24"/>
          <w:szCs w:val="24"/>
        </w:rPr>
        <w:t xml:space="preserve"> – 25 бр.</w:t>
      </w:r>
    </w:p>
    <w:p w:rsidR="00F91EA7" w:rsidRPr="00F91EA7" w:rsidRDefault="00F91EA7" w:rsidP="00BE4267">
      <w:pPr>
        <w:numPr>
          <w:ilvl w:val="0"/>
          <w:numId w:val="52"/>
        </w:numPr>
        <w:overflowPunct w:val="0"/>
        <w:autoSpaceDE w:val="0"/>
        <w:autoSpaceDN w:val="0"/>
        <w:adjustRightInd w:val="0"/>
        <w:spacing w:after="0" w:line="240" w:lineRule="auto"/>
        <w:jc w:val="both"/>
        <w:rPr>
          <w:rFonts w:ascii="Times New Roman Cyr" w:hAnsi="Times New Roman Cyr"/>
          <w:sz w:val="24"/>
          <w:szCs w:val="24"/>
        </w:rPr>
      </w:pPr>
      <w:r w:rsidRPr="00F91EA7">
        <w:rPr>
          <w:rFonts w:ascii="Times New Roman Cyr" w:hAnsi="Times New Roman Cyr"/>
          <w:sz w:val="24"/>
          <w:szCs w:val="24"/>
        </w:rPr>
        <w:t>максимална цена за издаване на един брой сертификат – 50 лв.без ДДС</w:t>
      </w:r>
    </w:p>
    <w:p w:rsidR="00DE0E22" w:rsidRPr="00275EC6" w:rsidRDefault="00DE0E22" w:rsidP="00DE0E22">
      <w:pPr>
        <w:spacing w:line="240" w:lineRule="auto"/>
        <w:ind w:firstLine="720"/>
        <w:rPr>
          <w:rFonts w:ascii="Times New Roman Cyr" w:hAnsi="Times New Roman Cyr"/>
          <w:sz w:val="24"/>
          <w:szCs w:val="24"/>
        </w:rPr>
      </w:pPr>
      <w:r w:rsidRPr="00275EC6">
        <w:rPr>
          <w:rFonts w:ascii="Times New Roman Cyr" w:hAnsi="Times New Roman Cyr"/>
          <w:sz w:val="24"/>
          <w:szCs w:val="24"/>
        </w:rPr>
        <w:t>Външният одит е съществен компонент от реализацията на Дейност 5 от проекта. Той трябва да осигури устойчивост на внедряването на предложените промени и на очакваните резултати от Дейност 5. Също така, външният одит трябва да предостави препоръки за усъвършенстване на механизма за управление на промените в организацията, целящи бъдещи подобрения на административната система и управленските процеси в УНСС.</w:t>
      </w:r>
    </w:p>
    <w:p w:rsidR="00DE0E22" w:rsidRPr="00275EC6" w:rsidRDefault="00DE0E22" w:rsidP="00BE4267">
      <w:pPr>
        <w:numPr>
          <w:ilvl w:val="0"/>
          <w:numId w:val="51"/>
        </w:numPr>
        <w:overflowPunct w:val="0"/>
        <w:autoSpaceDE w:val="0"/>
        <w:autoSpaceDN w:val="0"/>
        <w:adjustRightInd w:val="0"/>
        <w:spacing w:after="0" w:line="240" w:lineRule="auto"/>
        <w:jc w:val="both"/>
        <w:rPr>
          <w:rFonts w:ascii="Times New Roman Cyr" w:hAnsi="Times New Roman Cyr"/>
          <w:sz w:val="24"/>
          <w:szCs w:val="24"/>
          <w:lang w:val="en-US"/>
        </w:rPr>
      </w:pPr>
      <w:r w:rsidRPr="00275EC6">
        <w:rPr>
          <w:rFonts w:ascii="Times New Roman Cyr" w:hAnsi="Times New Roman Cyr"/>
          <w:sz w:val="24"/>
          <w:szCs w:val="24"/>
        </w:rPr>
        <w:t>Очаквани резултати</w:t>
      </w:r>
    </w:p>
    <w:p w:rsidR="00DE0E22" w:rsidRPr="00275EC6" w:rsidRDefault="00DE0E22" w:rsidP="00BE4267">
      <w:pPr>
        <w:numPr>
          <w:ilvl w:val="0"/>
          <w:numId w:val="53"/>
        </w:numPr>
        <w:overflowPunct w:val="0"/>
        <w:autoSpaceDE w:val="0"/>
        <w:autoSpaceDN w:val="0"/>
        <w:adjustRightInd w:val="0"/>
        <w:spacing w:after="0" w:line="240" w:lineRule="auto"/>
        <w:jc w:val="both"/>
        <w:rPr>
          <w:rFonts w:ascii="Times New Roman Cyr" w:hAnsi="Times New Roman Cyr"/>
          <w:sz w:val="24"/>
          <w:szCs w:val="24"/>
        </w:rPr>
      </w:pPr>
      <w:r w:rsidRPr="00275EC6">
        <w:rPr>
          <w:rFonts w:ascii="Times New Roman Cyr" w:hAnsi="Times New Roman Cyr"/>
          <w:sz w:val="24"/>
          <w:szCs w:val="24"/>
        </w:rPr>
        <w:t>Доклад от външен одит на сертифициращата организация</w:t>
      </w:r>
    </w:p>
    <w:p w:rsidR="00DE0E22" w:rsidRPr="00275EC6" w:rsidRDefault="00DE0E22" w:rsidP="00BE4267">
      <w:pPr>
        <w:numPr>
          <w:ilvl w:val="0"/>
          <w:numId w:val="53"/>
        </w:numPr>
        <w:overflowPunct w:val="0"/>
        <w:autoSpaceDE w:val="0"/>
        <w:autoSpaceDN w:val="0"/>
        <w:adjustRightInd w:val="0"/>
        <w:spacing w:after="0" w:line="240" w:lineRule="auto"/>
        <w:ind w:right="-686"/>
        <w:jc w:val="both"/>
        <w:rPr>
          <w:rFonts w:ascii="Times New Roman Cyr" w:hAnsi="Times New Roman Cyr"/>
          <w:sz w:val="24"/>
          <w:szCs w:val="24"/>
        </w:rPr>
      </w:pPr>
      <w:r w:rsidRPr="00275EC6">
        <w:rPr>
          <w:rFonts w:ascii="Times New Roman Cyr" w:hAnsi="Times New Roman Cyr"/>
          <w:sz w:val="24"/>
          <w:szCs w:val="24"/>
        </w:rPr>
        <w:t xml:space="preserve">Издадени сертификати за вътрешни </w:t>
      </w:r>
      <w:proofErr w:type="spellStart"/>
      <w:r w:rsidRPr="00275EC6">
        <w:rPr>
          <w:rFonts w:ascii="Times New Roman Cyr" w:hAnsi="Times New Roman Cyr"/>
          <w:sz w:val="24"/>
          <w:szCs w:val="24"/>
        </w:rPr>
        <w:t>одитори</w:t>
      </w:r>
      <w:proofErr w:type="spellEnd"/>
      <w:r w:rsidRPr="00275EC6">
        <w:rPr>
          <w:rFonts w:ascii="Times New Roman Cyr" w:hAnsi="Times New Roman Cyr"/>
          <w:sz w:val="24"/>
          <w:szCs w:val="24"/>
        </w:rPr>
        <w:t xml:space="preserve"> по </w:t>
      </w:r>
      <w:proofErr w:type="spellStart"/>
      <w:r w:rsidRPr="00275EC6">
        <w:rPr>
          <w:rFonts w:ascii="Times New Roman Cyr" w:hAnsi="Times New Roman Cyr"/>
          <w:sz w:val="24"/>
          <w:szCs w:val="24"/>
          <w:lang w:val="en-US"/>
        </w:rPr>
        <w:t>стандарт</w:t>
      </w:r>
      <w:proofErr w:type="spellEnd"/>
      <w:r w:rsidRPr="00275EC6">
        <w:rPr>
          <w:rFonts w:ascii="Times New Roman Cyr" w:hAnsi="Times New Roman Cyr"/>
          <w:sz w:val="24"/>
          <w:szCs w:val="24"/>
          <w:lang w:val="en-US"/>
        </w:rPr>
        <w:t xml:space="preserve"> ISO 9001:2008</w:t>
      </w:r>
      <w:r w:rsidRPr="00275EC6">
        <w:rPr>
          <w:rFonts w:ascii="Times New Roman Cyr" w:hAnsi="Times New Roman Cyr"/>
          <w:sz w:val="24"/>
          <w:szCs w:val="24"/>
        </w:rPr>
        <w:t xml:space="preserve"> – 25 бр.</w:t>
      </w:r>
    </w:p>
    <w:p w:rsidR="00DE0E22" w:rsidRPr="00275EC6" w:rsidRDefault="00DE0E22" w:rsidP="00DE0E22">
      <w:pPr>
        <w:widowControl w:val="0"/>
        <w:spacing w:line="240" w:lineRule="auto"/>
        <w:rPr>
          <w:rFonts w:ascii="Times New Roman Cyr" w:hAnsi="Times New Roman Cyr"/>
          <w:sz w:val="24"/>
          <w:szCs w:val="24"/>
          <w:lang w:eastAsia="bg-BG"/>
        </w:rPr>
      </w:pPr>
    </w:p>
    <w:p w:rsidR="00DE0E22" w:rsidRPr="00275EC6" w:rsidRDefault="00DE0E22" w:rsidP="00DE0E22">
      <w:pPr>
        <w:widowControl w:val="0"/>
        <w:shd w:val="clear" w:color="auto" w:fill="FFFFFF"/>
        <w:tabs>
          <w:tab w:val="left" w:pos="7824"/>
        </w:tabs>
        <w:spacing w:line="240" w:lineRule="auto"/>
        <w:rPr>
          <w:rFonts w:ascii="Times New Roman Cyr" w:hAnsi="Times New Roman Cyr"/>
          <w:color w:val="000000"/>
          <w:spacing w:val="6"/>
          <w:w w:val="101"/>
          <w:sz w:val="24"/>
          <w:szCs w:val="24"/>
          <w:lang w:eastAsia="bg-BG"/>
        </w:rPr>
      </w:pPr>
      <w:r w:rsidRPr="00275EC6">
        <w:rPr>
          <w:rFonts w:ascii="Times New Roman Cyr" w:hAnsi="Times New Roman Cyr"/>
          <w:color w:val="000000"/>
          <w:spacing w:val="6"/>
          <w:w w:val="101"/>
          <w:sz w:val="24"/>
          <w:szCs w:val="24"/>
          <w:lang w:eastAsia="bg-BG"/>
        </w:rPr>
        <w:t xml:space="preserve">Срок за изпълнение – до </w:t>
      </w:r>
      <w:r w:rsidRPr="00275EC6">
        <w:rPr>
          <w:rFonts w:ascii="Times New Roman Cyr" w:hAnsi="Times New Roman Cyr"/>
          <w:sz w:val="24"/>
          <w:szCs w:val="24"/>
          <w:lang w:eastAsia="bg-BG"/>
        </w:rPr>
        <w:t>октомври 2014 г.</w:t>
      </w:r>
    </w:p>
    <w:p w:rsidR="00DE0E22" w:rsidRPr="00275EC6" w:rsidRDefault="00DE0E22" w:rsidP="00DE0E22">
      <w:pPr>
        <w:widowControl w:val="0"/>
        <w:shd w:val="clear" w:color="auto" w:fill="FFFFFF"/>
        <w:tabs>
          <w:tab w:val="left" w:pos="7824"/>
        </w:tabs>
        <w:spacing w:line="240" w:lineRule="auto"/>
        <w:rPr>
          <w:rFonts w:ascii="Times New Roman Cyr" w:hAnsi="Times New Roman Cyr"/>
          <w:color w:val="000000"/>
          <w:spacing w:val="6"/>
          <w:w w:val="101"/>
          <w:sz w:val="24"/>
          <w:szCs w:val="24"/>
          <w:lang w:eastAsia="bg-BG"/>
        </w:rPr>
      </w:pPr>
      <w:r w:rsidRPr="00275EC6">
        <w:rPr>
          <w:rFonts w:ascii="Times New Roman Cyr" w:hAnsi="Times New Roman Cyr"/>
          <w:color w:val="000000"/>
          <w:spacing w:val="6"/>
          <w:w w:val="101"/>
          <w:sz w:val="24"/>
          <w:szCs w:val="24"/>
          <w:lang w:eastAsia="bg-BG"/>
        </w:rPr>
        <w:lastRenderedPageBreak/>
        <w:t>ПРОГНОЗНА СТОЙНОСТ – ДО 6203,00 ЛВ.БЕЗ ДДС.</w:t>
      </w:r>
    </w:p>
    <w:p w:rsidR="00C82471" w:rsidRPr="00275EC6" w:rsidRDefault="00C82471" w:rsidP="00133ED1">
      <w:pPr>
        <w:suppressAutoHyphens/>
        <w:spacing w:after="0" w:line="240" w:lineRule="auto"/>
        <w:jc w:val="both"/>
        <w:rPr>
          <w:rFonts w:ascii="Times New Roman Cyr" w:eastAsia="Times New Roman" w:hAnsi="Times New Roman Cyr" w:cs="Times New Roman"/>
          <w:sz w:val="24"/>
          <w:szCs w:val="24"/>
          <w:lang w:eastAsia="ar-SA"/>
        </w:rPr>
      </w:pPr>
    </w:p>
    <w:p w:rsidR="00DE4311" w:rsidRPr="00D558FE" w:rsidRDefault="00DE4311" w:rsidP="00133ED1">
      <w:pPr>
        <w:suppressAutoHyphens/>
        <w:spacing w:after="0" w:line="240" w:lineRule="auto"/>
        <w:jc w:val="both"/>
        <w:rPr>
          <w:rFonts w:ascii="Times New Roman Cyr" w:eastAsia="Times New Roman" w:hAnsi="Times New Roman Cyr" w:cs="Times New Roman"/>
          <w:b/>
          <w:caps/>
          <w:sz w:val="24"/>
          <w:szCs w:val="24"/>
          <w:lang w:eastAsia="ar-SA"/>
        </w:rPr>
      </w:pPr>
      <w:r w:rsidRPr="00D558FE">
        <w:rPr>
          <w:rFonts w:ascii="Times New Roman Cyr" w:eastAsia="Times New Roman" w:hAnsi="Times New Roman Cyr" w:cs="Times New Roman"/>
          <w:b/>
          <w:caps/>
          <w:sz w:val="24"/>
          <w:szCs w:val="24"/>
          <w:lang w:eastAsia="ar-SA"/>
        </w:rPr>
        <w:t>За обособена позиция 5</w:t>
      </w:r>
      <w:r w:rsidR="00861FF1">
        <w:rPr>
          <w:rFonts w:eastAsia="Times New Roman" w:cs="Times New Roman"/>
          <w:b/>
          <w:caps/>
          <w:sz w:val="24"/>
          <w:szCs w:val="24"/>
          <w:lang w:val="en-US" w:eastAsia="ar-SA"/>
        </w:rPr>
        <w:t>:</w:t>
      </w:r>
      <w:r w:rsidR="00D558FE" w:rsidRPr="00D558FE">
        <w:rPr>
          <w:b/>
          <w:caps/>
        </w:rPr>
        <w:t xml:space="preserve"> </w:t>
      </w:r>
      <w:r w:rsidR="00861FF1">
        <w:rPr>
          <w:b/>
          <w:caps/>
          <w:lang w:val="en-US"/>
        </w:rPr>
        <w:t>“</w:t>
      </w:r>
      <w:r w:rsidR="00D558FE" w:rsidRPr="00D558FE">
        <w:rPr>
          <w:rFonts w:ascii="Times New Roman Cyr" w:eastAsia="Times New Roman" w:hAnsi="Times New Roman Cyr" w:cs="Times New Roman"/>
          <w:b/>
          <w:caps/>
          <w:sz w:val="24"/>
          <w:szCs w:val="24"/>
          <w:lang w:eastAsia="ar-SA"/>
        </w:rPr>
        <w:t>УСЛУГИ ПО ПУБЛИКУВАНЕ НА РЕКЛАМНИ КАРЕТА В НАЦИОНАЛНИ МЕДИИ ЗА ПРОЕКТ BG051PO001-3.1.08-0031 “РАЗРАБОТВАНЕ И ВЪВЕЖДАНЕ НА СИСТЕМА ОТ КЛЮЧОВИ ИНДИКАТОРИ И ПРОЦЕСНО-БАЗИРАНО УПРАВЛЕНИЕ В УНСС” ПО ОП РЧР</w:t>
      </w:r>
      <w:r w:rsidR="00861FF1">
        <w:rPr>
          <w:rFonts w:eastAsia="Times New Roman" w:cs="Times New Roman"/>
          <w:b/>
          <w:caps/>
          <w:sz w:val="24"/>
          <w:szCs w:val="24"/>
          <w:lang w:val="en-US" w:eastAsia="ar-SA"/>
        </w:rPr>
        <w:t>”</w:t>
      </w:r>
      <w:r w:rsidRPr="00D558FE">
        <w:rPr>
          <w:rFonts w:ascii="Times New Roman Cyr" w:eastAsia="Times New Roman" w:hAnsi="Times New Roman Cyr" w:cs="Times New Roman"/>
          <w:b/>
          <w:caps/>
          <w:sz w:val="24"/>
          <w:szCs w:val="24"/>
          <w:lang w:eastAsia="ar-SA"/>
        </w:rPr>
        <w:t>:</w:t>
      </w:r>
    </w:p>
    <w:p w:rsidR="00DE0E22" w:rsidRPr="00275EC6" w:rsidRDefault="00DE0E22" w:rsidP="00133ED1">
      <w:pPr>
        <w:suppressAutoHyphens/>
        <w:spacing w:after="0" w:line="240" w:lineRule="auto"/>
        <w:jc w:val="both"/>
        <w:rPr>
          <w:rFonts w:ascii="Times New Roman Cyr" w:eastAsia="Times New Roman" w:hAnsi="Times New Roman Cyr" w:cs="Times New Roman"/>
          <w:sz w:val="24"/>
          <w:szCs w:val="24"/>
          <w:lang w:eastAsia="ar-SA"/>
        </w:rPr>
      </w:pPr>
    </w:p>
    <w:p w:rsidR="00DE0E22" w:rsidRPr="00275EC6" w:rsidRDefault="00DE0E22" w:rsidP="00BE4267">
      <w:pPr>
        <w:numPr>
          <w:ilvl w:val="0"/>
          <w:numId w:val="54"/>
        </w:numPr>
        <w:suppressAutoHyphens/>
        <w:spacing w:after="0" w:line="240" w:lineRule="auto"/>
        <w:rPr>
          <w:rFonts w:ascii="Times New Roman Cyr" w:hAnsi="Times New Roman Cyr"/>
          <w:sz w:val="24"/>
          <w:szCs w:val="24"/>
        </w:rPr>
      </w:pPr>
      <w:r w:rsidRPr="00275EC6">
        <w:rPr>
          <w:rFonts w:ascii="Times New Roman Cyr" w:hAnsi="Times New Roman Cyr"/>
          <w:sz w:val="24"/>
          <w:szCs w:val="24"/>
        </w:rPr>
        <w:t>Предмет на поръчката:</w:t>
      </w:r>
    </w:p>
    <w:p w:rsidR="00DE0E22" w:rsidRPr="00275EC6" w:rsidRDefault="00DE0E22" w:rsidP="00DE0E22">
      <w:pPr>
        <w:rPr>
          <w:rFonts w:ascii="Times New Roman Cyr" w:hAnsi="Times New Roman Cyr"/>
          <w:sz w:val="24"/>
          <w:szCs w:val="24"/>
        </w:rPr>
      </w:pPr>
      <w:r w:rsidRPr="00275EC6">
        <w:rPr>
          <w:rFonts w:ascii="Times New Roman Cyr" w:hAnsi="Times New Roman Cyr"/>
          <w:sz w:val="24"/>
          <w:szCs w:val="24"/>
        </w:rPr>
        <w:t>Рекламно каре, публикувано в национална медия – 2 броя.</w:t>
      </w:r>
    </w:p>
    <w:p w:rsidR="00DE0E22" w:rsidRPr="00275EC6" w:rsidRDefault="00DE0E22" w:rsidP="00DE0E22">
      <w:pPr>
        <w:rPr>
          <w:rFonts w:ascii="Times New Roman Cyr" w:hAnsi="Times New Roman Cyr"/>
          <w:sz w:val="24"/>
          <w:szCs w:val="24"/>
        </w:rPr>
      </w:pPr>
    </w:p>
    <w:p w:rsidR="00DE0E22" w:rsidRPr="00275EC6" w:rsidRDefault="00DE0E22" w:rsidP="00BE4267">
      <w:pPr>
        <w:numPr>
          <w:ilvl w:val="0"/>
          <w:numId w:val="54"/>
        </w:numPr>
        <w:suppressAutoHyphens/>
        <w:spacing w:after="0" w:line="240" w:lineRule="auto"/>
        <w:rPr>
          <w:rFonts w:ascii="Times New Roman Cyr" w:hAnsi="Times New Roman Cyr"/>
          <w:sz w:val="24"/>
          <w:szCs w:val="24"/>
        </w:rPr>
      </w:pPr>
      <w:r w:rsidRPr="00275EC6">
        <w:rPr>
          <w:rFonts w:ascii="Times New Roman Cyr" w:hAnsi="Times New Roman Cyr"/>
          <w:sz w:val="24"/>
          <w:szCs w:val="24"/>
        </w:rPr>
        <w:t>Технически данни</w:t>
      </w:r>
    </w:p>
    <w:p w:rsidR="00DE0E22" w:rsidRPr="00275EC6" w:rsidRDefault="00DE0E22" w:rsidP="00DE0E22">
      <w:pPr>
        <w:rPr>
          <w:rFonts w:ascii="Times New Roman Cyr" w:hAnsi="Times New Roman Cyr"/>
          <w:sz w:val="24"/>
          <w:szCs w:val="24"/>
        </w:rPr>
      </w:pPr>
      <w:r w:rsidRPr="00275EC6">
        <w:rPr>
          <w:rFonts w:ascii="Times New Roman Cyr" w:hAnsi="Times New Roman Cyr"/>
          <w:sz w:val="24"/>
          <w:szCs w:val="24"/>
        </w:rPr>
        <w:t>За едно рекламно каре:</w:t>
      </w:r>
    </w:p>
    <w:p w:rsidR="00DE0E22" w:rsidRPr="00275EC6" w:rsidRDefault="00DE0E22" w:rsidP="00DE0E22">
      <w:pPr>
        <w:ind w:firstLine="720"/>
        <w:rPr>
          <w:rFonts w:ascii="Times New Roman Cyr" w:hAnsi="Times New Roman Cyr"/>
          <w:sz w:val="24"/>
          <w:szCs w:val="24"/>
          <w:lang w:val="en-US"/>
        </w:rPr>
      </w:pPr>
      <w:r w:rsidRPr="00275EC6">
        <w:rPr>
          <w:rFonts w:ascii="Times New Roman Cyr" w:hAnsi="Times New Roman Cyr"/>
          <w:sz w:val="24"/>
          <w:szCs w:val="24"/>
        </w:rPr>
        <w:t>Основа: на две колони</w:t>
      </w:r>
    </w:p>
    <w:p w:rsidR="00DE0E22" w:rsidRPr="00275EC6" w:rsidRDefault="00DE0E22" w:rsidP="00DE0E22">
      <w:pPr>
        <w:ind w:firstLine="720"/>
        <w:rPr>
          <w:rFonts w:ascii="Times New Roman Cyr" w:hAnsi="Times New Roman Cyr"/>
          <w:sz w:val="24"/>
          <w:szCs w:val="24"/>
        </w:rPr>
      </w:pPr>
      <w:r w:rsidRPr="00275EC6">
        <w:rPr>
          <w:rFonts w:ascii="Times New Roman Cyr" w:hAnsi="Times New Roman Cyr"/>
          <w:sz w:val="24"/>
          <w:szCs w:val="24"/>
        </w:rPr>
        <w:t>Височина: 110 мм</w:t>
      </w:r>
    </w:p>
    <w:p w:rsidR="00DE0E22" w:rsidRPr="00275EC6" w:rsidRDefault="00DE0E22" w:rsidP="00DE0E22">
      <w:pPr>
        <w:ind w:firstLine="720"/>
        <w:rPr>
          <w:rFonts w:ascii="Times New Roman Cyr" w:hAnsi="Times New Roman Cyr"/>
          <w:sz w:val="24"/>
          <w:szCs w:val="24"/>
        </w:rPr>
      </w:pPr>
      <w:r w:rsidRPr="00275EC6">
        <w:rPr>
          <w:rFonts w:ascii="Times New Roman Cyr" w:hAnsi="Times New Roman Cyr"/>
          <w:sz w:val="24"/>
          <w:szCs w:val="24"/>
        </w:rPr>
        <w:t>Цвят: пълноцветен печат</w:t>
      </w:r>
    </w:p>
    <w:p w:rsidR="00DE0E22" w:rsidRPr="00275EC6" w:rsidRDefault="00DE0E22" w:rsidP="00DE0E22">
      <w:pPr>
        <w:rPr>
          <w:rFonts w:ascii="Times New Roman Cyr" w:hAnsi="Times New Roman Cyr"/>
          <w:sz w:val="24"/>
          <w:szCs w:val="24"/>
        </w:rPr>
      </w:pPr>
    </w:p>
    <w:p w:rsidR="00DE0E22" w:rsidRPr="00275EC6" w:rsidRDefault="00DE0E22" w:rsidP="00BE4267">
      <w:pPr>
        <w:numPr>
          <w:ilvl w:val="0"/>
          <w:numId w:val="54"/>
        </w:numPr>
        <w:suppressAutoHyphens/>
        <w:spacing w:after="0" w:line="240" w:lineRule="auto"/>
        <w:rPr>
          <w:rFonts w:ascii="Times New Roman Cyr" w:hAnsi="Times New Roman Cyr"/>
          <w:sz w:val="24"/>
          <w:szCs w:val="24"/>
        </w:rPr>
      </w:pPr>
      <w:r w:rsidRPr="00275EC6">
        <w:rPr>
          <w:rFonts w:ascii="Times New Roman Cyr" w:hAnsi="Times New Roman Cyr"/>
          <w:sz w:val="24"/>
          <w:szCs w:val="24"/>
        </w:rPr>
        <w:t>Единична цена</w:t>
      </w:r>
    </w:p>
    <w:p w:rsidR="00DE0E22" w:rsidRPr="00275EC6" w:rsidRDefault="00DE0E22" w:rsidP="00DE0E22">
      <w:pPr>
        <w:rPr>
          <w:rFonts w:ascii="Times New Roman Cyr" w:hAnsi="Times New Roman Cyr"/>
          <w:sz w:val="24"/>
          <w:szCs w:val="24"/>
          <w:lang w:val="en-US"/>
        </w:rPr>
      </w:pPr>
      <w:r w:rsidRPr="00275EC6">
        <w:rPr>
          <w:rFonts w:ascii="Times New Roman Cyr" w:hAnsi="Times New Roman Cyr"/>
          <w:sz w:val="24"/>
          <w:szCs w:val="24"/>
        </w:rPr>
        <w:t>Максимална цена за 1 каре: 2300 лв.</w:t>
      </w:r>
    </w:p>
    <w:p w:rsidR="00DE0E22" w:rsidRPr="00275EC6" w:rsidRDefault="00DE0E22" w:rsidP="00DE0E22">
      <w:pPr>
        <w:rPr>
          <w:rFonts w:ascii="Times New Roman Cyr" w:hAnsi="Times New Roman Cyr"/>
          <w:sz w:val="24"/>
          <w:szCs w:val="24"/>
        </w:rPr>
      </w:pPr>
    </w:p>
    <w:p w:rsidR="00DE0E22" w:rsidRPr="00275EC6" w:rsidRDefault="00DE0E22" w:rsidP="00BE4267">
      <w:pPr>
        <w:numPr>
          <w:ilvl w:val="0"/>
          <w:numId w:val="54"/>
        </w:numPr>
        <w:suppressAutoHyphens/>
        <w:spacing w:after="0" w:line="240" w:lineRule="auto"/>
        <w:rPr>
          <w:rFonts w:ascii="Times New Roman Cyr" w:hAnsi="Times New Roman Cyr"/>
          <w:sz w:val="24"/>
          <w:szCs w:val="24"/>
        </w:rPr>
      </w:pPr>
      <w:r w:rsidRPr="00275EC6">
        <w:rPr>
          <w:rFonts w:ascii="Times New Roman Cyr" w:hAnsi="Times New Roman Cyr"/>
          <w:sz w:val="24"/>
          <w:szCs w:val="24"/>
        </w:rPr>
        <w:t>Срок за изпълнение</w:t>
      </w:r>
    </w:p>
    <w:p w:rsidR="00DE0E22" w:rsidRPr="00275EC6" w:rsidRDefault="00DE0E22" w:rsidP="00DE0E22">
      <w:pPr>
        <w:jc w:val="both"/>
        <w:rPr>
          <w:rFonts w:ascii="Times New Roman Cyr" w:hAnsi="Times New Roman Cyr"/>
          <w:sz w:val="24"/>
          <w:szCs w:val="24"/>
        </w:rPr>
      </w:pPr>
      <w:r w:rsidRPr="00275EC6">
        <w:rPr>
          <w:rFonts w:ascii="Times New Roman Cyr" w:hAnsi="Times New Roman Cyr"/>
          <w:sz w:val="24"/>
          <w:szCs w:val="24"/>
        </w:rPr>
        <w:t>Срокът за изпълнение е до 3 седмици от датата на сключване на договора.</w:t>
      </w:r>
    </w:p>
    <w:p w:rsidR="00DE0E22" w:rsidRPr="00275EC6" w:rsidRDefault="00DE0E22" w:rsidP="00DE0E22">
      <w:pPr>
        <w:rPr>
          <w:rFonts w:ascii="Times New Roman Cyr" w:hAnsi="Times New Roman Cyr"/>
          <w:sz w:val="24"/>
          <w:szCs w:val="24"/>
        </w:rPr>
      </w:pPr>
    </w:p>
    <w:p w:rsidR="00DD4FFB" w:rsidRPr="00D558FE" w:rsidRDefault="00DE0E22" w:rsidP="00D558FE">
      <w:pPr>
        <w:rPr>
          <w:rFonts w:ascii="Times New Roman Cyr" w:hAnsi="Times New Roman Cyr"/>
          <w:sz w:val="24"/>
          <w:szCs w:val="24"/>
          <w:u w:val="single"/>
        </w:rPr>
      </w:pPr>
      <w:r w:rsidRPr="00275EC6">
        <w:rPr>
          <w:rFonts w:ascii="Times New Roman Cyr" w:hAnsi="Times New Roman Cyr"/>
          <w:sz w:val="24"/>
          <w:szCs w:val="24"/>
        </w:rPr>
        <w:t>Максимално допустимата цена е 4600,00 лв. без ДДС. Неизпълнението на това изискване е основание за отстраняване.</w:t>
      </w:r>
    </w:p>
    <w:p w:rsidR="00DE4311" w:rsidRPr="00275EC6" w:rsidRDefault="00DE4311" w:rsidP="00133ED1">
      <w:pPr>
        <w:suppressAutoHyphens/>
        <w:spacing w:after="0" w:line="240" w:lineRule="auto"/>
        <w:jc w:val="both"/>
        <w:rPr>
          <w:rFonts w:ascii="Times New Roman Cyr" w:eastAsia="Times New Roman" w:hAnsi="Times New Roman Cyr" w:cs="Times New Roman"/>
          <w:sz w:val="24"/>
          <w:szCs w:val="24"/>
          <w:lang w:eastAsia="ar-SA"/>
        </w:rPr>
      </w:pPr>
    </w:p>
    <w:p w:rsidR="00133ED1" w:rsidRPr="00275EC6" w:rsidRDefault="00133ED1" w:rsidP="00260912">
      <w:pPr>
        <w:keepNext/>
        <w:suppressAutoHyphens/>
        <w:spacing w:after="0" w:line="240" w:lineRule="auto"/>
        <w:jc w:val="center"/>
        <w:outlineLvl w:val="1"/>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РАЗДЕЛ ІІ - МЕТОДИКА И ОЦЕНЯВАНЕ НА ОФЕРТИТЕ</w:t>
      </w:r>
      <w:bookmarkEnd w:id="1"/>
    </w:p>
    <w:p w:rsidR="00133ED1" w:rsidRPr="00275EC6" w:rsidRDefault="00133ED1" w:rsidP="00CC1BA6">
      <w:pPr>
        <w:suppressAutoHyphens/>
        <w:spacing w:after="0" w:line="240" w:lineRule="auto"/>
        <w:rPr>
          <w:rFonts w:ascii="Times New Roman Cyr" w:eastAsia="Times New Roman" w:hAnsi="Times New Roman Cyr" w:cs="Times New Roman"/>
          <w:sz w:val="24"/>
          <w:szCs w:val="24"/>
          <w:lang w:eastAsia="ar-SA"/>
        </w:rPr>
      </w:pPr>
    </w:p>
    <w:p w:rsidR="00133ED1" w:rsidRPr="00275EC6" w:rsidRDefault="00133ED1" w:rsidP="00133ED1">
      <w:pPr>
        <w:suppressAutoHyphens/>
        <w:spacing w:after="0" w:line="240" w:lineRule="auto"/>
        <w:ind w:left="-120" w:firstLine="840"/>
        <w:rPr>
          <w:rFonts w:ascii="Times New Roman Cyr" w:eastAsia="Times New Roman" w:hAnsi="Times New Roman Cyr" w:cs="Times New Roman"/>
          <w:color w:val="000000"/>
          <w:sz w:val="24"/>
          <w:szCs w:val="24"/>
          <w:lang w:eastAsia="ar-SA"/>
        </w:rPr>
      </w:pPr>
      <w:r w:rsidRPr="00275EC6">
        <w:rPr>
          <w:rFonts w:ascii="Times New Roman Cyr" w:eastAsia="Times New Roman" w:hAnsi="Times New Roman Cyr" w:cs="Times New Roman"/>
          <w:color w:val="000000"/>
          <w:sz w:val="24"/>
          <w:szCs w:val="24"/>
          <w:lang w:eastAsia="ar-SA"/>
        </w:rPr>
        <w:t>Класирането на офертите се извършва въз основа на оценката им по критерия  “най-ниска цена”</w:t>
      </w:r>
      <w:r w:rsidR="00CC1BA6" w:rsidRPr="00275EC6">
        <w:rPr>
          <w:rFonts w:ascii="Times New Roman Cyr" w:eastAsia="Times New Roman" w:hAnsi="Times New Roman Cyr" w:cs="Times New Roman"/>
          <w:color w:val="000000"/>
          <w:sz w:val="24"/>
          <w:szCs w:val="24"/>
          <w:lang w:eastAsia="ar-SA"/>
        </w:rPr>
        <w:t xml:space="preserve"> </w:t>
      </w:r>
      <w:r w:rsidRPr="00275EC6">
        <w:rPr>
          <w:rFonts w:ascii="Times New Roman Cyr" w:eastAsia="Times New Roman" w:hAnsi="Times New Roman Cyr" w:cs="Times New Roman"/>
          <w:color w:val="000000"/>
          <w:sz w:val="24"/>
          <w:szCs w:val="24"/>
          <w:lang w:eastAsia="ar-SA"/>
        </w:rPr>
        <w:t>.</w:t>
      </w:r>
    </w:p>
    <w:p w:rsidR="00133ED1" w:rsidRPr="00275EC6" w:rsidRDefault="00133ED1" w:rsidP="00133ED1">
      <w:pPr>
        <w:suppressAutoHyphens/>
        <w:spacing w:after="0" w:line="240" w:lineRule="auto"/>
        <w:ind w:firstLine="720"/>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 xml:space="preserve">В класирането участват само предложенията, които съответстват на документацията за участие в процедурата. Класирането се извършва за всяка обособена позиция поотделно. На първо място за съответната обособена позиция се класира участникът с най – ниска цена, образувана от сбора на единичните цени. </w:t>
      </w:r>
    </w:p>
    <w:p w:rsidR="00133ED1" w:rsidRPr="00275EC6" w:rsidRDefault="00133ED1" w:rsidP="00133ED1">
      <w:pPr>
        <w:suppressAutoHyphens/>
        <w:spacing w:after="0" w:line="240" w:lineRule="auto"/>
        <w:ind w:firstLine="720"/>
        <w:jc w:val="both"/>
        <w:rPr>
          <w:rFonts w:ascii="Times New Roman Cyr" w:eastAsia="Times New Roman" w:hAnsi="Times New Roman Cyr" w:cs="Times New Roman"/>
          <w:sz w:val="24"/>
          <w:szCs w:val="24"/>
          <w:lang w:eastAsia="ar-SA"/>
        </w:rPr>
      </w:pPr>
    </w:p>
    <w:p w:rsidR="00133ED1" w:rsidRPr="00275EC6" w:rsidRDefault="00133ED1" w:rsidP="00133ED1">
      <w:pPr>
        <w:suppressAutoHyphens/>
        <w:spacing w:after="0" w:line="240" w:lineRule="auto"/>
        <w:rPr>
          <w:rFonts w:ascii="Times New Roman Cyr" w:eastAsia="Times New Roman" w:hAnsi="Times New Roman Cyr" w:cs="Times New Roman"/>
          <w:sz w:val="24"/>
          <w:szCs w:val="24"/>
          <w:lang w:eastAsia="ar-SA"/>
        </w:rPr>
      </w:pPr>
    </w:p>
    <w:p w:rsidR="00133ED1" w:rsidRPr="00275EC6" w:rsidRDefault="00133ED1" w:rsidP="00133ED1">
      <w:pPr>
        <w:keepNext/>
        <w:numPr>
          <w:ilvl w:val="1"/>
          <w:numId w:val="0"/>
        </w:numPr>
        <w:tabs>
          <w:tab w:val="num" w:pos="0"/>
        </w:tabs>
        <w:suppressAutoHyphens/>
        <w:spacing w:after="0" w:line="240" w:lineRule="auto"/>
        <w:jc w:val="center"/>
        <w:outlineLvl w:val="1"/>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РАЗДЕЛ ІІІ</w:t>
      </w:r>
    </w:p>
    <w:p w:rsidR="00133ED1" w:rsidRPr="00275EC6" w:rsidRDefault="00133ED1" w:rsidP="00D558FE">
      <w:pPr>
        <w:keepNext/>
        <w:suppressAutoHyphens/>
        <w:spacing w:after="0" w:line="240" w:lineRule="auto"/>
        <w:jc w:val="center"/>
        <w:outlineLvl w:val="2"/>
        <w:rPr>
          <w:rFonts w:ascii="Times New Roman Cyr" w:eastAsia="Times New Roman" w:hAnsi="Times New Roman Cyr" w:cs="Times New Roman"/>
          <w:caps/>
          <w:sz w:val="24"/>
          <w:szCs w:val="24"/>
          <w:lang w:eastAsia="ar-SA"/>
        </w:rPr>
      </w:pPr>
      <w:r w:rsidRPr="00275EC6">
        <w:rPr>
          <w:rFonts w:ascii="Times New Roman Cyr" w:eastAsia="Times New Roman" w:hAnsi="Times New Roman Cyr" w:cs="Times New Roman"/>
          <w:caps/>
          <w:sz w:val="24"/>
          <w:szCs w:val="24"/>
          <w:lang w:eastAsia="ar-SA"/>
        </w:rPr>
        <w:t>Условия и указания за организация и провеждане на Процедурата</w:t>
      </w:r>
    </w:p>
    <w:p w:rsidR="00133ED1" w:rsidRPr="00275EC6" w:rsidRDefault="00133ED1" w:rsidP="00133ED1">
      <w:pPr>
        <w:suppressAutoHyphens/>
        <w:spacing w:after="0" w:line="240" w:lineRule="auto"/>
        <w:jc w:val="both"/>
        <w:rPr>
          <w:rFonts w:ascii="Times New Roman Cyr" w:eastAsia="Times New Roman" w:hAnsi="Times New Roman Cyr" w:cs="Times New Roman"/>
          <w:caps/>
          <w:sz w:val="24"/>
          <w:szCs w:val="24"/>
          <w:u w:val="single"/>
          <w:lang w:eastAsia="ar-SA"/>
        </w:rPr>
      </w:pPr>
    </w:p>
    <w:p w:rsidR="00133ED1" w:rsidRPr="00275EC6" w:rsidRDefault="00133ED1" w:rsidP="00133ED1">
      <w:pPr>
        <w:suppressAutoHyphens/>
        <w:spacing w:after="0" w:line="240" w:lineRule="auto"/>
        <w:ind w:left="340" w:firstLine="720"/>
        <w:jc w:val="both"/>
        <w:rPr>
          <w:rFonts w:ascii="Times New Roman Cyr" w:eastAsia="Times New Roman" w:hAnsi="Times New Roman Cyr" w:cs="Times New Roman"/>
          <w:caps/>
          <w:sz w:val="24"/>
          <w:szCs w:val="24"/>
          <w:lang w:eastAsia="ar-SA"/>
        </w:rPr>
      </w:pPr>
    </w:p>
    <w:p w:rsidR="00133ED1" w:rsidRPr="00275EC6" w:rsidRDefault="00133ED1" w:rsidP="00133ED1">
      <w:pPr>
        <w:tabs>
          <w:tab w:val="num" w:pos="720"/>
        </w:tabs>
        <w:spacing w:after="0" w:line="240" w:lineRule="auto"/>
        <w:ind w:left="720" w:hanging="360"/>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1.Условия за участие</w:t>
      </w:r>
    </w:p>
    <w:p w:rsidR="00133ED1" w:rsidRPr="00275EC6" w:rsidRDefault="00133ED1" w:rsidP="00133ED1">
      <w:pPr>
        <w:numPr>
          <w:ilvl w:val="1"/>
          <w:numId w:val="0"/>
        </w:numPr>
        <w:tabs>
          <w:tab w:val="num" w:pos="792"/>
        </w:tabs>
        <w:spacing w:before="120" w:after="0" w:line="240" w:lineRule="auto"/>
        <w:ind w:left="792" w:hanging="432"/>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 xml:space="preserve"> 1.</w:t>
      </w:r>
      <w:proofErr w:type="spellStart"/>
      <w:r w:rsidRPr="00275EC6">
        <w:rPr>
          <w:rFonts w:ascii="Times New Roman Cyr" w:eastAsia="Times New Roman" w:hAnsi="Times New Roman Cyr" w:cs="Times New Roman"/>
          <w:sz w:val="24"/>
          <w:szCs w:val="24"/>
          <w:lang w:eastAsia="ar-SA"/>
        </w:rPr>
        <w:t>1</w:t>
      </w:r>
      <w:proofErr w:type="spellEnd"/>
      <w:r w:rsidRPr="00275EC6">
        <w:rPr>
          <w:rFonts w:ascii="Times New Roman Cyr" w:eastAsia="Times New Roman" w:hAnsi="Times New Roman Cyr" w:cs="Times New Roman"/>
          <w:sz w:val="24"/>
          <w:szCs w:val="24"/>
          <w:lang w:eastAsia="ar-SA"/>
        </w:rPr>
        <w:t>. Право на участие</w:t>
      </w:r>
    </w:p>
    <w:p w:rsidR="00133ED1" w:rsidRPr="00275EC6" w:rsidRDefault="00133ED1" w:rsidP="00133ED1">
      <w:pPr>
        <w:suppressAutoHyphens/>
        <w:spacing w:after="0" w:line="240" w:lineRule="auto"/>
        <w:ind w:firstLine="720"/>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Участник, кандидат за изпълнител на обществена поръчка може да бъде всяко българско или чуждестранно физическо или юридическо лице, както и техни обединения, за което няма наличие на обстоятелства по чл. 47 и чл. 48.</w:t>
      </w:r>
    </w:p>
    <w:p w:rsidR="00133ED1" w:rsidRPr="00275EC6" w:rsidRDefault="00133ED1" w:rsidP="00133ED1">
      <w:pPr>
        <w:suppressAutoHyphens/>
        <w:spacing w:after="0" w:line="240" w:lineRule="auto"/>
        <w:ind w:firstLine="720"/>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 xml:space="preserve">Участникът е длъжен да заяви дали за изпълнение на поръчката ще ползва подизпълнители. Подизпълнителите трябва да отговарят на всички изисквания на които отговаря и самия участник. Лице, което е дало съгласие и е посочено като подизпълнител в офертата на друг участник, не може да представя самостоятелна оферта. Лице, което участва в </w:t>
      </w:r>
      <w:proofErr w:type="spellStart"/>
      <w:r w:rsidRPr="00275EC6">
        <w:rPr>
          <w:rFonts w:ascii="Times New Roman Cyr" w:eastAsia="Times New Roman" w:hAnsi="Times New Roman Cyr" w:cs="Times New Roman"/>
          <w:sz w:val="24"/>
          <w:szCs w:val="24"/>
          <w:lang w:val="ru-RU" w:eastAsia="ar-SA"/>
        </w:rPr>
        <w:t>обединение</w:t>
      </w:r>
      <w:proofErr w:type="spellEnd"/>
      <w:r w:rsidRPr="00275EC6">
        <w:rPr>
          <w:rFonts w:ascii="Times New Roman Cyr" w:eastAsia="Times New Roman" w:hAnsi="Times New Roman Cyr" w:cs="Times New Roman"/>
          <w:sz w:val="24"/>
          <w:szCs w:val="24"/>
          <w:lang w:eastAsia="ar-SA"/>
        </w:rPr>
        <w:t xml:space="preserve"> не може да участва със самостоятелно предложение. Лице, което фигурира като подизпълнител в предложението на друг участник не може да участва в предложението на обединение.</w:t>
      </w:r>
    </w:p>
    <w:p w:rsidR="00133ED1" w:rsidRPr="00275EC6" w:rsidRDefault="00133ED1" w:rsidP="00133ED1">
      <w:pPr>
        <w:numPr>
          <w:ilvl w:val="1"/>
          <w:numId w:val="0"/>
        </w:numPr>
        <w:tabs>
          <w:tab w:val="num" w:pos="792"/>
        </w:tabs>
        <w:spacing w:before="120" w:after="0" w:line="240" w:lineRule="auto"/>
        <w:ind w:left="792" w:hanging="432"/>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1.2. Подаване на офертите</w:t>
      </w:r>
    </w:p>
    <w:p w:rsidR="00133ED1" w:rsidRPr="00275EC6" w:rsidRDefault="00133ED1" w:rsidP="00133ED1">
      <w:pPr>
        <w:suppressAutoHyphens/>
        <w:spacing w:after="0" w:line="240" w:lineRule="auto"/>
        <w:ind w:firstLine="720"/>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 xml:space="preserve">Предложенията на участниците се представят в УНСС – гр.София, в кабинет 5002 до </w:t>
      </w:r>
      <w:r w:rsidR="000820CA">
        <w:rPr>
          <w:rFonts w:eastAsia="Times New Roman" w:cs="Times New Roman"/>
          <w:sz w:val="24"/>
          <w:szCs w:val="24"/>
          <w:lang w:eastAsia="ar-SA"/>
        </w:rPr>
        <w:t>27</w:t>
      </w:r>
      <w:r w:rsidR="00161A47" w:rsidRPr="00275EC6">
        <w:rPr>
          <w:rFonts w:ascii="Times New Roman Cyr" w:eastAsia="Times New Roman" w:hAnsi="Times New Roman Cyr" w:cs="Times New Roman"/>
          <w:sz w:val="24"/>
          <w:szCs w:val="24"/>
          <w:lang w:eastAsia="ar-SA"/>
        </w:rPr>
        <w:t>.</w:t>
      </w:r>
      <w:r w:rsidR="00E538B4">
        <w:rPr>
          <w:rFonts w:eastAsia="Times New Roman" w:cs="Times New Roman"/>
          <w:sz w:val="24"/>
          <w:szCs w:val="24"/>
          <w:lang w:val="en-US" w:eastAsia="ar-SA"/>
        </w:rPr>
        <w:t>01</w:t>
      </w:r>
      <w:r w:rsidR="00161A47" w:rsidRPr="00275EC6">
        <w:rPr>
          <w:rFonts w:ascii="Times New Roman Cyr" w:eastAsia="Times New Roman" w:hAnsi="Times New Roman Cyr" w:cs="Times New Roman"/>
          <w:sz w:val="24"/>
          <w:szCs w:val="24"/>
          <w:lang w:eastAsia="ar-SA"/>
        </w:rPr>
        <w:t>.201</w:t>
      </w:r>
      <w:r w:rsidR="00E538B4">
        <w:rPr>
          <w:rFonts w:eastAsia="Times New Roman" w:cs="Times New Roman"/>
          <w:sz w:val="24"/>
          <w:szCs w:val="24"/>
          <w:lang w:val="en-US" w:eastAsia="ar-SA"/>
        </w:rPr>
        <w:t>4</w:t>
      </w:r>
      <w:r w:rsidR="00161A47" w:rsidRPr="00275EC6">
        <w:rPr>
          <w:rFonts w:ascii="Times New Roman Cyr" w:eastAsia="Times New Roman" w:hAnsi="Times New Roman Cyr" w:cs="Times New Roman"/>
          <w:sz w:val="24"/>
          <w:szCs w:val="24"/>
          <w:lang w:eastAsia="ar-SA"/>
        </w:rPr>
        <w:t>г.вкл.</w:t>
      </w:r>
      <w:r w:rsidR="00BF35C5" w:rsidRPr="00275EC6">
        <w:rPr>
          <w:rFonts w:ascii="Times New Roman Cyr" w:eastAsia="Times New Roman" w:hAnsi="Times New Roman Cyr" w:cs="Times New Roman"/>
          <w:sz w:val="24"/>
          <w:szCs w:val="24"/>
          <w:lang w:eastAsia="ar-SA"/>
        </w:rPr>
        <w:t>.До изтичане на крайния срок</w:t>
      </w:r>
      <w:r w:rsidRPr="00275EC6">
        <w:rPr>
          <w:rFonts w:ascii="Times New Roman Cyr" w:eastAsia="Times New Roman" w:hAnsi="Times New Roman Cyr" w:cs="Times New Roman"/>
          <w:sz w:val="24"/>
          <w:szCs w:val="24"/>
          <w:lang w:eastAsia="ar-SA"/>
        </w:rPr>
        <w:t xml:space="preserve"> офертите </w:t>
      </w:r>
      <w:r w:rsidR="00161A47" w:rsidRPr="00275EC6">
        <w:rPr>
          <w:rFonts w:ascii="Times New Roman Cyr" w:eastAsia="Times New Roman" w:hAnsi="Times New Roman Cyr" w:cs="Times New Roman"/>
          <w:sz w:val="24"/>
          <w:szCs w:val="24"/>
          <w:lang w:eastAsia="ar-SA"/>
        </w:rPr>
        <w:t xml:space="preserve">могат да </w:t>
      </w:r>
      <w:r w:rsidRPr="00275EC6">
        <w:rPr>
          <w:rFonts w:ascii="Times New Roman Cyr" w:eastAsia="Times New Roman" w:hAnsi="Times New Roman Cyr" w:cs="Times New Roman"/>
          <w:sz w:val="24"/>
          <w:szCs w:val="24"/>
          <w:lang w:eastAsia="ar-SA"/>
        </w:rPr>
        <w:t>се подават всеки работен за УНСС ден от 09.00 до 12.00 часа и от 13.00 до 15.00 часа.</w:t>
      </w:r>
    </w:p>
    <w:p w:rsidR="00133ED1" w:rsidRPr="00275EC6" w:rsidRDefault="00133ED1" w:rsidP="00133ED1">
      <w:pPr>
        <w:numPr>
          <w:ilvl w:val="1"/>
          <w:numId w:val="0"/>
        </w:numPr>
        <w:tabs>
          <w:tab w:val="num" w:pos="792"/>
        </w:tabs>
        <w:spacing w:before="120" w:after="0" w:line="240" w:lineRule="auto"/>
        <w:ind w:left="792" w:hanging="432"/>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 xml:space="preserve"> 1.3. Място, дата и час на отваряне на офертите.</w:t>
      </w:r>
    </w:p>
    <w:p w:rsidR="00133ED1" w:rsidRPr="00275EC6" w:rsidRDefault="00133ED1" w:rsidP="00133ED1">
      <w:pPr>
        <w:suppressAutoHyphens/>
        <w:spacing w:after="0" w:line="240" w:lineRule="auto"/>
        <w:ind w:firstLine="720"/>
        <w:jc w:val="both"/>
        <w:rPr>
          <w:rFonts w:ascii="Times New Roman Cyr" w:eastAsia="Times New Roman" w:hAnsi="Times New Roman Cyr" w:cs="Times New Roman"/>
          <w:color w:val="FF0000"/>
          <w:sz w:val="24"/>
          <w:szCs w:val="24"/>
          <w:lang w:eastAsia="ar-SA"/>
        </w:rPr>
      </w:pPr>
      <w:r w:rsidRPr="00275EC6">
        <w:rPr>
          <w:rFonts w:ascii="Times New Roman Cyr" w:eastAsia="Times New Roman" w:hAnsi="Times New Roman Cyr" w:cs="Times New Roman"/>
          <w:sz w:val="24"/>
          <w:szCs w:val="24"/>
          <w:lang w:eastAsia="ar-SA"/>
        </w:rPr>
        <w:t xml:space="preserve">Офертите ще бъдат отворени на </w:t>
      </w:r>
      <w:r w:rsidR="000820CA">
        <w:rPr>
          <w:rFonts w:eastAsia="Times New Roman" w:cs="Times New Roman"/>
          <w:sz w:val="24"/>
          <w:szCs w:val="24"/>
          <w:lang w:eastAsia="ar-SA"/>
        </w:rPr>
        <w:t>28</w:t>
      </w:r>
      <w:bookmarkStart w:id="2" w:name="_GoBack"/>
      <w:bookmarkEnd w:id="2"/>
      <w:r w:rsidRPr="00275EC6">
        <w:rPr>
          <w:rFonts w:ascii="Times New Roman Cyr" w:eastAsia="Times New Roman" w:hAnsi="Times New Roman Cyr" w:cs="Times New Roman"/>
          <w:sz w:val="24"/>
          <w:szCs w:val="24"/>
          <w:lang w:eastAsia="ar-SA"/>
        </w:rPr>
        <w:t>.</w:t>
      </w:r>
      <w:r w:rsidR="00E538B4">
        <w:rPr>
          <w:rFonts w:eastAsia="Times New Roman" w:cs="Times New Roman"/>
          <w:sz w:val="24"/>
          <w:szCs w:val="24"/>
          <w:lang w:val="en-US" w:eastAsia="ar-SA"/>
        </w:rPr>
        <w:t>01</w:t>
      </w:r>
      <w:r w:rsidRPr="00275EC6">
        <w:rPr>
          <w:rFonts w:ascii="Times New Roman Cyr" w:eastAsia="Times New Roman" w:hAnsi="Times New Roman Cyr" w:cs="Times New Roman"/>
          <w:sz w:val="24"/>
          <w:szCs w:val="24"/>
          <w:lang w:eastAsia="ar-SA"/>
        </w:rPr>
        <w:t>.201</w:t>
      </w:r>
      <w:r w:rsidR="00E538B4">
        <w:rPr>
          <w:rFonts w:eastAsia="Times New Roman" w:cs="Times New Roman"/>
          <w:sz w:val="24"/>
          <w:szCs w:val="24"/>
          <w:lang w:val="en-US" w:eastAsia="ar-SA"/>
        </w:rPr>
        <w:t>4</w:t>
      </w:r>
      <w:r w:rsidRPr="00275EC6">
        <w:rPr>
          <w:rFonts w:ascii="Times New Roman Cyr" w:eastAsia="Times New Roman" w:hAnsi="Times New Roman Cyr" w:cs="Times New Roman"/>
          <w:sz w:val="24"/>
          <w:szCs w:val="24"/>
          <w:lang w:eastAsia="ar-SA"/>
        </w:rPr>
        <w:t>г. в 11,00 ч. в сградата на УНСС –  София, Студентски град “Христо Ботев”, Ректорат, зала № П008</w:t>
      </w:r>
    </w:p>
    <w:p w:rsidR="00133ED1" w:rsidRPr="00275EC6" w:rsidRDefault="00133ED1" w:rsidP="00133ED1">
      <w:pPr>
        <w:numPr>
          <w:ilvl w:val="1"/>
          <w:numId w:val="0"/>
        </w:numPr>
        <w:tabs>
          <w:tab w:val="num" w:pos="792"/>
        </w:tabs>
        <w:spacing w:before="120" w:after="0" w:line="240" w:lineRule="auto"/>
        <w:ind w:left="792" w:hanging="432"/>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 xml:space="preserve">  1.4. Срок на валидност на офертите – 120 дни от </w:t>
      </w:r>
      <w:r w:rsidR="00A35527" w:rsidRPr="00275EC6">
        <w:rPr>
          <w:rFonts w:ascii="Times New Roman Cyr" w:eastAsia="Times New Roman" w:hAnsi="Times New Roman Cyr" w:cs="Times New Roman"/>
          <w:sz w:val="24"/>
          <w:szCs w:val="24"/>
          <w:lang w:eastAsia="ar-SA"/>
        </w:rPr>
        <w:t>крайния срок за получаване на оферти</w:t>
      </w:r>
      <w:r w:rsidRPr="00275EC6">
        <w:rPr>
          <w:rFonts w:ascii="Times New Roman Cyr" w:eastAsia="Times New Roman" w:hAnsi="Times New Roman Cyr" w:cs="Times New Roman"/>
          <w:sz w:val="24"/>
          <w:szCs w:val="24"/>
          <w:lang w:eastAsia="ar-SA"/>
        </w:rPr>
        <w:t>.</w:t>
      </w:r>
    </w:p>
    <w:p w:rsidR="00133ED1" w:rsidRPr="00275EC6" w:rsidRDefault="00133ED1" w:rsidP="00133ED1">
      <w:pPr>
        <w:suppressAutoHyphens/>
        <w:spacing w:after="0" w:line="240" w:lineRule="auto"/>
        <w:ind w:firstLine="720"/>
        <w:jc w:val="both"/>
        <w:rPr>
          <w:rFonts w:ascii="Times New Roman Cyr" w:eastAsia="Times New Roman" w:hAnsi="Times New Roman Cyr" w:cs="Times New Roman"/>
          <w:sz w:val="24"/>
          <w:szCs w:val="24"/>
          <w:lang w:eastAsia="ar-SA"/>
        </w:rPr>
      </w:pPr>
    </w:p>
    <w:p w:rsidR="00133ED1" w:rsidRPr="00275EC6" w:rsidRDefault="00133ED1" w:rsidP="00133ED1">
      <w:pPr>
        <w:tabs>
          <w:tab w:val="num" w:pos="720"/>
        </w:tabs>
        <w:spacing w:after="0" w:line="240" w:lineRule="auto"/>
        <w:ind w:left="720" w:hanging="360"/>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2. Указания за подготовка и представяне на офертите</w:t>
      </w:r>
    </w:p>
    <w:p w:rsidR="00133ED1" w:rsidRPr="00275EC6" w:rsidRDefault="00133ED1" w:rsidP="00BE4267">
      <w:pPr>
        <w:numPr>
          <w:ilvl w:val="0"/>
          <w:numId w:val="5"/>
        </w:numPr>
        <w:suppressAutoHyphens/>
        <w:spacing w:after="0" w:line="240" w:lineRule="auto"/>
        <w:ind w:left="0" w:firstLine="426"/>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 xml:space="preserve">Всеки участник подава само едно предложение в един вариант, като се придържа точно към предварително обявените от възложителя условия. Поставянето на различни от тези условия и изисквания от страна на участника        води до отхвърляне на съответната оферта. Единствено офертите, които отговарят на изискванията, определени в тази Документация ще бъдат приети за разглеждане, оценяване и класиране. </w:t>
      </w:r>
    </w:p>
    <w:p w:rsidR="00133ED1" w:rsidRPr="00275EC6" w:rsidRDefault="00133ED1" w:rsidP="00BE4267">
      <w:pPr>
        <w:numPr>
          <w:ilvl w:val="0"/>
          <w:numId w:val="5"/>
        </w:numPr>
        <w:suppressAutoHyphens/>
        <w:spacing w:after="0" w:line="240" w:lineRule="auto"/>
        <w:ind w:left="71" w:firstLine="355"/>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 xml:space="preserve">Всяка оферта трябва да съдържа документите по чл. 56 от ЗОП както и изискваните от настоящата документация. </w:t>
      </w:r>
    </w:p>
    <w:p w:rsidR="00133ED1" w:rsidRPr="00275EC6" w:rsidRDefault="00133ED1" w:rsidP="00133ED1">
      <w:pPr>
        <w:suppressAutoHyphens/>
        <w:spacing w:after="0" w:line="240" w:lineRule="auto"/>
        <w:ind w:firstLine="720"/>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Когато офертата предвижда участие на подизпълнители, в нея се посочват подизпълнителите, стойността, процентът от общата стойност и конкретната част от предмета на обществената поръчка. За всеки от подизпълнителите трябва да бъдат представени документите по чл. 56, ал. 1, т. 1, 4, 5 и 6   от ЗОП.</w:t>
      </w:r>
    </w:p>
    <w:p w:rsidR="00133ED1" w:rsidRPr="00275EC6" w:rsidRDefault="00133ED1" w:rsidP="00133ED1">
      <w:pPr>
        <w:suppressAutoHyphens/>
        <w:spacing w:before="100" w:after="100" w:line="240" w:lineRule="auto"/>
        <w:ind w:firstLine="720"/>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Когато участник в процедурата е обединение, което не е юридическо лице:</w:t>
      </w:r>
    </w:p>
    <w:p w:rsidR="00133ED1" w:rsidRPr="00275EC6" w:rsidRDefault="00133ED1" w:rsidP="00133ED1">
      <w:pPr>
        <w:suppressAutoHyphens/>
        <w:spacing w:before="100" w:after="100" w:line="240" w:lineRule="auto"/>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lastRenderedPageBreak/>
        <w:t>- документите по чл. 56, ал. 1, т. 1 и 6 от ЗОП се представят за всяко физическо или юридическо лице, включено в обединението;</w:t>
      </w:r>
    </w:p>
    <w:p w:rsidR="00133ED1" w:rsidRPr="00275EC6" w:rsidRDefault="00133ED1" w:rsidP="00133ED1">
      <w:pPr>
        <w:suppressAutoHyphens/>
        <w:spacing w:before="100" w:after="100" w:line="240" w:lineRule="auto"/>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 xml:space="preserve">- документите по чл. 56, ал. 1, т. 4 и 5  от ЗОП се представят само за участниците, чрез които обединението доказва съответствието си с критериите за подбор по </w:t>
      </w:r>
      <w:hyperlink r:id="rId9" w:history="1">
        <w:r w:rsidRPr="00275EC6">
          <w:rPr>
            <w:rFonts w:ascii="Times New Roman Cyr" w:eastAsia="Times New Roman" w:hAnsi="Times New Roman Cyr" w:cs="Times New Roman"/>
            <w:color w:val="0000FF"/>
            <w:sz w:val="24"/>
            <w:szCs w:val="24"/>
            <w:u w:val="single"/>
            <w:lang w:eastAsia="ar-SA"/>
          </w:rPr>
          <w:t>чл. 25, ал. 2, т. 6</w:t>
        </w:r>
      </w:hyperlink>
      <w:r w:rsidRPr="00275EC6">
        <w:rPr>
          <w:rFonts w:ascii="Times New Roman Cyr" w:eastAsia="Times New Roman" w:hAnsi="Times New Roman Cyr" w:cs="Times New Roman"/>
          <w:sz w:val="24"/>
          <w:szCs w:val="24"/>
          <w:lang w:eastAsia="ar-SA"/>
        </w:rPr>
        <w:t xml:space="preserve"> от ЗОП; </w:t>
      </w:r>
    </w:p>
    <w:p w:rsidR="00133ED1" w:rsidRPr="00275EC6" w:rsidRDefault="00133ED1" w:rsidP="00133ED1">
      <w:pPr>
        <w:suppressAutoHyphens/>
        <w:spacing w:before="100" w:after="100" w:line="240" w:lineRule="auto"/>
        <w:ind w:firstLine="720"/>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Когато участникът в процедура е чуждестранно физическо или юридическо лице или техни обединения, офертата се подава на български език, документът по ал. 1, т. 1 се представя в официален превод, а документите по чл. 56, ал. 1, т. 4, 5 и 6 от ЗОП, които са на чужд език, се представят и в превод.</w:t>
      </w:r>
    </w:p>
    <w:p w:rsidR="00133ED1" w:rsidRPr="00275EC6" w:rsidRDefault="00133ED1" w:rsidP="00BE4267">
      <w:pPr>
        <w:numPr>
          <w:ilvl w:val="0"/>
          <w:numId w:val="5"/>
        </w:numPr>
        <w:suppressAutoHyphens/>
        <w:spacing w:after="0" w:line="240" w:lineRule="auto"/>
        <w:ind w:left="0" w:firstLine="426"/>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 xml:space="preserve">Офертата се представя в запечатан, непрозрачен плик от участника или от негов упълномощен представител, лично или по пощата с препоръчано писмо с обратна разписка. Върху плика участникът посочва адрес за кореспонденция, телефон и по възможност – факс или електронен адрес. Участникът следва да посочи наименованието на процедурата и обособената позиция/и по която кандидатства. Офертите трябва да бъдат представени и адресирани до Университет за национално и световно стопанство, гр. София ПК 1700, Студентски град “Христо Ботев”, ул.”8-ми Декември”, </w:t>
      </w:r>
      <w:proofErr w:type="spellStart"/>
      <w:r w:rsidRPr="00275EC6">
        <w:rPr>
          <w:rFonts w:ascii="Times New Roman Cyr" w:eastAsia="Times New Roman" w:hAnsi="Times New Roman Cyr" w:cs="Times New Roman"/>
          <w:sz w:val="24"/>
          <w:szCs w:val="24"/>
          <w:lang w:eastAsia="ar-SA"/>
        </w:rPr>
        <w:t>каб</w:t>
      </w:r>
      <w:proofErr w:type="spellEnd"/>
      <w:r w:rsidRPr="00275EC6">
        <w:rPr>
          <w:rFonts w:ascii="Times New Roman Cyr" w:eastAsia="Times New Roman" w:hAnsi="Times New Roman Cyr" w:cs="Times New Roman"/>
          <w:sz w:val="24"/>
          <w:szCs w:val="24"/>
          <w:lang w:eastAsia="ar-SA"/>
        </w:rPr>
        <w:t>. 5002.</w:t>
      </w:r>
    </w:p>
    <w:p w:rsidR="00133ED1" w:rsidRPr="00275EC6" w:rsidRDefault="00133ED1" w:rsidP="00BE4267">
      <w:pPr>
        <w:numPr>
          <w:ilvl w:val="0"/>
          <w:numId w:val="5"/>
        </w:numPr>
        <w:suppressAutoHyphens/>
        <w:spacing w:after="0" w:line="240" w:lineRule="auto"/>
        <w:ind w:left="0" w:firstLine="426"/>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Пликът с офертата съдържа отделни запечатани непрозрачни и надписани плика, както следва:</w:t>
      </w:r>
    </w:p>
    <w:p w:rsidR="00133ED1" w:rsidRPr="00275EC6" w:rsidRDefault="00133ED1" w:rsidP="00BE4267">
      <w:pPr>
        <w:numPr>
          <w:ilvl w:val="0"/>
          <w:numId w:val="2"/>
        </w:numPr>
        <w:suppressAutoHyphens/>
        <w:spacing w:after="0" w:line="240" w:lineRule="auto"/>
        <w:jc w:val="both"/>
        <w:rPr>
          <w:rFonts w:ascii="Times New Roman Cyr" w:eastAsia="Times New Roman" w:hAnsi="Times New Roman Cyr" w:cs="Times New Roman"/>
          <w:sz w:val="24"/>
          <w:szCs w:val="24"/>
          <w:lang w:eastAsia="ar-SA"/>
        </w:rPr>
      </w:pPr>
      <w:proofErr w:type="spellStart"/>
      <w:r w:rsidRPr="00275EC6">
        <w:rPr>
          <w:rFonts w:ascii="Times New Roman Cyr" w:eastAsia="Times New Roman" w:hAnsi="Times New Roman Cyr" w:cs="Times New Roman"/>
          <w:sz w:val="24"/>
          <w:szCs w:val="24"/>
          <w:lang w:val="en-US" w:eastAsia="ar-SA"/>
        </w:rPr>
        <w:t>Плик</w:t>
      </w:r>
      <w:r w:rsidRPr="00275EC6">
        <w:rPr>
          <w:rFonts w:ascii="Times New Roman Cyr" w:eastAsia="Times New Roman" w:hAnsi="Times New Roman Cyr" w:cs="Times New Roman"/>
          <w:sz w:val="24"/>
          <w:szCs w:val="24"/>
          <w:lang w:eastAsia="ar-SA"/>
        </w:rPr>
        <w:t>ове</w:t>
      </w:r>
      <w:proofErr w:type="spellEnd"/>
      <w:r w:rsidRPr="00275EC6">
        <w:rPr>
          <w:rFonts w:ascii="Times New Roman Cyr" w:eastAsia="Times New Roman" w:hAnsi="Times New Roman Cyr" w:cs="Times New Roman"/>
          <w:sz w:val="24"/>
          <w:szCs w:val="24"/>
          <w:lang w:eastAsia="ar-SA"/>
        </w:rPr>
        <w:t xml:space="preserve"> с</w:t>
      </w:r>
      <w:r w:rsidRPr="00275EC6">
        <w:rPr>
          <w:rFonts w:ascii="Times New Roman Cyr" w:eastAsia="Times New Roman" w:hAnsi="Times New Roman Cyr" w:cs="Times New Roman"/>
          <w:sz w:val="24"/>
          <w:szCs w:val="24"/>
          <w:lang w:val="en-US" w:eastAsia="ar-SA"/>
        </w:rPr>
        <w:t xml:space="preserve"> №</w:t>
      </w:r>
      <w:r w:rsidRPr="00275EC6">
        <w:rPr>
          <w:rFonts w:ascii="Times New Roman Cyr" w:eastAsia="Times New Roman" w:hAnsi="Times New Roman Cyr" w:cs="Times New Roman"/>
          <w:sz w:val="24"/>
          <w:szCs w:val="24"/>
          <w:lang w:eastAsia="ar-SA"/>
        </w:rPr>
        <w:t>№</w:t>
      </w:r>
      <w:r w:rsidRPr="00275EC6">
        <w:rPr>
          <w:rFonts w:ascii="Times New Roman Cyr" w:eastAsia="Times New Roman" w:hAnsi="Times New Roman Cyr" w:cs="Times New Roman"/>
          <w:sz w:val="24"/>
          <w:szCs w:val="24"/>
          <w:lang w:val="en-US" w:eastAsia="ar-SA"/>
        </w:rPr>
        <w:t xml:space="preserve"> 1</w:t>
      </w:r>
      <w:r w:rsidR="00CC1BA6" w:rsidRPr="00275EC6">
        <w:rPr>
          <w:rFonts w:ascii="Times New Roman Cyr" w:eastAsia="Times New Roman" w:hAnsi="Times New Roman Cyr" w:cs="Times New Roman"/>
          <w:sz w:val="24"/>
          <w:szCs w:val="24"/>
          <w:lang w:eastAsia="ar-SA"/>
        </w:rPr>
        <w:t>.1. до 1.</w:t>
      </w:r>
      <w:r w:rsidR="00D558FE">
        <w:rPr>
          <w:rFonts w:ascii="Times New Roman Cyr" w:eastAsia="Times New Roman" w:hAnsi="Times New Roman Cyr" w:cs="Times New Roman"/>
          <w:sz w:val="24"/>
          <w:szCs w:val="24"/>
          <w:lang w:eastAsia="ar-SA"/>
        </w:rPr>
        <w:t>5</w:t>
      </w:r>
      <w:r w:rsidRPr="00275EC6">
        <w:rPr>
          <w:rFonts w:ascii="Times New Roman Cyr" w:eastAsia="Times New Roman" w:hAnsi="Times New Roman Cyr" w:cs="Times New Roman"/>
          <w:sz w:val="24"/>
          <w:szCs w:val="24"/>
          <w:lang w:eastAsia="ar-SA"/>
        </w:rPr>
        <w:t>.</w:t>
      </w:r>
      <w:r w:rsidRPr="00275EC6">
        <w:rPr>
          <w:rFonts w:ascii="Times New Roman Cyr" w:eastAsia="Times New Roman" w:hAnsi="Times New Roman Cyr" w:cs="Times New Roman"/>
          <w:sz w:val="24"/>
          <w:szCs w:val="24"/>
          <w:lang w:val="en-US" w:eastAsia="ar-SA"/>
        </w:rPr>
        <w:t xml:space="preserve"> с </w:t>
      </w:r>
      <w:proofErr w:type="spellStart"/>
      <w:r w:rsidRPr="00275EC6">
        <w:rPr>
          <w:rFonts w:ascii="Times New Roman Cyr" w:eastAsia="Times New Roman" w:hAnsi="Times New Roman Cyr" w:cs="Times New Roman"/>
          <w:sz w:val="24"/>
          <w:szCs w:val="24"/>
          <w:lang w:val="en-US" w:eastAsia="ar-SA"/>
        </w:rPr>
        <w:t>надпис</w:t>
      </w:r>
      <w:proofErr w:type="spellEnd"/>
      <w:r w:rsidRPr="00275EC6">
        <w:rPr>
          <w:rFonts w:ascii="Times New Roman Cyr" w:eastAsia="Times New Roman" w:hAnsi="Times New Roman Cyr" w:cs="Times New Roman"/>
          <w:sz w:val="24"/>
          <w:szCs w:val="24"/>
          <w:lang w:val="en-US" w:eastAsia="ar-SA"/>
        </w:rPr>
        <w:t xml:space="preserve"> "</w:t>
      </w:r>
      <w:proofErr w:type="spellStart"/>
      <w:r w:rsidRPr="00275EC6">
        <w:rPr>
          <w:rFonts w:ascii="Times New Roman Cyr" w:eastAsia="Times New Roman" w:hAnsi="Times New Roman Cyr" w:cs="Times New Roman"/>
          <w:sz w:val="24"/>
          <w:szCs w:val="24"/>
          <w:lang w:val="en-US" w:eastAsia="ar-SA"/>
        </w:rPr>
        <w:t>Документи</w:t>
      </w:r>
      <w:proofErr w:type="spellEnd"/>
      <w:r w:rsidRPr="00275EC6">
        <w:rPr>
          <w:rFonts w:ascii="Times New Roman Cyr" w:eastAsia="Times New Roman" w:hAnsi="Times New Roman Cyr" w:cs="Times New Roman"/>
          <w:sz w:val="24"/>
          <w:szCs w:val="24"/>
          <w:lang w:val="en-US" w:eastAsia="ar-SA"/>
        </w:rPr>
        <w:t xml:space="preserve"> </w:t>
      </w:r>
      <w:proofErr w:type="spellStart"/>
      <w:r w:rsidRPr="00275EC6">
        <w:rPr>
          <w:rFonts w:ascii="Times New Roman Cyr" w:eastAsia="Times New Roman" w:hAnsi="Times New Roman Cyr" w:cs="Times New Roman"/>
          <w:sz w:val="24"/>
          <w:szCs w:val="24"/>
          <w:lang w:val="en-US" w:eastAsia="ar-SA"/>
        </w:rPr>
        <w:t>за</w:t>
      </w:r>
      <w:proofErr w:type="spellEnd"/>
      <w:r w:rsidRPr="00275EC6">
        <w:rPr>
          <w:rFonts w:ascii="Times New Roman Cyr" w:eastAsia="Times New Roman" w:hAnsi="Times New Roman Cyr" w:cs="Times New Roman"/>
          <w:sz w:val="24"/>
          <w:szCs w:val="24"/>
          <w:lang w:val="en-US" w:eastAsia="ar-SA"/>
        </w:rPr>
        <w:t xml:space="preserve"> </w:t>
      </w:r>
      <w:proofErr w:type="spellStart"/>
      <w:r w:rsidRPr="00275EC6">
        <w:rPr>
          <w:rFonts w:ascii="Times New Roman Cyr" w:eastAsia="Times New Roman" w:hAnsi="Times New Roman Cyr" w:cs="Times New Roman"/>
          <w:sz w:val="24"/>
          <w:szCs w:val="24"/>
          <w:lang w:val="en-US" w:eastAsia="ar-SA"/>
        </w:rPr>
        <w:t>подбор</w:t>
      </w:r>
      <w:proofErr w:type="spellEnd"/>
      <w:r w:rsidRPr="00275EC6">
        <w:rPr>
          <w:rFonts w:ascii="Times New Roman Cyr" w:eastAsia="Times New Roman" w:hAnsi="Times New Roman Cyr" w:cs="Times New Roman"/>
          <w:sz w:val="24"/>
          <w:szCs w:val="24"/>
          <w:lang w:eastAsia="ar-SA"/>
        </w:rPr>
        <w:t xml:space="preserve"> за обособена позиция …..</w:t>
      </w:r>
      <w:r w:rsidRPr="00275EC6">
        <w:rPr>
          <w:rFonts w:ascii="Times New Roman Cyr" w:eastAsia="Times New Roman" w:hAnsi="Times New Roman Cyr" w:cs="Times New Roman"/>
          <w:sz w:val="24"/>
          <w:szCs w:val="24"/>
          <w:lang w:val="en-US" w:eastAsia="ar-SA"/>
        </w:rPr>
        <w:t xml:space="preserve">", в </w:t>
      </w:r>
      <w:proofErr w:type="spellStart"/>
      <w:r w:rsidRPr="00275EC6">
        <w:rPr>
          <w:rFonts w:ascii="Times New Roman Cyr" w:eastAsia="Times New Roman" w:hAnsi="Times New Roman Cyr" w:cs="Times New Roman"/>
          <w:sz w:val="24"/>
          <w:szCs w:val="24"/>
          <w:lang w:val="en-US" w:eastAsia="ar-SA"/>
        </w:rPr>
        <w:t>който</w:t>
      </w:r>
      <w:proofErr w:type="spellEnd"/>
      <w:r w:rsidRPr="00275EC6">
        <w:rPr>
          <w:rFonts w:ascii="Times New Roman Cyr" w:eastAsia="Times New Roman" w:hAnsi="Times New Roman Cyr" w:cs="Times New Roman"/>
          <w:sz w:val="24"/>
          <w:szCs w:val="24"/>
          <w:lang w:val="en-US" w:eastAsia="ar-SA"/>
        </w:rPr>
        <w:t xml:space="preserve"> </w:t>
      </w:r>
      <w:proofErr w:type="spellStart"/>
      <w:r w:rsidRPr="00275EC6">
        <w:rPr>
          <w:rFonts w:ascii="Times New Roman Cyr" w:eastAsia="Times New Roman" w:hAnsi="Times New Roman Cyr" w:cs="Times New Roman"/>
          <w:sz w:val="24"/>
          <w:szCs w:val="24"/>
          <w:lang w:val="en-US" w:eastAsia="ar-SA"/>
        </w:rPr>
        <w:t>се</w:t>
      </w:r>
      <w:proofErr w:type="spellEnd"/>
      <w:r w:rsidRPr="00275EC6">
        <w:rPr>
          <w:rFonts w:ascii="Times New Roman Cyr" w:eastAsia="Times New Roman" w:hAnsi="Times New Roman Cyr" w:cs="Times New Roman"/>
          <w:sz w:val="24"/>
          <w:szCs w:val="24"/>
          <w:lang w:val="en-US" w:eastAsia="ar-SA"/>
        </w:rPr>
        <w:t xml:space="preserve"> </w:t>
      </w:r>
      <w:proofErr w:type="spellStart"/>
      <w:r w:rsidRPr="00275EC6">
        <w:rPr>
          <w:rFonts w:ascii="Times New Roman Cyr" w:eastAsia="Times New Roman" w:hAnsi="Times New Roman Cyr" w:cs="Times New Roman"/>
          <w:sz w:val="24"/>
          <w:szCs w:val="24"/>
          <w:lang w:val="en-US" w:eastAsia="ar-SA"/>
        </w:rPr>
        <w:t>поставят</w:t>
      </w:r>
      <w:proofErr w:type="spellEnd"/>
      <w:r w:rsidRPr="00275EC6">
        <w:rPr>
          <w:rFonts w:ascii="Times New Roman Cyr" w:eastAsia="Times New Roman" w:hAnsi="Times New Roman Cyr" w:cs="Times New Roman"/>
          <w:sz w:val="24"/>
          <w:szCs w:val="24"/>
          <w:lang w:val="en-US" w:eastAsia="ar-SA"/>
        </w:rPr>
        <w:t xml:space="preserve"> </w:t>
      </w:r>
      <w:proofErr w:type="spellStart"/>
      <w:r w:rsidRPr="00275EC6">
        <w:rPr>
          <w:rFonts w:ascii="Times New Roman Cyr" w:eastAsia="Times New Roman" w:hAnsi="Times New Roman Cyr" w:cs="Times New Roman"/>
          <w:sz w:val="24"/>
          <w:szCs w:val="24"/>
          <w:lang w:val="en-US" w:eastAsia="ar-SA"/>
        </w:rPr>
        <w:t>документите</w:t>
      </w:r>
      <w:proofErr w:type="spellEnd"/>
      <w:r w:rsidRPr="00275EC6">
        <w:rPr>
          <w:rFonts w:ascii="Times New Roman Cyr" w:eastAsia="Times New Roman" w:hAnsi="Times New Roman Cyr" w:cs="Times New Roman"/>
          <w:sz w:val="24"/>
          <w:szCs w:val="24"/>
          <w:lang w:val="en-US" w:eastAsia="ar-SA"/>
        </w:rPr>
        <w:t xml:space="preserve">, </w:t>
      </w:r>
      <w:proofErr w:type="spellStart"/>
      <w:r w:rsidRPr="00275EC6">
        <w:rPr>
          <w:rFonts w:ascii="Times New Roman Cyr" w:eastAsia="Times New Roman" w:hAnsi="Times New Roman Cyr" w:cs="Times New Roman"/>
          <w:sz w:val="24"/>
          <w:szCs w:val="24"/>
          <w:lang w:val="en-US" w:eastAsia="ar-SA"/>
        </w:rPr>
        <w:t>изисквани</w:t>
      </w:r>
      <w:proofErr w:type="spellEnd"/>
      <w:r w:rsidRPr="00275EC6">
        <w:rPr>
          <w:rFonts w:ascii="Times New Roman Cyr" w:eastAsia="Times New Roman" w:hAnsi="Times New Roman Cyr" w:cs="Times New Roman"/>
          <w:sz w:val="24"/>
          <w:szCs w:val="24"/>
          <w:lang w:val="en-US" w:eastAsia="ar-SA"/>
        </w:rPr>
        <w:t xml:space="preserve"> </w:t>
      </w:r>
      <w:proofErr w:type="spellStart"/>
      <w:r w:rsidRPr="00275EC6">
        <w:rPr>
          <w:rFonts w:ascii="Times New Roman Cyr" w:eastAsia="Times New Roman" w:hAnsi="Times New Roman Cyr" w:cs="Times New Roman"/>
          <w:sz w:val="24"/>
          <w:szCs w:val="24"/>
          <w:lang w:val="en-US" w:eastAsia="ar-SA"/>
        </w:rPr>
        <w:t>от</w:t>
      </w:r>
      <w:proofErr w:type="spellEnd"/>
      <w:r w:rsidRPr="00275EC6">
        <w:rPr>
          <w:rFonts w:ascii="Times New Roman Cyr" w:eastAsia="Times New Roman" w:hAnsi="Times New Roman Cyr" w:cs="Times New Roman"/>
          <w:sz w:val="24"/>
          <w:szCs w:val="24"/>
          <w:lang w:val="en-US" w:eastAsia="ar-SA"/>
        </w:rPr>
        <w:t xml:space="preserve"> </w:t>
      </w:r>
      <w:proofErr w:type="spellStart"/>
      <w:r w:rsidRPr="00275EC6">
        <w:rPr>
          <w:rFonts w:ascii="Times New Roman Cyr" w:eastAsia="Times New Roman" w:hAnsi="Times New Roman Cyr" w:cs="Times New Roman"/>
          <w:sz w:val="24"/>
          <w:szCs w:val="24"/>
          <w:lang w:val="en-US" w:eastAsia="ar-SA"/>
        </w:rPr>
        <w:t>възложителя</w:t>
      </w:r>
      <w:proofErr w:type="spellEnd"/>
      <w:r w:rsidRPr="00275EC6">
        <w:rPr>
          <w:rFonts w:ascii="Times New Roman Cyr" w:eastAsia="Times New Roman" w:hAnsi="Times New Roman Cyr" w:cs="Times New Roman"/>
          <w:sz w:val="24"/>
          <w:szCs w:val="24"/>
          <w:lang w:val="en-US" w:eastAsia="ar-SA"/>
        </w:rPr>
        <w:t xml:space="preserve"> </w:t>
      </w:r>
      <w:proofErr w:type="spellStart"/>
      <w:r w:rsidRPr="00275EC6">
        <w:rPr>
          <w:rFonts w:ascii="Times New Roman Cyr" w:eastAsia="Times New Roman" w:hAnsi="Times New Roman Cyr" w:cs="Times New Roman"/>
          <w:sz w:val="24"/>
          <w:szCs w:val="24"/>
          <w:lang w:val="en-US" w:eastAsia="ar-SA"/>
        </w:rPr>
        <w:t>съгласно</w:t>
      </w:r>
      <w:proofErr w:type="spellEnd"/>
      <w:r w:rsidRPr="00275EC6">
        <w:rPr>
          <w:rFonts w:ascii="Times New Roman Cyr" w:eastAsia="Times New Roman" w:hAnsi="Times New Roman Cyr" w:cs="Times New Roman"/>
          <w:sz w:val="24"/>
          <w:szCs w:val="24"/>
          <w:lang w:val="en-US" w:eastAsia="ar-SA"/>
        </w:rPr>
        <w:t xml:space="preserve"> </w:t>
      </w:r>
      <w:hyperlink r:id="rId10" w:history="1">
        <w:proofErr w:type="spellStart"/>
        <w:r w:rsidRPr="00275EC6">
          <w:rPr>
            <w:rFonts w:ascii="Times New Roman Cyr" w:eastAsia="Times New Roman" w:hAnsi="Times New Roman Cyr" w:cs="Times New Roman"/>
            <w:color w:val="0000FF"/>
            <w:sz w:val="24"/>
            <w:szCs w:val="24"/>
            <w:u w:val="single"/>
            <w:lang w:val="en-US" w:eastAsia="ar-SA"/>
          </w:rPr>
          <w:t>чл</w:t>
        </w:r>
        <w:proofErr w:type="spellEnd"/>
        <w:r w:rsidRPr="00275EC6">
          <w:rPr>
            <w:rFonts w:ascii="Times New Roman Cyr" w:eastAsia="Times New Roman" w:hAnsi="Times New Roman Cyr" w:cs="Times New Roman"/>
            <w:color w:val="0000FF"/>
            <w:sz w:val="24"/>
            <w:szCs w:val="24"/>
            <w:u w:val="single"/>
            <w:lang w:val="en-US" w:eastAsia="ar-SA"/>
          </w:rPr>
          <w:t xml:space="preserve">. 56, </w:t>
        </w:r>
        <w:proofErr w:type="spellStart"/>
        <w:r w:rsidRPr="00275EC6">
          <w:rPr>
            <w:rFonts w:ascii="Times New Roman Cyr" w:eastAsia="Times New Roman" w:hAnsi="Times New Roman Cyr" w:cs="Times New Roman"/>
            <w:color w:val="0000FF"/>
            <w:sz w:val="24"/>
            <w:szCs w:val="24"/>
            <w:u w:val="single"/>
            <w:lang w:val="en-US" w:eastAsia="ar-SA"/>
          </w:rPr>
          <w:t>ал</w:t>
        </w:r>
        <w:proofErr w:type="spellEnd"/>
        <w:r w:rsidRPr="00275EC6">
          <w:rPr>
            <w:rFonts w:ascii="Times New Roman Cyr" w:eastAsia="Times New Roman" w:hAnsi="Times New Roman Cyr" w:cs="Times New Roman"/>
            <w:color w:val="0000FF"/>
            <w:sz w:val="24"/>
            <w:szCs w:val="24"/>
            <w:u w:val="single"/>
            <w:lang w:val="en-US" w:eastAsia="ar-SA"/>
          </w:rPr>
          <w:t>. 1, т. 1 - 6, 8, 1</w:t>
        </w:r>
        <w:r w:rsidRPr="00275EC6">
          <w:rPr>
            <w:rFonts w:ascii="Times New Roman Cyr" w:eastAsia="Times New Roman" w:hAnsi="Times New Roman Cyr" w:cs="Times New Roman"/>
            <w:color w:val="0000FF"/>
            <w:sz w:val="24"/>
            <w:szCs w:val="24"/>
            <w:u w:val="single"/>
            <w:lang w:eastAsia="ar-SA"/>
          </w:rPr>
          <w:t>2</w:t>
        </w:r>
        <w:r w:rsidRPr="00275EC6">
          <w:rPr>
            <w:rFonts w:ascii="Times New Roman Cyr" w:eastAsia="Times New Roman" w:hAnsi="Times New Roman Cyr" w:cs="Times New Roman"/>
            <w:color w:val="0000FF"/>
            <w:sz w:val="24"/>
            <w:szCs w:val="24"/>
            <w:u w:val="single"/>
            <w:lang w:val="en-US" w:eastAsia="ar-SA"/>
          </w:rPr>
          <w:t xml:space="preserve"> - 14</w:t>
        </w:r>
      </w:hyperlink>
      <w:r w:rsidRPr="00275EC6">
        <w:rPr>
          <w:rFonts w:ascii="Times New Roman Cyr" w:eastAsia="Times New Roman" w:hAnsi="Times New Roman Cyr" w:cs="Times New Roman"/>
          <w:sz w:val="24"/>
          <w:szCs w:val="24"/>
          <w:lang w:eastAsia="ar-SA"/>
        </w:rPr>
        <w:t xml:space="preserve"> от ЗОП</w:t>
      </w:r>
      <w:r w:rsidRPr="00275EC6">
        <w:rPr>
          <w:rFonts w:ascii="Times New Roman Cyr" w:eastAsia="Times New Roman" w:hAnsi="Times New Roman Cyr" w:cs="Times New Roman"/>
          <w:sz w:val="24"/>
          <w:szCs w:val="24"/>
          <w:lang w:val="en-US" w:eastAsia="ar-SA"/>
        </w:rPr>
        <w:t xml:space="preserve">, </w:t>
      </w:r>
      <w:proofErr w:type="spellStart"/>
      <w:r w:rsidRPr="00275EC6">
        <w:rPr>
          <w:rFonts w:ascii="Times New Roman Cyr" w:eastAsia="Times New Roman" w:hAnsi="Times New Roman Cyr" w:cs="Times New Roman"/>
          <w:sz w:val="24"/>
          <w:szCs w:val="24"/>
          <w:lang w:val="en-US" w:eastAsia="ar-SA"/>
        </w:rPr>
        <w:t>отнасящи</w:t>
      </w:r>
      <w:proofErr w:type="spellEnd"/>
      <w:r w:rsidRPr="00275EC6">
        <w:rPr>
          <w:rFonts w:ascii="Times New Roman Cyr" w:eastAsia="Times New Roman" w:hAnsi="Times New Roman Cyr" w:cs="Times New Roman"/>
          <w:sz w:val="24"/>
          <w:szCs w:val="24"/>
          <w:lang w:val="en-US" w:eastAsia="ar-SA"/>
        </w:rPr>
        <w:t xml:space="preserve"> </w:t>
      </w:r>
      <w:proofErr w:type="spellStart"/>
      <w:r w:rsidRPr="00275EC6">
        <w:rPr>
          <w:rFonts w:ascii="Times New Roman Cyr" w:eastAsia="Times New Roman" w:hAnsi="Times New Roman Cyr" w:cs="Times New Roman"/>
          <w:sz w:val="24"/>
          <w:szCs w:val="24"/>
          <w:lang w:val="en-US" w:eastAsia="ar-SA"/>
        </w:rPr>
        <w:t>се</w:t>
      </w:r>
      <w:proofErr w:type="spellEnd"/>
      <w:r w:rsidRPr="00275EC6">
        <w:rPr>
          <w:rFonts w:ascii="Times New Roman Cyr" w:eastAsia="Times New Roman" w:hAnsi="Times New Roman Cyr" w:cs="Times New Roman"/>
          <w:sz w:val="24"/>
          <w:szCs w:val="24"/>
          <w:lang w:val="en-US" w:eastAsia="ar-SA"/>
        </w:rPr>
        <w:t xml:space="preserve"> </w:t>
      </w:r>
      <w:proofErr w:type="spellStart"/>
      <w:r w:rsidRPr="00275EC6">
        <w:rPr>
          <w:rFonts w:ascii="Times New Roman Cyr" w:eastAsia="Times New Roman" w:hAnsi="Times New Roman Cyr" w:cs="Times New Roman"/>
          <w:sz w:val="24"/>
          <w:szCs w:val="24"/>
          <w:lang w:val="en-US" w:eastAsia="ar-SA"/>
        </w:rPr>
        <w:t>до</w:t>
      </w:r>
      <w:proofErr w:type="spellEnd"/>
      <w:r w:rsidRPr="00275EC6">
        <w:rPr>
          <w:rFonts w:ascii="Times New Roman Cyr" w:eastAsia="Times New Roman" w:hAnsi="Times New Roman Cyr" w:cs="Times New Roman"/>
          <w:sz w:val="24"/>
          <w:szCs w:val="24"/>
          <w:lang w:val="en-US" w:eastAsia="ar-SA"/>
        </w:rPr>
        <w:t xml:space="preserve"> </w:t>
      </w:r>
      <w:proofErr w:type="spellStart"/>
      <w:r w:rsidRPr="00275EC6">
        <w:rPr>
          <w:rFonts w:ascii="Times New Roman Cyr" w:eastAsia="Times New Roman" w:hAnsi="Times New Roman Cyr" w:cs="Times New Roman"/>
          <w:sz w:val="24"/>
          <w:szCs w:val="24"/>
          <w:lang w:val="en-US" w:eastAsia="ar-SA"/>
        </w:rPr>
        <w:t>критериите</w:t>
      </w:r>
      <w:proofErr w:type="spellEnd"/>
      <w:r w:rsidRPr="00275EC6">
        <w:rPr>
          <w:rFonts w:ascii="Times New Roman Cyr" w:eastAsia="Times New Roman" w:hAnsi="Times New Roman Cyr" w:cs="Times New Roman"/>
          <w:sz w:val="24"/>
          <w:szCs w:val="24"/>
          <w:lang w:val="en-US" w:eastAsia="ar-SA"/>
        </w:rPr>
        <w:t xml:space="preserve"> </w:t>
      </w:r>
      <w:proofErr w:type="spellStart"/>
      <w:r w:rsidRPr="00275EC6">
        <w:rPr>
          <w:rFonts w:ascii="Times New Roman Cyr" w:eastAsia="Times New Roman" w:hAnsi="Times New Roman Cyr" w:cs="Times New Roman"/>
          <w:sz w:val="24"/>
          <w:szCs w:val="24"/>
          <w:lang w:val="en-US" w:eastAsia="ar-SA"/>
        </w:rPr>
        <w:t>за</w:t>
      </w:r>
      <w:proofErr w:type="spellEnd"/>
      <w:r w:rsidRPr="00275EC6">
        <w:rPr>
          <w:rFonts w:ascii="Times New Roman Cyr" w:eastAsia="Times New Roman" w:hAnsi="Times New Roman Cyr" w:cs="Times New Roman"/>
          <w:sz w:val="24"/>
          <w:szCs w:val="24"/>
          <w:lang w:val="en-US" w:eastAsia="ar-SA"/>
        </w:rPr>
        <w:t xml:space="preserve"> </w:t>
      </w:r>
      <w:proofErr w:type="spellStart"/>
      <w:r w:rsidRPr="00275EC6">
        <w:rPr>
          <w:rFonts w:ascii="Times New Roman Cyr" w:eastAsia="Times New Roman" w:hAnsi="Times New Roman Cyr" w:cs="Times New Roman"/>
          <w:sz w:val="24"/>
          <w:szCs w:val="24"/>
          <w:lang w:val="en-US" w:eastAsia="ar-SA"/>
        </w:rPr>
        <w:t>подбор</w:t>
      </w:r>
      <w:proofErr w:type="spellEnd"/>
      <w:r w:rsidRPr="00275EC6">
        <w:rPr>
          <w:rFonts w:ascii="Times New Roman Cyr" w:eastAsia="Times New Roman" w:hAnsi="Times New Roman Cyr" w:cs="Times New Roman"/>
          <w:sz w:val="24"/>
          <w:szCs w:val="24"/>
          <w:lang w:val="en-US" w:eastAsia="ar-SA"/>
        </w:rPr>
        <w:t xml:space="preserve"> </w:t>
      </w:r>
      <w:proofErr w:type="spellStart"/>
      <w:r w:rsidRPr="00275EC6">
        <w:rPr>
          <w:rFonts w:ascii="Times New Roman Cyr" w:eastAsia="Times New Roman" w:hAnsi="Times New Roman Cyr" w:cs="Times New Roman"/>
          <w:sz w:val="24"/>
          <w:szCs w:val="24"/>
          <w:lang w:val="en-US" w:eastAsia="ar-SA"/>
        </w:rPr>
        <w:t>на</w:t>
      </w:r>
      <w:proofErr w:type="spellEnd"/>
      <w:r w:rsidRPr="00275EC6">
        <w:rPr>
          <w:rFonts w:ascii="Times New Roman Cyr" w:eastAsia="Times New Roman" w:hAnsi="Times New Roman Cyr" w:cs="Times New Roman"/>
          <w:sz w:val="24"/>
          <w:szCs w:val="24"/>
          <w:lang w:val="en-US" w:eastAsia="ar-SA"/>
        </w:rPr>
        <w:t xml:space="preserve"> </w:t>
      </w:r>
      <w:proofErr w:type="spellStart"/>
      <w:r w:rsidRPr="00275EC6">
        <w:rPr>
          <w:rFonts w:ascii="Times New Roman Cyr" w:eastAsia="Times New Roman" w:hAnsi="Times New Roman Cyr" w:cs="Times New Roman"/>
          <w:sz w:val="24"/>
          <w:szCs w:val="24"/>
          <w:lang w:val="en-US" w:eastAsia="ar-SA"/>
        </w:rPr>
        <w:t>участниците</w:t>
      </w:r>
      <w:proofErr w:type="spellEnd"/>
      <w:r w:rsidRPr="00275EC6">
        <w:rPr>
          <w:rFonts w:ascii="Times New Roman Cyr" w:eastAsia="Times New Roman" w:hAnsi="Times New Roman Cyr" w:cs="Times New Roman"/>
          <w:sz w:val="24"/>
          <w:szCs w:val="24"/>
          <w:lang w:val="en-US" w:eastAsia="ar-SA"/>
        </w:rPr>
        <w:t xml:space="preserve"> </w:t>
      </w:r>
      <w:proofErr w:type="spellStart"/>
      <w:r w:rsidRPr="00275EC6">
        <w:rPr>
          <w:rFonts w:ascii="Times New Roman Cyr" w:eastAsia="Times New Roman" w:hAnsi="Times New Roman Cyr" w:cs="Times New Roman"/>
          <w:sz w:val="24"/>
          <w:szCs w:val="24"/>
          <w:lang w:val="en-US" w:eastAsia="ar-SA"/>
        </w:rPr>
        <w:t>или</w:t>
      </w:r>
      <w:proofErr w:type="spellEnd"/>
      <w:r w:rsidRPr="00275EC6">
        <w:rPr>
          <w:rFonts w:ascii="Times New Roman Cyr" w:eastAsia="Times New Roman" w:hAnsi="Times New Roman Cyr" w:cs="Times New Roman"/>
          <w:sz w:val="24"/>
          <w:szCs w:val="24"/>
          <w:lang w:val="en-US" w:eastAsia="ar-SA"/>
        </w:rPr>
        <w:t xml:space="preserve"> </w:t>
      </w:r>
      <w:proofErr w:type="spellStart"/>
      <w:r w:rsidRPr="00275EC6">
        <w:rPr>
          <w:rFonts w:ascii="Times New Roman Cyr" w:eastAsia="Times New Roman" w:hAnsi="Times New Roman Cyr" w:cs="Times New Roman"/>
          <w:sz w:val="24"/>
          <w:szCs w:val="24"/>
          <w:lang w:val="en-US" w:eastAsia="ar-SA"/>
        </w:rPr>
        <w:t>кандидатите</w:t>
      </w:r>
      <w:proofErr w:type="spellEnd"/>
      <w:r w:rsidRPr="00275EC6">
        <w:rPr>
          <w:rFonts w:ascii="Times New Roman Cyr" w:eastAsia="Times New Roman" w:hAnsi="Times New Roman Cyr" w:cs="Times New Roman"/>
          <w:sz w:val="24"/>
          <w:szCs w:val="24"/>
          <w:lang w:eastAsia="ar-SA"/>
        </w:rPr>
        <w:t>;</w:t>
      </w:r>
    </w:p>
    <w:p w:rsidR="00133ED1" w:rsidRPr="00275EC6" w:rsidRDefault="00133ED1" w:rsidP="00BE4267">
      <w:pPr>
        <w:numPr>
          <w:ilvl w:val="0"/>
          <w:numId w:val="2"/>
        </w:num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П</w:t>
      </w:r>
      <w:proofErr w:type="spellStart"/>
      <w:r w:rsidRPr="00275EC6">
        <w:rPr>
          <w:rFonts w:ascii="Times New Roman Cyr" w:eastAsia="Times New Roman" w:hAnsi="Times New Roman Cyr" w:cs="Times New Roman"/>
          <w:sz w:val="24"/>
          <w:szCs w:val="24"/>
          <w:lang w:val="en-US" w:eastAsia="ar-SA"/>
        </w:rPr>
        <w:t>лик</w:t>
      </w:r>
      <w:r w:rsidRPr="00275EC6">
        <w:rPr>
          <w:rFonts w:ascii="Times New Roman Cyr" w:eastAsia="Times New Roman" w:hAnsi="Times New Roman Cyr" w:cs="Times New Roman"/>
          <w:sz w:val="24"/>
          <w:szCs w:val="24"/>
          <w:lang w:eastAsia="ar-SA"/>
        </w:rPr>
        <w:t>ове</w:t>
      </w:r>
      <w:proofErr w:type="spellEnd"/>
      <w:r w:rsidRPr="00275EC6">
        <w:rPr>
          <w:rFonts w:ascii="Times New Roman Cyr" w:eastAsia="Times New Roman" w:hAnsi="Times New Roman Cyr" w:cs="Times New Roman"/>
          <w:sz w:val="24"/>
          <w:szCs w:val="24"/>
          <w:lang w:eastAsia="ar-SA"/>
        </w:rPr>
        <w:t xml:space="preserve"> с №</w:t>
      </w:r>
      <w:r w:rsidRPr="00275EC6">
        <w:rPr>
          <w:rFonts w:ascii="Times New Roman Cyr" w:eastAsia="Times New Roman" w:hAnsi="Times New Roman Cyr" w:cs="Times New Roman"/>
          <w:sz w:val="24"/>
          <w:szCs w:val="24"/>
          <w:lang w:val="en-US" w:eastAsia="ar-SA"/>
        </w:rPr>
        <w:t>№ 2</w:t>
      </w:r>
      <w:r w:rsidR="00CC1BA6" w:rsidRPr="00275EC6">
        <w:rPr>
          <w:rFonts w:ascii="Times New Roman Cyr" w:eastAsia="Times New Roman" w:hAnsi="Times New Roman Cyr" w:cs="Times New Roman"/>
          <w:sz w:val="24"/>
          <w:szCs w:val="24"/>
          <w:lang w:eastAsia="ar-SA"/>
        </w:rPr>
        <w:t>.1. до 2.</w:t>
      </w:r>
      <w:r w:rsidR="00D558FE">
        <w:rPr>
          <w:rFonts w:ascii="Times New Roman Cyr" w:eastAsia="Times New Roman" w:hAnsi="Times New Roman Cyr" w:cs="Times New Roman"/>
          <w:sz w:val="24"/>
          <w:szCs w:val="24"/>
          <w:lang w:eastAsia="ar-SA"/>
        </w:rPr>
        <w:t>5</w:t>
      </w:r>
      <w:r w:rsidRPr="00275EC6">
        <w:rPr>
          <w:rFonts w:ascii="Times New Roman Cyr" w:eastAsia="Times New Roman" w:hAnsi="Times New Roman Cyr" w:cs="Times New Roman"/>
          <w:sz w:val="24"/>
          <w:szCs w:val="24"/>
          <w:lang w:eastAsia="ar-SA"/>
        </w:rPr>
        <w:t>.</w:t>
      </w:r>
      <w:r w:rsidRPr="00275EC6">
        <w:rPr>
          <w:rFonts w:ascii="Times New Roman Cyr" w:eastAsia="Times New Roman" w:hAnsi="Times New Roman Cyr" w:cs="Times New Roman"/>
          <w:sz w:val="24"/>
          <w:szCs w:val="24"/>
          <w:lang w:val="en-US" w:eastAsia="ar-SA"/>
        </w:rPr>
        <w:t xml:space="preserve"> с </w:t>
      </w:r>
      <w:proofErr w:type="spellStart"/>
      <w:r w:rsidRPr="00275EC6">
        <w:rPr>
          <w:rFonts w:ascii="Times New Roman Cyr" w:eastAsia="Times New Roman" w:hAnsi="Times New Roman Cyr" w:cs="Times New Roman"/>
          <w:sz w:val="24"/>
          <w:szCs w:val="24"/>
          <w:lang w:val="en-US" w:eastAsia="ar-SA"/>
        </w:rPr>
        <w:t>надпис</w:t>
      </w:r>
      <w:proofErr w:type="spellEnd"/>
      <w:r w:rsidRPr="00275EC6">
        <w:rPr>
          <w:rFonts w:ascii="Times New Roman Cyr" w:eastAsia="Times New Roman" w:hAnsi="Times New Roman Cyr" w:cs="Times New Roman"/>
          <w:sz w:val="24"/>
          <w:szCs w:val="24"/>
          <w:lang w:val="en-US" w:eastAsia="ar-SA"/>
        </w:rPr>
        <w:t xml:space="preserve"> "</w:t>
      </w:r>
      <w:proofErr w:type="spellStart"/>
      <w:r w:rsidRPr="00275EC6">
        <w:rPr>
          <w:rFonts w:ascii="Times New Roman Cyr" w:eastAsia="Times New Roman" w:hAnsi="Times New Roman Cyr" w:cs="Times New Roman"/>
          <w:sz w:val="24"/>
          <w:szCs w:val="24"/>
          <w:lang w:val="en-US" w:eastAsia="ar-SA"/>
        </w:rPr>
        <w:t>Предложение</w:t>
      </w:r>
      <w:proofErr w:type="spellEnd"/>
      <w:r w:rsidRPr="00275EC6">
        <w:rPr>
          <w:rFonts w:ascii="Times New Roman Cyr" w:eastAsia="Times New Roman" w:hAnsi="Times New Roman Cyr" w:cs="Times New Roman"/>
          <w:sz w:val="24"/>
          <w:szCs w:val="24"/>
          <w:lang w:val="en-US" w:eastAsia="ar-SA"/>
        </w:rPr>
        <w:t xml:space="preserve"> </w:t>
      </w:r>
      <w:proofErr w:type="spellStart"/>
      <w:r w:rsidRPr="00275EC6">
        <w:rPr>
          <w:rFonts w:ascii="Times New Roman Cyr" w:eastAsia="Times New Roman" w:hAnsi="Times New Roman Cyr" w:cs="Times New Roman"/>
          <w:sz w:val="24"/>
          <w:szCs w:val="24"/>
          <w:lang w:val="en-US" w:eastAsia="ar-SA"/>
        </w:rPr>
        <w:t>за</w:t>
      </w:r>
      <w:proofErr w:type="spellEnd"/>
      <w:r w:rsidRPr="00275EC6">
        <w:rPr>
          <w:rFonts w:ascii="Times New Roman Cyr" w:eastAsia="Times New Roman" w:hAnsi="Times New Roman Cyr" w:cs="Times New Roman"/>
          <w:sz w:val="24"/>
          <w:szCs w:val="24"/>
          <w:lang w:val="en-US" w:eastAsia="ar-SA"/>
        </w:rPr>
        <w:t xml:space="preserve"> </w:t>
      </w:r>
      <w:proofErr w:type="spellStart"/>
      <w:r w:rsidRPr="00275EC6">
        <w:rPr>
          <w:rFonts w:ascii="Times New Roman Cyr" w:eastAsia="Times New Roman" w:hAnsi="Times New Roman Cyr" w:cs="Times New Roman"/>
          <w:sz w:val="24"/>
          <w:szCs w:val="24"/>
          <w:lang w:val="en-US" w:eastAsia="ar-SA"/>
        </w:rPr>
        <w:t>изпълнение</w:t>
      </w:r>
      <w:proofErr w:type="spellEnd"/>
      <w:r w:rsidRPr="00275EC6">
        <w:rPr>
          <w:rFonts w:ascii="Times New Roman Cyr" w:eastAsia="Times New Roman" w:hAnsi="Times New Roman Cyr" w:cs="Times New Roman"/>
          <w:sz w:val="24"/>
          <w:szCs w:val="24"/>
          <w:lang w:val="en-US" w:eastAsia="ar-SA"/>
        </w:rPr>
        <w:t xml:space="preserve"> </w:t>
      </w:r>
      <w:proofErr w:type="spellStart"/>
      <w:r w:rsidRPr="00275EC6">
        <w:rPr>
          <w:rFonts w:ascii="Times New Roman Cyr" w:eastAsia="Times New Roman" w:hAnsi="Times New Roman Cyr" w:cs="Times New Roman"/>
          <w:sz w:val="24"/>
          <w:szCs w:val="24"/>
          <w:lang w:val="en-US" w:eastAsia="ar-SA"/>
        </w:rPr>
        <w:t>на</w:t>
      </w:r>
      <w:proofErr w:type="spellEnd"/>
      <w:r w:rsidRPr="00275EC6">
        <w:rPr>
          <w:rFonts w:ascii="Times New Roman Cyr" w:eastAsia="Times New Roman" w:hAnsi="Times New Roman Cyr" w:cs="Times New Roman"/>
          <w:sz w:val="24"/>
          <w:szCs w:val="24"/>
          <w:lang w:val="en-US" w:eastAsia="ar-SA"/>
        </w:rPr>
        <w:t xml:space="preserve"> </w:t>
      </w:r>
      <w:proofErr w:type="spellStart"/>
      <w:r w:rsidRPr="00275EC6">
        <w:rPr>
          <w:rFonts w:ascii="Times New Roman Cyr" w:eastAsia="Times New Roman" w:hAnsi="Times New Roman Cyr" w:cs="Times New Roman"/>
          <w:sz w:val="24"/>
          <w:szCs w:val="24"/>
          <w:lang w:val="en-US" w:eastAsia="ar-SA"/>
        </w:rPr>
        <w:t>поръчката</w:t>
      </w:r>
      <w:proofErr w:type="spellEnd"/>
      <w:r w:rsidRPr="00275EC6">
        <w:rPr>
          <w:rFonts w:ascii="Times New Roman Cyr" w:eastAsia="Times New Roman" w:hAnsi="Times New Roman Cyr" w:cs="Times New Roman"/>
          <w:sz w:val="24"/>
          <w:szCs w:val="24"/>
          <w:lang w:eastAsia="ar-SA"/>
        </w:rPr>
        <w:t xml:space="preserve"> за обособена позиция ….</w:t>
      </w:r>
      <w:r w:rsidRPr="00275EC6">
        <w:rPr>
          <w:rFonts w:ascii="Times New Roman Cyr" w:eastAsia="Times New Roman" w:hAnsi="Times New Roman Cyr" w:cs="Times New Roman"/>
          <w:sz w:val="24"/>
          <w:szCs w:val="24"/>
          <w:lang w:val="en-US" w:eastAsia="ar-SA"/>
        </w:rPr>
        <w:t xml:space="preserve">", в </w:t>
      </w:r>
      <w:proofErr w:type="spellStart"/>
      <w:r w:rsidRPr="00275EC6">
        <w:rPr>
          <w:rFonts w:ascii="Times New Roman Cyr" w:eastAsia="Times New Roman" w:hAnsi="Times New Roman Cyr" w:cs="Times New Roman"/>
          <w:sz w:val="24"/>
          <w:szCs w:val="24"/>
          <w:lang w:val="en-US" w:eastAsia="ar-SA"/>
        </w:rPr>
        <w:t>който</w:t>
      </w:r>
      <w:proofErr w:type="spellEnd"/>
      <w:r w:rsidRPr="00275EC6">
        <w:rPr>
          <w:rFonts w:ascii="Times New Roman Cyr" w:eastAsia="Times New Roman" w:hAnsi="Times New Roman Cyr" w:cs="Times New Roman"/>
          <w:sz w:val="24"/>
          <w:szCs w:val="24"/>
          <w:lang w:val="en-US" w:eastAsia="ar-SA"/>
        </w:rPr>
        <w:t xml:space="preserve"> </w:t>
      </w:r>
      <w:proofErr w:type="spellStart"/>
      <w:r w:rsidRPr="00275EC6">
        <w:rPr>
          <w:rFonts w:ascii="Times New Roman Cyr" w:eastAsia="Times New Roman" w:hAnsi="Times New Roman Cyr" w:cs="Times New Roman"/>
          <w:sz w:val="24"/>
          <w:szCs w:val="24"/>
          <w:lang w:val="en-US" w:eastAsia="ar-SA"/>
        </w:rPr>
        <w:t>се</w:t>
      </w:r>
      <w:proofErr w:type="spellEnd"/>
      <w:r w:rsidRPr="00275EC6">
        <w:rPr>
          <w:rFonts w:ascii="Times New Roman Cyr" w:eastAsia="Times New Roman" w:hAnsi="Times New Roman Cyr" w:cs="Times New Roman"/>
          <w:sz w:val="24"/>
          <w:szCs w:val="24"/>
          <w:lang w:val="en-US" w:eastAsia="ar-SA"/>
        </w:rPr>
        <w:t xml:space="preserve"> </w:t>
      </w:r>
      <w:proofErr w:type="spellStart"/>
      <w:r w:rsidRPr="00275EC6">
        <w:rPr>
          <w:rFonts w:ascii="Times New Roman Cyr" w:eastAsia="Times New Roman" w:hAnsi="Times New Roman Cyr" w:cs="Times New Roman"/>
          <w:sz w:val="24"/>
          <w:szCs w:val="24"/>
          <w:lang w:val="en-US" w:eastAsia="ar-SA"/>
        </w:rPr>
        <w:t>поставят</w:t>
      </w:r>
      <w:proofErr w:type="spellEnd"/>
      <w:r w:rsidRPr="00275EC6">
        <w:rPr>
          <w:rFonts w:ascii="Times New Roman Cyr" w:eastAsia="Times New Roman" w:hAnsi="Times New Roman Cyr" w:cs="Times New Roman"/>
          <w:sz w:val="24"/>
          <w:szCs w:val="24"/>
          <w:lang w:val="en-US" w:eastAsia="ar-SA"/>
        </w:rPr>
        <w:t xml:space="preserve"> </w:t>
      </w:r>
      <w:proofErr w:type="spellStart"/>
      <w:r w:rsidRPr="00275EC6">
        <w:rPr>
          <w:rFonts w:ascii="Times New Roman Cyr" w:eastAsia="Times New Roman" w:hAnsi="Times New Roman Cyr" w:cs="Times New Roman"/>
          <w:sz w:val="24"/>
          <w:szCs w:val="24"/>
          <w:lang w:val="en-US" w:eastAsia="ar-SA"/>
        </w:rPr>
        <w:t>документите</w:t>
      </w:r>
      <w:proofErr w:type="spellEnd"/>
      <w:r w:rsidRPr="00275EC6">
        <w:rPr>
          <w:rFonts w:ascii="Times New Roman Cyr" w:eastAsia="Times New Roman" w:hAnsi="Times New Roman Cyr" w:cs="Times New Roman"/>
          <w:sz w:val="24"/>
          <w:szCs w:val="24"/>
          <w:lang w:val="en-US" w:eastAsia="ar-SA"/>
        </w:rPr>
        <w:t xml:space="preserve"> </w:t>
      </w:r>
      <w:proofErr w:type="spellStart"/>
      <w:r w:rsidRPr="00275EC6">
        <w:rPr>
          <w:rFonts w:ascii="Times New Roman Cyr" w:eastAsia="Times New Roman" w:hAnsi="Times New Roman Cyr" w:cs="Times New Roman"/>
          <w:sz w:val="24"/>
          <w:szCs w:val="24"/>
          <w:lang w:val="en-US" w:eastAsia="ar-SA"/>
        </w:rPr>
        <w:t>по</w:t>
      </w:r>
      <w:proofErr w:type="spellEnd"/>
      <w:r w:rsidRPr="00275EC6">
        <w:rPr>
          <w:rFonts w:ascii="Times New Roman Cyr" w:eastAsia="Times New Roman" w:hAnsi="Times New Roman Cyr" w:cs="Times New Roman"/>
          <w:sz w:val="24"/>
          <w:szCs w:val="24"/>
          <w:lang w:val="en-US" w:eastAsia="ar-SA"/>
        </w:rPr>
        <w:t xml:space="preserve"> </w:t>
      </w:r>
      <w:proofErr w:type="spellStart"/>
      <w:r w:rsidRPr="00275EC6">
        <w:rPr>
          <w:rFonts w:ascii="Times New Roman Cyr" w:eastAsia="Times New Roman" w:hAnsi="Times New Roman Cyr" w:cs="Times New Roman"/>
          <w:sz w:val="24"/>
          <w:szCs w:val="24"/>
          <w:lang w:val="en-US" w:eastAsia="ar-SA"/>
        </w:rPr>
        <w:t>чл</w:t>
      </w:r>
      <w:proofErr w:type="spellEnd"/>
      <w:r w:rsidRPr="00275EC6">
        <w:rPr>
          <w:rFonts w:ascii="Times New Roman Cyr" w:eastAsia="Times New Roman" w:hAnsi="Times New Roman Cyr" w:cs="Times New Roman"/>
          <w:sz w:val="24"/>
          <w:szCs w:val="24"/>
          <w:lang w:val="en-US" w:eastAsia="ar-SA"/>
        </w:rPr>
        <w:t xml:space="preserve">. 56, </w:t>
      </w:r>
      <w:proofErr w:type="spellStart"/>
      <w:r w:rsidRPr="00275EC6">
        <w:rPr>
          <w:rFonts w:ascii="Times New Roman Cyr" w:eastAsia="Times New Roman" w:hAnsi="Times New Roman Cyr" w:cs="Times New Roman"/>
          <w:sz w:val="24"/>
          <w:szCs w:val="24"/>
          <w:lang w:val="en-US" w:eastAsia="ar-SA"/>
        </w:rPr>
        <w:t>ал</w:t>
      </w:r>
      <w:proofErr w:type="spellEnd"/>
      <w:r w:rsidRPr="00275EC6">
        <w:rPr>
          <w:rFonts w:ascii="Times New Roman Cyr" w:eastAsia="Times New Roman" w:hAnsi="Times New Roman Cyr" w:cs="Times New Roman"/>
          <w:sz w:val="24"/>
          <w:szCs w:val="24"/>
          <w:lang w:val="en-US" w:eastAsia="ar-SA"/>
        </w:rPr>
        <w:t>. 1, т. 7 и 9</w:t>
      </w:r>
      <w:r w:rsidRPr="00275EC6">
        <w:rPr>
          <w:rFonts w:ascii="Times New Roman Cyr" w:eastAsia="Times New Roman" w:hAnsi="Times New Roman Cyr" w:cs="Times New Roman"/>
          <w:sz w:val="24"/>
          <w:szCs w:val="24"/>
          <w:lang w:eastAsia="ar-SA"/>
        </w:rPr>
        <w:t xml:space="preserve"> от ЗОП</w:t>
      </w:r>
      <w:r w:rsidRPr="00275EC6">
        <w:rPr>
          <w:rFonts w:ascii="Times New Roman Cyr" w:eastAsia="Times New Roman" w:hAnsi="Times New Roman Cyr" w:cs="Times New Roman"/>
          <w:sz w:val="24"/>
          <w:szCs w:val="24"/>
          <w:lang w:val="en-US" w:eastAsia="ar-SA"/>
        </w:rPr>
        <w:t xml:space="preserve">, </w:t>
      </w:r>
      <w:proofErr w:type="spellStart"/>
      <w:r w:rsidRPr="00275EC6">
        <w:rPr>
          <w:rFonts w:ascii="Times New Roman Cyr" w:eastAsia="Times New Roman" w:hAnsi="Times New Roman Cyr" w:cs="Times New Roman"/>
          <w:sz w:val="24"/>
          <w:szCs w:val="24"/>
          <w:lang w:val="en-US" w:eastAsia="ar-SA"/>
        </w:rPr>
        <w:t>свързани</w:t>
      </w:r>
      <w:proofErr w:type="spellEnd"/>
      <w:r w:rsidRPr="00275EC6">
        <w:rPr>
          <w:rFonts w:ascii="Times New Roman Cyr" w:eastAsia="Times New Roman" w:hAnsi="Times New Roman Cyr" w:cs="Times New Roman"/>
          <w:sz w:val="24"/>
          <w:szCs w:val="24"/>
          <w:lang w:val="en-US" w:eastAsia="ar-SA"/>
        </w:rPr>
        <w:t xml:space="preserve"> с </w:t>
      </w:r>
      <w:proofErr w:type="spellStart"/>
      <w:r w:rsidRPr="00275EC6">
        <w:rPr>
          <w:rFonts w:ascii="Times New Roman Cyr" w:eastAsia="Times New Roman" w:hAnsi="Times New Roman Cyr" w:cs="Times New Roman"/>
          <w:sz w:val="24"/>
          <w:szCs w:val="24"/>
          <w:lang w:val="en-US" w:eastAsia="ar-SA"/>
        </w:rPr>
        <w:t>изпълнението</w:t>
      </w:r>
      <w:proofErr w:type="spellEnd"/>
      <w:r w:rsidRPr="00275EC6">
        <w:rPr>
          <w:rFonts w:ascii="Times New Roman Cyr" w:eastAsia="Times New Roman" w:hAnsi="Times New Roman Cyr" w:cs="Times New Roman"/>
          <w:sz w:val="24"/>
          <w:szCs w:val="24"/>
          <w:lang w:val="en-US" w:eastAsia="ar-SA"/>
        </w:rPr>
        <w:t xml:space="preserve"> </w:t>
      </w:r>
      <w:proofErr w:type="spellStart"/>
      <w:r w:rsidRPr="00275EC6">
        <w:rPr>
          <w:rFonts w:ascii="Times New Roman Cyr" w:eastAsia="Times New Roman" w:hAnsi="Times New Roman Cyr" w:cs="Times New Roman"/>
          <w:sz w:val="24"/>
          <w:szCs w:val="24"/>
          <w:lang w:val="en-US" w:eastAsia="ar-SA"/>
        </w:rPr>
        <w:t>на</w:t>
      </w:r>
      <w:proofErr w:type="spellEnd"/>
      <w:r w:rsidRPr="00275EC6">
        <w:rPr>
          <w:rFonts w:ascii="Times New Roman Cyr" w:eastAsia="Times New Roman" w:hAnsi="Times New Roman Cyr" w:cs="Times New Roman"/>
          <w:sz w:val="24"/>
          <w:szCs w:val="24"/>
          <w:lang w:val="en-US" w:eastAsia="ar-SA"/>
        </w:rPr>
        <w:t xml:space="preserve"> </w:t>
      </w:r>
      <w:proofErr w:type="spellStart"/>
      <w:r w:rsidRPr="00275EC6">
        <w:rPr>
          <w:rFonts w:ascii="Times New Roman Cyr" w:eastAsia="Times New Roman" w:hAnsi="Times New Roman Cyr" w:cs="Times New Roman"/>
          <w:sz w:val="24"/>
          <w:szCs w:val="24"/>
          <w:lang w:val="en-US" w:eastAsia="ar-SA"/>
        </w:rPr>
        <w:t>поръчката</w:t>
      </w:r>
      <w:proofErr w:type="spellEnd"/>
      <w:r w:rsidRPr="00275EC6">
        <w:rPr>
          <w:rFonts w:ascii="Times New Roman Cyr" w:eastAsia="Times New Roman" w:hAnsi="Times New Roman Cyr" w:cs="Times New Roman"/>
          <w:sz w:val="24"/>
          <w:szCs w:val="24"/>
          <w:lang w:val="en-US" w:eastAsia="ar-SA"/>
        </w:rPr>
        <w:t xml:space="preserve">, </w:t>
      </w:r>
      <w:proofErr w:type="spellStart"/>
      <w:r w:rsidRPr="00275EC6">
        <w:rPr>
          <w:rFonts w:ascii="Times New Roman Cyr" w:eastAsia="Times New Roman" w:hAnsi="Times New Roman Cyr" w:cs="Times New Roman"/>
          <w:sz w:val="24"/>
          <w:szCs w:val="24"/>
          <w:lang w:val="en-US" w:eastAsia="ar-SA"/>
        </w:rPr>
        <w:t>съобразно</w:t>
      </w:r>
      <w:proofErr w:type="spellEnd"/>
      <w:r w:rsidRPr="00275EC6">
        <w:rPr>
          <w:rFonts w:ascii="Times New Roman Cyr" w:eastAsia="Times New Roman" w:hAnsi="Times New Roman Cyr" w:cs="Times New Roman"/>
          <w:sz w:val="24"/>
          <w:szCs w:val="24"/>
          <w:lang w:val="en-US" w:eastAsia="ar-SA"/>
        </w:rPr>
        <w:t xml:space="preserve"> </w:t>
      </w:r>
      <w:proofErr w:type="spellStart"/>
      <w:r w:rsidRPr="00275EC6">
        <w:rPr>
          <w:rFonts w:ascii="Times New Roman Cyr" w:eastAsia="Times New Roman" w:hAnsi="Times New Roman Cyr" w:cs="Times New Roman"/>
          <w:sz w:val="24"/>
          <w:szCs w:val="24"/>
          <w:lang w:val="en-US" w:eastAsia="ar-SA"/>
        </w:rPr>
        <w:t>избрания</w:t>
      </w:r>
      <w:proofErr w:type="spellEnd"/>
      <w:r w:rsidRPr="00275EC6">
        <w:rPr>
          <w:rFonts w:ascii="Times New Roman Cyr" w:eastAsia="Times New Roman" w:hAnsi="Times New Roman Cyr" w:cs="Times New Roman"/>
          <w:sz w:val="24"/>
          <w:szCs w:val="24"/>
          <w:lang w:val="en-US" w:eastAsia="ar-SA"/>
        </w:rPr>
        <w:t xml:space="preserve"> </w:t>
      </w:r>
      <w:proofErr w:type="spellStart"/>
      <w:r w:rsidRPr="00275EC6">
        <w:rPr>
          <w:rFonts w:ascii="Times New Roman Cyr" w:eastAsia="Times New Roman" w:hAnsi="Times New Roman Cyr" w:cs="Times New Roman"/>
          <w:sz w:val="24"/>
          <w:szCs w:val="24"/>
          <w:lang w:val="en-US" w:eastAsia="ar-SA"/>
        </w:rPr>
        <w:t>от</w:t>
      </w:r>
      <w:proofErr w:type="spellEnd"/>
      <w:r w:rsidRPr="00275EC6">
        <w:rPr>
          <w:rFonts w:ascii="Times New Roman Cyr" w:eastAsia="Times New Roman" w:hAnsi="Times New Roman Cyr" w:cs="Times New Roman"/>
          <w:sz w:val="24"/>
          <w:szCs w:val="24"/>
          <w:lang w:val="en-US" w:eastAsia="ar-SA"/>
        </w:rPr>
        <w:t xml:space="preserve"> </w:t>
      </w:r>
      <w:proofErr w:type="spellStart"/>
      <w:r w:rsidRPr="00275EC6">
        <w:rPr>
          <w:rFonts w:ascii="Times New Roman Cyr" w:eastAsia="Times New Roman" w:hAnsi="Times New Roman Cyr" w:cs="Times New Roman"/>
          <w:sz w:val="24"/>
          <w:szCs w:val="24"/>
          <w:lang w:val="en-US" w:eastAsia="ar-SA"/>
        </w:rPr>
        <w:t>възложителя</w:t>
      </w:r>
      <w:proofErr w:type="spellEnd"/>
      <w:r w:rsidRPr="00275EC6">
        <w:rPr>
          <w:rFonts w:ascii="Times New Roman Cyr" w:eastAsia="Times New Roman" w:hAnsi="Times New Roman Cyr" w:cs="Times New Roman"/>
          <w:sz w:val="24"/>
          <w:szCs w:val="24"/>
          <w:lang w:val="en-US" w:eastAsia="ar-SA"/>
        </w:rPr>
        <w:t xml:space="preserve"> </w:t>
      </w:r>
      <w:proofErr w:type="spellStart"/>
      <w:r w:rsidRPr="00275EC6">
        <w:rPr>
          <w:rFonts w:ascii="Times New Roman Cyr" w:eastAsia="Times New Roman" w:hAnsi="Times New Roman Cyr" w:cs="Times New Roman"/>
          <w:sz w:val="24"/>
          <w:szCs w:val="24"/>
          <w:lang w:val="en-US" w:eastAsia="ar-SA"/>
        </w:rPr>
        <w:t>критерий</w:t>
      </w:r>
      <w:proofErr w:type="spellEnd"/>
      <w:r w:rsidRPr="00275EC6">
        <w:rPr>
          <w:rFonts w:ascii="Times New Roman Cyr" w:eastAsia="Times New Roman" w:hAnsi="Times New Roman Cyr" w:cs="Times New Roman"/>
          <w:sz w:val="24"/>
          <w:szCs w:val="24"/>
          <w:lang w:val="en-US" w:eastAsia="ar-SA"/>
        </w:rPr>
        <w:t xml:space="preserve"> и </w:t>
      </w:r>
      <w:proofErr w:type="spellStart"/>
      <w:r w:rsidRPr="00275EC6">
        <w:rPr>
          <w:rFonts w:ascii="Times New Roman Cyr" w:eastAsia="Times New Roman" w:hAnsi="Times New Roman Cyr" w:cs="Times New Roman"/>
          <w:sz w:val="24"/>
          <w:szCs w:val="24"/>
          <w:lang w:val="en-US" w:eastAsia="ar-SA"/>
        </w:rPr>
        <w:t>посочените</w:t>
      </w:r>
      <w:proofErr w:type="spellEnd"/>
      <w:r w:rsidRPr="00275EC6">
        <w:rPr>
          <w:rFonts w:ascii="Times New Roman Cyr" w:eastAsia="Times New Roman" w:hAnsi="Times New Roman Cyr" w:cs="Times New Roman"/>
          <w:sz w:val="24"/>
          <w:szCs w:val="24"/>
          <w:lang w:val="en-US" w:eastAsia="ar-SA"/>
        </w:rPr>
        <w:t xml:space="preserve"> в </w:t>
      </w:r>
      <w:proofErr w:type="spellStart"/>
      <w:r w:rsidRPr="00275EC6">
        <w:rPr>
          <w:rFonts w:ascii="Times New Roman Cyr" w:eastAsia="Times New Roman" w:hAnsi="Times New Roman Cyr" w:cs="Times New Roman"/>
          <w:sz w:val="24"/>
          <w:szCs w:val="24"/>
          <w:lang w:val="en-US" w:eastAsia="ar-SA"/>
        </w:rPr>
        <w:t>документацията</w:t>
      </w:r>
      <w:proofErr w:type="spellEnd"/>
      <w:r w:rsidRPr="00275EC6">
        <w:rPr>
          <w:rFonts w:ascii="Times New Roman Cyr" w:eastAsia="Times New Roman" w:hAnsi="Times New Roman Cyr" w:cs="Times New Roman"/>
          <w:sz w:val="24"/>
          <w:szCs w:val="24"/>
          <w:lang w:val="en-US" w:eastAsia="ar-SA"/>
        </w:rPr>
        <w:t xml:space="preserve"> </w:t>
      </w:r>
      <w:proofErr w:type="spellStart"/>
      <w:r w:rsidRPr="00275EC6">
        <w:rPr>
          <w:rFonts w:ascii="Times New Roman Cyr" w:eastAsia="Times New Roman" w:hAnsi="Times New Roman Cyr" w:cs="Times New Roman"/>
          <w:sz w:val="24"/>
          <w:szCs w:val="24"/>
          <w:lang w:val="en-US" w:eastAsia="ar-SA"/>
        </w:rPr>
        <w:t>изисквания</w:t>
      </w:r>
      <w:proofErr w:type="spellEnd"/>
      <w:r w:rsidRPr="00275EC6">
        <w:rPr>
          <w:rFonts w:ascii="Times New Roman Cyr" w:eastAsia="Times New Roman" w:hAnsi="Times New Roman Cyr" w:cs="Times New Roman"/>
          <w:sz w:val="24"/>
          <w:szCs w:val="24"/>
          <w:lang w:eastAsia="ar-SA"/>
        </w:rPr>
        <w:t>;</w:t>
      </w:r>
    </w:p>
    <w:p w:rsidR="00133ED1" w:rsidRPr="00275EC6" w:rsidRDefault="00133ED1" w:rsidP="00BE4267">
      <w:pPr>
        <w:numPr>
          <w:ilvl w:val="0"/>
          <w:numId w:val="2"/>
        </w:num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П</w:t>
      </w:r>
      <w:proofErr w:type="spellStart"/>
      <w:r w:rsidRPr="00275EC6">
        <w:rPr>
          <w:rFonts w:ascii="Times New Roman Cyr" w:eastAsia="Times New Roman" w:hAnsi="Times New Roman Cyr" w:cs="Times New Roman"/>
          <w:sz w:val="24"/>
          <w:szCs w:val="24"/>
          <w:lang w:val="en-US" w:eastAsia="ar-SA"/>
        </w:rPr>
        <w:t>лик</w:t>
      </w:r>
      <w:r w:rsidRPr="00275EC6">
        <w:rPr>
          <w:rFonts w:ascii="Times New Roman Cyr" w:eastAsia="Times New Roman" w:hAnsi="Times New Roman Cyr" w:cs="Times New Roman"/>
          <w:sz w:val="24"/>
          <w:szCs w:val="24"/>
          <w:lang w:eastAsia="ar-SA"/>
        </w:rPr>
        <w:t>ове</w:t>
      </w:r>
      <w:proofErr w:type="spellEnd"/>
      <w:r w:rsidRPr="00275EC6">
        <w:rPr>
          <w:rFonts w:ascii="Times New Roman Cyr" w:eastAsia="Times New Roman" w:hAnsi="Times New Roman Cyr" w:cs="Times New Roman"/>
          <w:sz w:val="24"/>
          <w:szCs w:val="24"/>
          <w:lang w:eastAsia="ar-SA"/>
        </w:rPr>
        <w:t xml:space="preserve"> с №</w:t>
      </w:r>
      <w:r w:rsidRPr="00275EC6">
        <w:rPr>
          <w:rFonts w:ascii="Times New Roman Cyr" w:eastAsia="Times New Roman" w:hAnsi="Times New Roman Cyr" w:cs="Times New Roman"/>
          <w:sz w:val="24"/>
          <w:szCs w:val="24"/>
          <w:lang w:val="en-US" w:eastAsia="ar-SA"/>
        </w:rPr>
        <w:t>№ 3</w:t>
      </w:r>
      <w:r w:rsidR="00CC1BA6" w:rsidRPr="00275EC6">
        <w:rPr>
          <w:rFonts w:ascii="Times New Roman Cyr" w:eastAsia="Times New Roman" w:hAnsi="Times New Roman Cyr" w:cs="Times New Roman"/>
          <w:sz w:val="24"/>
          <w:szCs w:val="24"/>
          <w:lang w:eastAsia="ar-SA"/>
        </w:rPr>
        <w:t>.1. .......3.</w:t>
      </w:r>
      <w:r w:rsidR="00D558FE">
        <w:rPr>
          <w:rFonts w:ascii="Times New Roman Cyr" w:eastAsia="Times New Roman" w:hAnsi="Times New Roman Cyr" w:cs="Times New Roman"/>
          <w:sz w:val="24"/>
          <w:szCs w:val="24"/>
          <w:lang w:eastAsia="ar-SA"/>
        </w:rPr>
        <w:t>5</w:t>
      </w:r>
      <w:r w:rsidRPr="00275EC6">
        <w:rPr>
          <w:rFonts w:ascii="Times New Roman Cyr" w:eastAsia="Times New Roman" w:hAnsi="Times New Roman Cyr" w:cs="Times New Roman"/>
          <w:sz w:val="24"/>
          <w:szCs w:val="24"/>
          <w:lang w:eastAsia="ar-SA"/>
        </w:rPr>
        <w:t>.</w:t>
      </w:r>
      <w:r w:rsidRPr="00275EC6">
        <w:rPr>
          <w:rFonts w:ascii="Times New Roman Cyr" w:eastAsia="Times New Roman" w:hAnsi="Times New Roman Cyr" w:cs="Times New Roman"/>
          <w:sz w:val="24"/>
          <w:szCs w:val="24"/>
          <w:lang w:val="en-US" w:eastAsia="ar-SA"/>
        </w:rPr>
        <w:t xml:space="preserve"> с </w:t>
      </w:r>
      <w:proofErr w:type="spellStart"/>
      <w:r w:rsidRPr="00275EC6">
        <w:rPr>
          <w:rFonts w:ascii="Times New Roman Cyr" w:eastAsia="Times New Roman" w:hAnsi="Times New Roman Cyr" w:cs="Times New Roman"/>
          <w:sz w:val="24"/>
          <w:szCs w:val="24"/>
          <w:lang w:val="en-US" w:eastAsia="ar-SA"/>
        </w:rPr>
        <w:t>надпис</w:t>
      </w:r>
      <w:proofErr w:type="spellEnd"/>
      <w:r w:rsidRPr="00275EC6">
        <w:rPr>
          <w:rFonts w:ascii="Times New Roman Cyr" w:eastAsia="Times New Roman" w:hAnsi="Times New Roman Cyr" w:cs="Times New Roman"/>
          <w:sz w:val="24"/>
          <w:szCs w:val="24"/>
          <w:lang w:val="en-US" w:eastAsia="ar-SA"/>
        </w:rPr>
        <w:t xml:space="preserve"> "</w:t>
      </w:r>
      <w:proofErr w:type="spellStart"/>
      <w:r w:rsidRPr="00275EC6">
        <w:rPr>
          <w:rFonts w:ascii="Times New Roman Cyr" w:eastAsia="Times New Roman" w:hAnsi="Times New Roman Cyr" w:cs="Times New Roman"/>
          <w:sz w:val="24"/>
          <w:szCs w:val="24"/>
          <w:lang w:val="en-US" w:eastAsia="ar-SA"/>
        </w:rPr>
        <w:t>Предлагана</w:t>
      </w:r>
      <w:proofErr w:type="spellEnd"/>
      <w:r w:rsidRPr="00275EC6">
        <w:rPr>
          <w:rFonts w:ascii="Times New Roman Cyr" w:eastAsia="Times New Roman" w:hAnsi="Times New Roman Cyr" w:cs="Times New Roman"/>
          <w:sz w:val="24"/>
          <w:szCs w:val="24"/>
          <w:lang w:val="en-US" w:eastAsia="ar-SA"/>
        </w:rPr>
        <w:t xml:space="preserve"> </w:t>
      </w:r>
      <w:proofErr w:type="spellStart"/>
      <w:r w:rsidRPr="00275EC6">
        <w:rPr>
          <w:rFonts w:ascii="Times New Roman Cyr" w:eastAsia="Times New Roman" w:hAnsi="Times New Roman Cyr" w:cs="Times New Roman"/>
          <w:sz w:val="24"/>
          <w:szCs w:val="24"/>
          <w:lang w:val="en-US" w:eastAsia="ar-SA"/>
        </w:rPr>
        <w:t>цена</w:t>
      </w:r>
      <w:proofErr w:type="spellEnd"/>
      <w:r w:rsidRPr="00275EC6">
        <w:rPr>
          <w:rFonts w:ascii="Times New Roman Cyr" w:eastAsia="Times New Roman" w:hAnsi="Times New Roman Cyr" w:cs="Times New Roman"/>
          <w:sz w:val="24"/>
          <w:szCs w:val="24"/>
          <w:lang w:eastAsia="ar-SA"/>
        </w:rPr>
        <w:t xml:space="preserve"> за обособена позиция ......</w:t>
      </w:r>
      <w:r w:rsidRPr="00275EC6">
        <w:rPr>
          <w:rFonts w:ascii="Times New Roman Cyr" w:eastAsia="Times New Roman" w:hAnsi="Times New Roman Cyr" w:cs="Times New Roman"/>
          <w:sz w:val="24"/>
          <w:szCs w:val="24"/>
          <w:lang w:val="en-US" w:eastAsia="ar-SA"/>
        </w:rPr>
        <w:t xml:space="preserve">", </w:t>
      </w:r>
      <w:proofErr w:type="spellStart"/>
      <w:r w:rsidRPr="00275EC6">
        <w:rPr>
          <w:rFonts w:ascii="Times New Roman Cyr" w:eastAsia="Times New Roman" w:hAnsi="Times New Roman Cyr" w:cs="Times New Roman"/>
          <w:sz w:val="24"/>
          <w:szCs w:val="24"/>
          <w:lang w:val="en-US" w:eastAsia="ar-SA"/>
        </w:rPr>
        <w:t>който</w:t>
      </w:r>
      <w:proofErr w:type="spellEnd"/>
      <w:r w:rsidRPr="00275EC6">
        <w:rPr>
          <w:rFonts w:ascii="Times New Roman Cyr" w:eastAsia="Times New Roman" w:hAnsi="Times New Roman Cyr" w:cs="Times New Roman"/>
          <w:sz w:val="24"/>
          <w:szCs w:val="24"/>
          <w:lang w:val="en-US" w:eastAsia="ar-SA"/>
        </w:rPr>
        <w:t xml:space="preserve"> </w:t>
      </w:r>
      <w:proofErr w:type="spellStart"/>
      <w:r w:rsidRPr="00275EC6">
        <w:rPr>
          <w:rFonts w:ascii="Times New Roman Cyr" w:eastAsia="Times New Roman" w:hAnsi="Times New Roman Cyr" w:cs="Times New Roman"/>
          <w:sz w:val="24"/>
          <w:szCs w:val="24"/>
          <w:lang w:val="en-US" w:eastAsia="ar-SA"/>
        </w:rPr>
        <w:t>съдържа</w:t>
      </w:r>
      <w:proofErr w:type="spellEnd"/>
      <w:r w:rsidRPr="00275EC6">
        <w:rPr>
          <w:rFonts w:ascii="Times New Roman Cyr" w:eastAsia="Times New Roman" w:hAnsi="Times New Roman Cyr" w:cs="Times New Roman"/>
          <w:sz w:val="24"/>
          <w:szCs w:val="24"/>
          <w:lang w:val="en-US" w:eastAsia="ar-SA"/>
        </w:rPr>
        <w:t xml:space="preserve"> </w:t>
      </w:r>
      <w:proofErr w:type="spellStart"/>
      <w:r w:rsidRPr="00275EC6">
        <w:rPr>
          <w:rFonts w:ascii="Times New Roman Cyr" w:eastAsia="Times New Roman" w:hAnsi="Times New Roman Cyr" w:cs="Times New Roman"/>
          <w:sz w:val="24"/>
          <w:szCs w:val="24"/>
          <w:lang w:val="en-US" w:eastAsia="ar-SA"/>
        </w:rPr>
        <w:t>ценовото</w:t>
      </w:r>
      <w:proofErr w:type="spellEnd"/>
      <w:r w:rsidRPr="00275EC6">
        <w:rPr>
          <w:rFonts w:ascii="Times New Roman Cyr" w:eastAsia="Times New Roman" w:hAnsi="Times New Roman Cyr" w:cs="Times New Roman"/>
          <w:sz w:val="24"/>
          <w:szCs w:val="24"/>
          <w:lang w:val="en-US" w:eastAsia="ar-SA"/>
        </w:rPr>
        <w:t xml:space="preserve"> </w:t>
      </w:r>
      <w:proofErr w:type="spellStart"/>
      <w:r w:rsidRPr="00275EC6">
        <w:rPr>
          <w:rFonts w:ascii="Times New Roman Cyr" w:eastAsia="Times New Roman" w:hAnsi="Times New Roman Cyr" w:cs="Times New Roman"/>
          <w:sz w:val="24"/>
          <w:szCs w:val="24"/>
          <w:lang w:val="en-US" w:eastAsia="ar-SA"/>
        </w:rPr>
        <w:t>предложение</w:t>
      </w:r>
      <w:proofErr w:type="spellEnd"/>
      <w:r w:rsidRPr="00275EC6">
        <w:rPr>
          <w:rFonts w:ascii="Times New Roman Cyr" w:eastAsia="Times New Roman" w:hAnsi="Times New Roman Cyr" w:cs="Times New Roman"/>
          <w:sz w:val="24"/>
          <w:szCs w:val="24"/>
          <w:lang w:val="en-US" w:eastAsia="ar-SA"/>
        </w:rPr>
        <w:t xml:space="preserve"> </w:t>
      </w:r>
      <w:proofErr w:type="spellStart"/>
      <w:r w:rsidRPr="00275EC6">
        <w:rPr>
          <w:rFonts w:ascii="Times New Roman Cyr" w:eastAsia="Times New Roman" w:hAnsi="Times New Roman Cyr" w:cs="Times New Roman"/>
          <w:sz w:val="24"/>
          <w:szCs w:val="24"/>
          <w:lang w:val="en-US" w:eastAsia="ar-SA"/>
        </w:rPr>
        <w:t>на</w:t>
      </w:r>
      <w:proofErr w:type="spellEnd"/>
      <w:r w:rsidRPr="00275EC6">
        <w:rPr>
          <w:rFonts w:ascii="Times New Roman Cyr" w:eastAsia="Times New Roman" w:hAnsi="Times New Roman Cyr" w:cs="Times New Roman"/>
          <w:sz w:val="24"/>
          <w:szCs w:val="24"/>
          <w:lang w:val="en-US" w:eastAsia="ar-SA"/>
        </w:rPr>
        <w:t xml:space="preserve"> </w:t>
      </w:r>
      <w:proofErr w:type="spellStart"/>
      <w:r w:rsidRPr="00275EC6">
        <w:rPr>
          <w:rFonts w:ascii="Times New Roman Cyr" w:eastAsia="Times New Roman" w:hAnsi="Times New Roman Cyr" w:cs="Times New Roman"/>
          <w:sz w:val="24"/>
          <w:szCs w:val="24"/>
          <w:lang w:val="en-US" w:eastAsia="ar-SA"/>
        </w:rPr>
        <w:t>участника</w:t>
      </w:r>
      <w:proofErr w:type="spellEnd"/>
      <w:r w:rsidRPr="00275EC6">
        <w:rPr>
          <w:rFonts w:ascii="Times New Roman Cyr" w:eastAsia="Times New Roman" w:hAnsi="Times New Roman Cyr" w:cs="Times New Roman"/>
          <w:sz w:val="24"/>
          <w:szCs w:val="24"/>
          <w:lang w:eastAsia="ar-SA"/>
        </w:rPr>
        <w:t>;</w:t>
      </w:r>
    </w:p>
    <w:p w:rsidR="00133ED1" w:rsidRPr="00275EC6" w:rsidRDefault="00133ED1" w:rsidP="00BE4267">
      <w:pPr>
        <w:numPr>
          <w:ilvl w:val="0"/>
          <w:numId w:val="5"/>
        </w:numPr>
        <w:suppressAutoHyphens/>
        <w:spacing w:after="0" w:line="240" w:lineRule="auto"/>
        <w:ind w:left="0" w:firstLine="426"/>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Офертата трябва да се представи на български език в печатен вид. В случай, че участниците прилагат документи на чужд език, вкл. и документи участващи в класирането, същите следва да бъдат представени и в превод, непредставянето на превод се счита че документът не е представен.</w:t>
      </w:r>
    </w:p>
    <w:p w:rsidR="00133ED1" w:rsidRPr="00275EC6" w:rsidRDefault="00133ED1" w:rsidP="00BE4267">
      <w:pPr>
        <w:numPr>
          <w:ilvl w:val="0"/>
          <w:numId w:val="5"/>
        </w:numPr>
        <w:suppressAutoHyphens/>
        <w:spacing w:after="0" w:line="240" w:lineRule="auto"/>
        <w:ind w:left="0" w:firstLine="426"/>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 xml:space="preserve">Всяка страница на предложението следва да е подписана, подпечатана и номерирана с пореден номер на страницата. </w:t>
      </w:r>
    </w:p>
    <w:p w:rsidR="00133ED1" w:rsidRPr="00275EC6" w:rsidRDefault="00133ED1" w:rsidP="00BE4267">
      <w:pPr>
        <w:numPr>
          <w:ilvl w:val="0"/>
          <w:numId w:val="5"/>
        </w:numPr>
        <w:suppressAutoHyphens/>
        <w:spacing w:after="0" w:line="240" w:lineRule="auto"/>
        <w:ind w:left="0" w:firstLine="426"/>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При приемане на предложението върху плика се отбелязват поредния номер, датата и часът на получаването и посочените данни се записват във входящ регистър, за което на приносителя се издава документ.</w:t>
      </w:r>
    </w:p>
    <w:p w:rsidR="00133ED1" w:rsidRPr="00275EC6" w:rsidRDefault="00133ED1" w:rsidP="00BE4267">
      <w:pPr>
        <w:numPr>
          <w:ilvl w:val="0"/>
          <w:numId w:val="5"/>
        </w:numPr>
        <w:suppressAutoHyphens/>
        <w:spacing w:after="0" w:line="240" w:lineRule="auto"/>
        <w:ind w:left="0" w:firstLine="426"/>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Възложителят не приема за участие в процедурата и връща незабавно на участниците оферти, които са представени след изтичане на крайния срок или са в незапечатан, прозрачен или скъсан плик.</w:t>
      </w:r>
    </w:p>
    <w:p w:rsidR="00133ED1" w:rsidRPr="00275EC6" w:rsidRDefault="00133ED1" w:rsidP="00BE4267">
      <w:pPr>
        <w:numPr>
          <w:ilvl w:val="0"/>
          <w:numId w:val="5"/>
        </w:numPr>
        <w:suppressAutoHyphens/>
        <w:spacing w:after="0" w:line="240" w:lineRule="auto"/>
        <w:ind w:left="0" w:firstLine="426"/>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lastRenderedPageBreak/>
        <w:t>До изтичане на срока за подаване на офертите всеки участник може да промени, допълни или оттегли офертата си.</w:t>
      </w:r>
      <w:r w:rsidRPr="00275EC6">
        <w:rPr>
          <w:rFonts w:ascii="Times New Roman Cyr" w:eastAsia="Times New Roman" w:hAnsi="Times New Roman Cyr" w:cs="Times New Roman"/>
          <w:color w:val="0000FF"/>
          <w:sz w:val="24"/>
          <w:szCs w:val="24"/>
          <w:lang w:eastAsia="ar-SA"/>
        </w:rPr>
        <w:t xml:space="preserve"> </w:t>
      </w:r>
      <w:r w:rsidRPr="00275EC6">
        <w:rPr>
          <w:rFonts w:ascii="Times New Roman Cyr" w:eastAsia="Times New Roman" w:hAnsi="Times New Roman Cyr" w:cs="Times New Roman"/>
          <w:sz w:val="24"/>
          <w:szCs w:val="24"/>
          <w:lang w:eastAsia="ar-SA"/>
        </w:rPr>
        <w:t>Оттеглянето на офертата прекратява по-нататъшното участие на участника в процедурата. Допълнението и промяната на офертата трябва да отговаря на изискванията и условията за представяне на първоначалната оферта, като върху плика бъде отбелязан и текст “Допълнение/промяна към оферта Вх.№......”</w:t>
      </w:r>
    </w:p>
    <w:p w:rsidR="00133ED1" w:rsidRPr="00275EC6" w:rsidRDefault="00133ED1" w:rsidP="00BE4267">
      <w:pPr>
        <w:numPr>
          <w:ilvl w:val="0"/>
          <w:numId w:val="5"/>
        </w:numPr>
        <w:suppressAutoHyphens/>
        <w:spacing w:after="0" w:line="240" w:lineRule="auto"/>
        <w:ind w:left="0" w:firstLine="426"/>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Изменения и допълнения на предложението след изтичане на срока за подаване не се допускат.</w:t>
      </w:r>
    </w:p>
    <w:p w:rsidR="00133ED1" w:rsidRPr="00275EC6" w:rsidRDefault="00133ED1" w:rsidP="00BE4267">
      <w:pPr>
        <w:numPr>
          <w:ilvl w:val="0"/>
          <w:numId w:val="5"/>
        </w:numPr>
        <w:suppressAutoHyphens/>
        <w:spacing w:after="0" w:line="240" w:lineRule="auto"/>
        <w:ind w:left="0" w:firstLine="426"/>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 xml:space="preserve">Предложенията, които не отговарят на изискванията, не се връщат на участниците и не подлежат на по – нататъшно разглеждане. </w:t>
      </w:r>
    </w:p>
    <w:p w:rsidR="00133ED1" w:rsidRPr="00275EC6" w:rsidRDefault="00133ED1" w:rsidP="00BE4267">
      <w:pPr>
        <w:numPr>
          <w:ilvl w:val="0"/>
          <w:numId w:val="5"/>
        </w:numPr>
        <w:suppressAutoHyphens/>
        <w:spacing w:after="0" w:line="240" w:lineRule="auto"/>
        <w:ind w:left="0" w:firstLine="426"/>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Разходите по изработването на офертите са за сметка на участниците в процедурата. Участниците не могат да имат претенции по направените от тях разходи, включително и при некласиране с изключение на случаите по чл. 39, ал. 5 от ЗОП.</w:t>
      </w:r>
    </w:p>
    <w:p w:rsidR="00133ED1" w:rsidRPr="00275EC6" w:rsidRDefault="00133ED1" w:rsidP="00133ED1">
      <w:pPr>
        <w:tabs>
          <w:tab w:val="num" w:pos="-71"/>
        </w:tabs>
        <w:spacing w:after="0" w:line="240" w:lineRule="auto"/>
        <w:ind w:firstLine="426"/>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3. Разглеждането, оценката и класирането на предложенията се организира и провежда от комисия,  назначена със заповед на Възложителя,  след изтичане срока за приемане на офертите и се обявява в деня, определен за отварянето им и се осъществява при следните етапи:</w:t>
      </w:r>
    </w:p>
    <w:p w:rsidR="00133ED1" w:rsidRPr="00275EC6" w:rsidRDefault="00133ED1" w:rsidP="00BE4267">
      <w:pPr>
        <w:numPr>
          <w:ilvl w:val="0"/>
          <w:numId w:val="3"/>
        </w:numPr>
        <w:suppressAutoHyphens/>
        <w:spacing w:after="0" w:line="240" w:lineRule="auto"/>
        <w:ind w:firstLine="426"/>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 xml:space="preserve">Първи етап - отварянето на пликовете с офертите </w:t>
      </w:r>
    </w:p>
    <w:p w:rsidR="00133ED1" w:rsidRPr="00275EC6" w:rsidRDefault="00133ED1" w:rsidP="00133ED1">
      <w:pPr>
        <w:suppressAutoHyphens/>
        <w:spacing w:after="0" w:line="240" w:lineRule="auto"/>
        <w:ind w:firstLine="426"/>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 xml:space="preserve">Участниците в процедурата, или техни упълномощени представители, както и представители на средствата за </w:t>
      </w:r>
      <w:r w:rsidRPr="00D91B0E">
        <w:rPr>
          <w:rFonts w:ascii="Times New Roman Cyr" w:eastAsia="Times New Roman" w:hAnsi="Times New Roman Cyr" w:cs="Times New Roman"/>
          <w:color w:val="FF0000"/>
          <w:sz w:val="24"/>
          <w:szCs w:val="24"/>
          <w:lang w:eastAsia="ar-SA"/>
        </w:rPr>
        <w:t>масов</w:t>
      </w:r>
      <w:r w:rsidR="00D91B0E" w:rsidRPr="00D91B0E">
        <w:rPr>
          <w:rFonts w:ascii="Times New Roman Cyr" w:eastAsia="Times New Roman" w:hAnsi="Times New Roman Cyr" w:cs="Times New Roman"/>
          <w:color w:val="FF0000"/>
          <w:sz w:val="24"/>
          <w:szCs w:val="24"/>
          <w:lang w:eastAsia="ar-SA"/>
        </w:rPr>
        <w:t>о осведомяване</w:t>
      </w:r>
      <w:r w:rsidRPr="00D91B0E">
        <w:rPr>
          <w:rFonts w:ascii="Times New Roman Cyr" w:eastAsia="Times New Roman" w:hAnsi="Times New Roman Cyr" w:cs="Times New Roman"/>
          <w:color w:val="FF0000"/>
          <w:sz w:val="24"/>
          <w:szCs w:val="24"/>
          <w:lang w:eastAsia="ar-SA"/>
        </w:rPr>
        <w:t xml:space="preserve"> </w:t>
      </w:r>
      <w:r w:rsidRPr="00275EC6">
        <w:rPr>
          <w:rFonts w:ascii="Times New Roman Cyr" w:eastAsia="Times New Roman" w:hAnsi="Times New Roman Cyr" w:cs="Times New Roman"/>
          <w:sz w:val="24"/>
          <w:szCs w:val="24"/>
          <w:lang w:eastAsia="ar-SA"/>
        </w:rPr>
        <w:t xml:space="preserve">и на юридически лица с нестопанска цел могат да присъстват при действията на комисията на този етап. </w:t>
      </w:r>
    </w:p>
    <w:p w:rsidR="00133ED1" w:rsidRPr="00275EC6" w:rsidRDefault="00133ED1" w:rsidP="00133ED1">
      <w:pPr>
        <w:suppressAutoHyphens/>
        <w:spacing w:after="0" w:line="240" w:lineRule="auto"/>
        <w:ind w:firstLine="426"/>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Комисията проверява за наличие н</w:t>
      </w:r>
      <w:r w:rsidR="00CC1BA6" w:rsidRPr="00275EC6">
        <w:rPr>
          <w:rFonts w:ascii="Times New Roman Cyr" w:eastAsia="Times New Roman" w:hAnsi="Times New Roman Cyr" w:cs="Times New Roman"/>
          <w:sz w:val="24"/>
          <w:szCs w:val="24"/>
          <w:lang w:eastAsia="ar-SA"/>
        </w:rPr>
        <w:t>а отделни пликове №№ 1.</w:t>
      </w:r>
      <w:proofErr w:type="spellStart"/>
      <w:r w:rsidR="00CC1BA6" w:rsidRPr="00275EC6">
        <w:rPr>
          <w:rFonts w:ascii="Times New Roman Cyr" w:eastAsia="Times New Roman" w:hAnsi="Times New Roman Cyr" w:cs="Times New Roman"/>
          <w:sz w:val="24"/>
          <w:szCs w:val="24"/>
          <w:lang w:eastAsia="ar-SA"/>
        </w:rPr>
        <w:t>1</w:t>
      </w:r>
      <w:proofErr w:type="spellEnd"/>
      <w:r w:rsidR="00CC1BA6" w:rsidRPr="00275EC6">
        <w:rPr>
          <w:rFonts w:ascii="Times New Roman Cyr" w:eastAsia="Times New Roman" w:hAnsi="Times New Roman Cyr" w:cs="Times New Roman"/>
          <w:sz w:val="24"/>
          <w:szCs w:val="24"/>
          <w:lang w:eastAsia="ar-SA"/>
        </w:rPr>
        <w:t>. до 1.</w:t>
      </w:r>
      <w:r w:rsidR="00D558FE">
        <w:rPr>
          <w:rFonts w:ascii="Times New Roman Cyr" w:eastAsia="Times New Roman" w:hAnsi="Times New Roman Cyr" w:cs="Times New Roman"/>
          <w:sz w:val="24"/>
          <w:szCs w:val="24"/>
          <w:lang w:eastAsia="ar-SA"/>
        </w:rPr>
        <w:t>5</w:t>
      </w:r>
      <w:r w:rsidR="00CC1BA6" w:rsidRPr="00275EC6">
        <w:rPr>
          <w:rFonts w:ascii="Times New Roman Cyr" w:eastAsia="Times New Roman" w:hAnsi="Times New Roman Cyr" w:cs="Times New Roman"/>
          <w:sz w:val="24"/>
          <w:szCs w:val="24"/>
          <w:lang w:eastAsia="ar-SA"/>
        </w:rPr>
        <w:t>., 2.1. до 2.</w:t>
      </w:r>
      <w:r w:rsidR="00D558FE">
        <w:rPr>
          <w:rFonts w:ascii="Times New Roman Cyr" w:eastAsia="Times New Roman" w:hAnsi="Times New Roman Cyr" w:cs="Times New Roman"/>
          <w:sz w:val="24"/>
          <w:szCs w:val="24"/>
          <w:lang w:eastAsia="ar-SA"/>
        </w:rPr>
        <w:t>5</w:t>
      </w:r>
      <w:r w:rsidR="00CC1BA6" w:rsidRPr="00275EC6">
        <w:rPr>
          <w:rFonts w:ascii="Times New Roman Cyr" w:eastAsia="Times New Roman" w:hAnsi="Times New Roman Cyr" w:cs="Times New Roman"/>
          <w:sz w:val="24"/>
          <w:szCs w:val="24"/>
          <w:lang w:eastAsia="ar-SA"/>
        </w:rPr>
        <w:t>. и 3.1. до 3.</w:t>
      </w:r>
      <w:r w:rsidR="00D558FE">
        <w:rPr>
          <w:rFonts w:ascii="Times New Roman Cyr" w:eastAsia="Times New Roman" w:hAnsi="Times New Roman Cyr" w:cs="Times New Roman"/>
          <w:sz w:val="24"/>
          <w:szCs w:val="24"/>
          <w:lang w:eastAsia="ar-SA"/>
        </w:rPr>
        <w:t>5</w:t>
      </w:r>
      <w:r w:rsidRPr="00275EC6">
        <w:rPr>
          <w:rFonts w:ascii="Times New Roman Cyr" w:eastAsia="Times New Roman" w:hAnsi="Times New Roman Cyr" w:cs="Times New Roman"/>
          <w:sz w:val="24"/>
          <w:szCs w:val="24"/>
          <w:lang w:eastAsia="ar-SA"/>
        </w:rPr>
        <w:t>.. Плик/</w:t>
      </w:r>
      <w:proofErr w:type="spellStart"/>
      <w:r w:rsidRPr="00275EC6">
        <w:rPr>
          <w:rFonts w:ascii="Times New Roman Cyr" w:eastAsia="Times New Roman" w:hAnsi="Times New Roman Cyr" w:cs="Times New Roman"/>
          <w:sz w:val="24"/>
          <w:szCs w:val="24"/>
          <w:lang w:eastAsia="ar-SA"/>
        </w:rPr>
        <w:t>ове</w:t>
      </w:r>
      <w:proofErr w:type="spellEnd"/>
      <w:r w:rsidRPr="00275EC6">
        <w:rPr>
          <w:rFonts w:ascii="Times New Roman Cyr" w:eastAsia="Times New Roman" w:hAnsi="Times New Roman Cyr" w:cs="Times New Roman"/>
          <w:sz w:val="24"/>
          <w:szCs w:val="24"/>
          <w:lang w:eastAsia="ar-SA"/>
        </w:rPr>
        <w:t xml:space="preserve"> “Предлагана цена за обособена позиция ......” се подписват от най-малко трима членове на комисията. Комисията предлага по един представител на присъстващите участници да подпише пликовете с надпис “Предлагана цена за обособена позиция ....” на останалите участници. </w:t>
      </w:r>
    </w:p>
    <w:p w:rsidR="00133ED1" w:rsidRPr="00275EC6" w:rsidRDefault="00133ED1" w:rsidP="00133ED1">
      <w:pPr>
        <w:suppressAutoHyphens/>
        <w:spacing w:after="0" w:line="240" w:lineRule="auto"/>
        <w:ind w:firstLine="426"/>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Комисия</w:t>
      </w:r>
      <w:r w:rsidR="00CC1BA6" w:rsidRPr="00275EC6">
        <w:rPr>
          <w:rFonts w:ascii="Times New Roman Cyr" w:eastAsia="Times New Roman" w:hAnsi="Times New Roman Cyr" w:cs="Times New Roman"/>
          <w:sz w:val="24"/>
          <w:szCs w:val="24"/>
          <w:lang w:eastAsia="ar-SA"/>
        </w:rPr>
        <w:t>та отваря пликове №№ 2.1. до 2.</w:t>
      </w:r>
      <w:r w:rsidR="00D558FE">
        <w:rPr>
          <w:rFonts w:ascii="Times New Roman Cyr" w:eastAsia="Times New Roman" w:hAnsi="Times New Roman Cyr" w:cs="Times New Roman"/>
          <w:sz w:val="24"/>
          <w:szCs w:val="24"/>
          <w:lang w:eastAsia="ar-SA"/>
        </w:rPr>
        <w:t>5</w:t>
      </w:r>
      <w:r w:rsidRPr="00275EC6">
        <w:rPr>
          <w:rFonts w:ascii="Times New Roman Cyr" w:eastAsia="Times New Roman" w:hAnsi="Times New Roman Cyr" w:cs="Times New Roman"/>
          <w:sz w:val="24"/>
          <w:szCs w:val="24"/>
          <w:lang w:eastAsia="ar-SA"/>
        </w:rPr>
        <w:t>., като най-малко трима от членовете и подписват всички документи, съдържащи се в него. Комисията предлага по един представител на присъстващите участници да подпише доку</w:t>
      </w:r>
      <w:r w:rsidR="00CC1BA6" w:rsidRPr="00275EC6">
        <w:rPr>
          <w:rFonts w:ascii="Times New Roman Cyr" w:eastAsia="Times New Roman" w:hAnsi="Times New Roman Cyr" w:cs="Times New Roman"/>
          <w:sz w:val="24"/>
          <w:szCs w:val="24"/>
          <w:lang w:eastAsia="ar-SA"/>
        </w:rPr>
        <w:t>ментите в пликове №№ 2.1. до 2.</w:t>
      </w:r>
      <w:r w:rsidR="00D558FE">
        <w:rPr>
          <w:rFonts w:ascii="Times New Roman Cyr" w:eastAsia="Times New Roman" w:hAnsi="Times New Roman Cyr" w:cs="Times New Roman"/>
          <w:sz w:val="24"/>
          <w:szCs w:val="24"/>
          <w:lang w:eastAsia="ar-SA"/>
        </w:rPr>
        <w:t>5</w:t>
      </w:r>
      <w:r w:rsidRPr="00275EC6">
        <w:rPr>
          <w:rFonts w:ascii="Times New Roman Cyr" w:eastAsia="Times New Roman" w:hAnsi="Times New Roman Cyr" w:cs="Times New Roman"/>
          <w:sz w:val="24"/>
          <w:szCs w:val="24"/>
          <w:lang w:eastAsia="ar-SA"/>
        </w:rPr>
        <w:t>.  на останалите участници.</w:t>
      </w:r>
    </w:p>
    <w:p w:rsidR="00133ED1" w:rsidRPr="00275EC6" w:rsidRDefault="00133ED1" w:rsidP="00133ED1">
      <w:pPr>
        <w:suppressAutoHyphens/>
        <w:spacing w:after="0" w:line="240" w:lineRule="auto"/>
        <w:ind w:firstLine="426"/>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Комисията отваря пликове №</w:t>
      </w:r>
      <w:r w:rsidR="00CC1BA6" w:rsidRPr="00275EC6">
        <w:rPr>
          <w:rFonts w:ascii="Times New Roman Cyr" w:eastAsia="Times New Roman" w:hAnsi="Times New Roman Cyr" w:cs="Times New Roman"/>
          <w:sz w:val="24"/>
          <w:szCs w:val="24"/>
          <w:lang w:eastAsia="ar-SA"/>
        </w:rPr>
        <w:t>№ 1.</w:t>
      </w:r>
      <w:proofErr w:type="spellStart"/>
      <w:r w:rsidR="00CC1BA6" w:rsidRPr="00275EC6">
        <w:rPr>
          <w:rFonts w:ascii="Times New Roman Cyr" w:eastAsia="Times New Roman" w:hAnsi="Times New Roman Cyr" w:cs="Times New Roman"/>
          <w:sz w:val="24"/>
          <w:szCs w:val="24"/>
          <w:lang w:eastAsia="ar-SA"/>
        </w:rPr>
        <w:t>1</w:t>
      </w:r>
      <w:proofErr w:type="spellEnd"/>
      <w:r w:rsidR="00CC1BA6" w:rsidRPr="00275EC6">
        <w:rPr>
          <w:rFonts w:ascii="Times New Roman Cyr" w:eastAsia="Times New Roman" w:hAnsi="Times New Roman Cyr" w:cs="Times New Roman"/>
          <w:sz w:val="24"/>
          <w:szCs w:val="24"/>
          <w:lang w:eastAsia="ar-SA"/>
        </w:rPr>
        <w:t>. до 1.</w:t>
      </w:r>
      <w:r w:rsidR="00D558FE">
        <w:rPr>
          <w:rFonts w:ascii="Times New Roman Cyr" w:eastAsia="Times New Roman" w:hAnsi="Times New Roman Cyr" w:cs="Times New Roman"/>
          <w:sz w:val="24"/>
          <w:szCs w:val="24"/>
          <w:lang w:eastAsia="ar-SA"/>
        </w:rPr>
        <w:t>5</w:t>
      </w:r>
      <w:r w:rsidRPr="00275EC6">
        <w:rPr>
          <w:rFonts w:ascii="Times New Roman Cyr" w:eastAsia="Times New Roman" w:hAnsi="Times New Roman Cyr" w:cs="Times New Roman"/>
          <w:sz w:val="24"/>
          <w:szCs w:val="24"/>
          <w:lang w:eastAsia="ar-SA"/>
        </w:rPr>
        <w:t>., оповестява документите, които съдържа и проверява съответствието със списъка по чл. 56, ал. 1, т. 14 от ЗОП.</w:t>
      </w:r>
    </w:p>
    <w:p w:rsidR="00133ED1" w:rsidRPr="00275EC6" w:rsidRDefault="00133ED1" w:rsidP="00133ED1">
      <w:pPr>
        <w:numPr>
          <w:ilvl w:val="1"/>
          <w:numId w:val="0"/>
        </w:numPr>
        <w:tabs>
          <w:tab w:val="num" w:pos="0"/>
          <w:tab w:val="num" w:pos="360"/>
        </w:tabs>
        <w:spacing w:after="0" w:line="240" w:lineRule="auto"/>
        <w:ind w:firstLine="426"/>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 xml:space="preserve">3.2. Втори етап – проверка на представените документи, изискани от възложителя съгласно </w:t>
      </w:r>
      <w:hyperlink r:id="rId11" w:history="1">
        <w:proofErr w:type="spellStart"/>
        <w:r w:rsidRPr="00275EC6">
          <w:rPr>
            <w:rFonts w:ascii="Times New Roman Cyr" w:eastAsia="Times New Roman" w:hAnsi="Times New Roman Cyr" w:cs="Times New Roman"/>
            <w:color w:val="0000FF"/>
            <w:sz w:val="24"/>
            <w:szCs w:val="24"/>
            <w:u w:val="single"/>
            <w:lang w:val="en-US" w:eastAsia="ar-SA"/>
          </w:rPr>
          <w:t>чл</w:t>
        </w:r>
        <w:proofErr w:type="spellEnd"/>
        <w:r w:rsidRPr="00275EC6">
          <w:rPr>
            <w:rFonts w:ascii="Times New Roman Cyr" w:eastAsia="Times New Roman" w:hAnsi="Times New Roman Cyr" w:cs="Times New Roman"/>
            <w:color w:val="0000FF"/>
            <w:sz w:val="24"/>
            <w:szCs w:val="24"/>
            <w:u w:val="single"/>
            <w:lang w:val="en-US" w:eastAsia="ar-SA"/>
          </w:rPr>
          <w:t xml:space="preserve">. 56, </w:t>
        </w:r>
        <w:proofErr w:type="spellStart"/>
        <w:r w:rsidRPr="00275EC6">
          <w:rPr>
            <w:rFonts w:ascii="Times New Roman Cyr" w:eastAsia="Times New Roman" w:hAnsi="Times New Roman Cyr" w:cs="Times New Roman"/>
            <w:color w:val="0000FF"/>
            <w:sz w:val="24"/>
            <w:szCs w:val="24"/>
            <w:u w:val="single"/>
            <w:lang w:val="en-US" w:eastAsia="ar-SA"/>
          </w:rPr>
          <w:t>ал</w:t>
        </w:r>
        <w:proofErr w:type="spellEnd"/>
        <w:r w:rsidRPr="00275EC6">
          <w:rPr>
            <w:rFonts w:ascii="Times New Roman Cyr" w:eastAsia="Times New Roman" w:hAnsi="Times New Roman Cyr" w:cs="Times New Roman"/>
            <w:color w:val="0000FF"/>
            <w:sz w:val="24"/>
            <w:szCs w:val="24"/>
            <w:u w:val="single"/>
            <w:lang w:val="en-US" w:eastAsia="ar-SA"/>
          </w:rPr>
          <w:t>. 1, т. 1 - 6, 8, 1</w:t>
        </w:r>
        <w:r w:rsidRPr="00275EC6">
          <w:rPr>
            <w:rFonts w:ascii="Times New Roman Cyr" w:eastAsia="Times New Roman" w:hAnsi="Times New Roman Cyr" w:cs="Times New Roman"/>
            <w:color w:val="0000FF"/>
            <w:sz w:val="24"/>
            <w:szCs w:val="24"/>
            <w:u w:val="single"/>
            <w:lang w:eastAsia="ar-SA"/>
          </w:rPr>
          <w:t>2</w:t>
        </w:r>
        <w:r w:rsidRPr="00275EC6">
          <w:rPr>
            <w:rFonts w:ascii="Times New Roman Cyr" w:eastAsia="Times New Roman" w:hAnsi="Times New Roman Cyr" w:cs="Times New Roman"/>
            <w:color w:val="0000FF"/>
            <w:sz w:val="24"/>
            <w:szCs w:val="24"/>
            <w:u w:val="single"/>
            <w:lang w:val="en-US" w:eastAsia="ar-SA"/>
          </w:rPr>
          <w:t xml:space="preserve"> - 14</w:t>
        </w:r>
      </w:hyperlink>
      <w:r w:rsidRPr="00275EC6">
        <w:rPr>
          <w:rFonts w:ascii="Times New Roman Cyr" w:eastAsia="Times New Roman" w:hAnsi="Times New Roman Cyr" w:cs="Times New Roman"/>
          <w:sz w:val="24"/>
          <w:szCs w:val="24"/>
          <w:lang w:eastAsia="ar-SA"/>
        </w:rPr>
        <w:t xml:space="preserve"> от ЗОП, отнасящи се до критериите за подбор на участниците и п</w:t>
      </w:r>
      <w:r w:rsidR="00CC1BA6" w:rsidRPr="00275EC6">
        <w:rPr>
          <w:rFonts w:ascii="Times New Roman Cyr" w:eastAsia="Times New Roman" w:hAnsi="Times New Roman Cyr" w:cs="Times New Roman"/>
          <w:sz w:val="24"/>
          <w:szCs w:val="24"/>
          <w:lang w:eastAsia="ar-SA"/>
        </w:rPr>
        <w:t>оставени в пликове №№ 1.1 до 1.</w:t>
      </w:r>
      <w:r w:rsidR="00D558FE">
        <w:rPr>
          <w:rFonts w:ascii="Times New Roman Cyr" w:eastAsia="Times New Roman" w:hAnsi="Times New Roman Cyr" w:cs="Times New Roman"/>
          <w:sz w:val="24"/>
          <w:szCs w:val="24"/>
          <w:lang w:eastAsia="ar-SA"/>
        </w:rPr>
        <w:t>5</w:t>
      </w:r>
      <w:r w:rsidRPr="00275EC6">
        <w:rPr>
          <w:rFonts w:ascii="Times New Roman Cyr" w:eastAsia="Times New Roman" w:hAnsi="Times New Roman Cyr" w:cs="Times New Roman"/>
          <w:sz w:val="24"/>
          <w:szCs w:val="24"/>
          <w:lang w:eastAsia="ar-SA"/>
        </w:rPr>
        <w:t>.</w:t>
      </w:r>
    </w:p>
    <w:p w:rsidR="00133ED1" w:rsidRPr="00275EC6" w:rsidRDefault="00133ED1" w:rsidP="00133ED1">
      <w:pPr>
        <w:suppressAutoHyphens/>
        <w:spacing w:after="0" w:line="240" w:lineRule="auto"/>
        <w:ind w:firstLine="426"/>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 xml:space="preserve">Този етап се провежда на закрито заседание на комисията и участниците в процедурата, или техни упълномощени представители, както и представители на средствата за </w:t>
      </w:r>
      <w:r w:rsidR="00D91B0E" w:rsidRPr="00D91B0E">
        <w:rPr>
          <w:rFonts w:ascii="Times New Roman Cyr" w:eastAsia="Times New Roman" w:hAnsi="Times New Roman Cyr" w:cs="Times New Roman"/>
          <w:color w:val="FF0000"/>
          <w:sz w:val="24"/>
          <w:szCs w:val="24"/>
          <w:lang w:eastAsia="ar-SA"/>
        </w:rPr>
        <w:t xml:space="preserve">масово осведомяване </w:t>
      </w:r>
      <w:r w:rsidRPr="00275EC6">
        <w:rPr>
          <w:rFonts w:ascii="Times New Roman Cyr" w:eastAsia="Times New Roman" w:hAnsi="Times New Roman Cyr" w:cs="Times New Roman"/>
          <w:sz w:val="24"/>
          <w:szCs w:val="24"/>
          <w:lang w:eastAsia="ar-SA"/>
        </w:rPr>
        <w:t xml:space="preserve"> и на юридически лица с нестопанска цел </w:t>
      </w:r>
      <w:r w:rsidRPr="00275EC6">
        <w:rPr>
          <w:rFonts w:ascii="Times New Roman Cyr" w:eastAsia="Times New Roman" w:hAnsi="Times New Roman Cyr" w:cs="Times New Roman"/>
          <w:sz w:val="24"/>
          <w:szCs w:val="24"/>
          <w:u w:val="single"/>
          <w:lang w:eastAsia="ar-SA"/>
        </w:rPr>
        <w:t>не могат</w:t>
      </w:r>
      <w:r w:rsidRPr="00275EC6">
        <w:rPr>
          <w:rFonts w:ascii="Times New Roman Cyr" w:eastAsia="Times New Roman" w:hAnsi="Times New Roman Cyr" w:cs="Times New Roman"/>
          <w:sz w:val="24"/>
          <w:szCs w:val="24"/>
          <w:lang w:eastAsia="ar-SA"/>
        </w:rPr>
        <w:t xml:space="preserve"> да присъстват при действията на комисията на този етап.</w:t>
      </w:r>
    </w:p>
    <w:p w:rsidR="00133ED1" w:rsidRPr="00275EC6" w:rsidRDefault="00133ED1" w:rsidP="00133ED1">
      <w:pPr>
        <w:suppressAutoHyphens/>
        <w:spacing w:after="0" w:line="240" w:lineRule="auto"/>
        <w:ind w:firstLine="426"/>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bg-BG"/>
        </w:rPr>
        <w:t>Комисията разглежда документите в пликове №№ 1.</w:t>
      </w:r>
      <w:proofErr w:type="spellStart"/>
      <w:r w:rsidRPr="00275EC6">
        <w:rPr>
          <w:rFonts w:ascii="Times New Roman Cyr" w:eastAsia="Times New Roman" w:hAnsi="Times New Roman Cyr" w:cs="Times New Roman"/>
          <w:sz w:val="24"/>
          <w:szCs w:val="24"/>
          <w:lang w:eastAsia="bg-BG"/>
        </w:rPr>
        <w:t>1</w:t>
      </w:r>
      <w:proofErr w:type="spellEnd"/>
      <w:r w:rsidRPr="00275EC6">
        <w:rPr>
          <w:rFonts w:ascii="Times New Roman Cyr" w:eastAsia="Times New Roman" w:hAnsi="Times New Roman Cyr" w:cs="Times New Roman"/>
          <w:sz w:val="24"/>
          <w:szCs w:val="24"/>
          <w:lang w:eastAsia="bg-BG"/>
        </w:rPr>
        <w:t>. до 1.</w:t>
      </w:r>
      <w:r w:rsidR="00D558FE">
        <w:rPr>
          <w:rFonts w:ascii="Times New Roman Cyr" w:eastAsia="Times New Roman" w:hAnsi="Times New Roman Cyr" w:cs="Times New Roman"/>
          <w:sz w:val="24"/>
          <w:szCs w:val="24"/>
          <w:lang w:eastAsia="bg-BG"/>
        </w:rPr>
        <w:t>5</w:t>
      </w:r>
      <w:r w:rsidRPr="00275EC6">
        <w:rPr>
          <w:rFonts w:ascii="Times New Roman Cyr" w:eastAsia="Times New Roman" w:hAnsi="Times New Roman Cyr" w:cs="Times New Roman"/>
          <w:sz w:val="24"/>
          <w:szCs w:val="24"/>
          <w:lang w:eastAsia="bg-BG"/>
        </w:rPr>
        <w:t>. за съответствие с критериите за подбор, поставени от възложителя, и съставя протокол.</w:t>
      </w:r>
    </w:p>
    <w:p w:rsidR="00133ED1" w:rsidRPr="00275EC6" w:rsidRDefault="00133ED1" w:rsidP="00133ED1">
      <w:pPr>
        <w:suppressAutoHyphens/>
        <w:spacing w:after="0" w:line="240" w:lineRule="auto"/>
        <w:ind w:firstLine="426"/>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bg-BG"/>
        </w:rPr>
        <w:t xml:space="preserve"> Когато установи липса на документи и/или несъответствия с критериите за подбор или с други изисквания на възложителя, комисията изпраща протокола с констатациите до всички участници.</w:t>
      </w:r>
    </w:p>
    <w:p w:rsidR="00133ED1" w:rsidRPr="00275EC6" w:rsidRDefault="00133ED1" w:rsidP="00133ED1">
      <w:pPr>
        <w:suppressAutoHyphens/>
        <w:spacing w:after="0" w:line="240" w:lineRule="auto"/>
        <w:ind w:firstLine="426"/>
        <w:jc w:val="both"/>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sz w:val="24"/>
          <w:szCs w:val="24"/>
          <w:lang w:eastAsia="bg-BG"/>
        </w:rPr>
        <w:lastRenderedPageBreak/>
        <w:t xml:space="preserve">Участниците представят на комисията съответните документи в срок 5 работни дни от получаването на протокола с констатациите. </w:t>
      </w:r>
    </w:p>
    <w:p w:rsidR="00133ED1" w:rsidRPr="00275EC6" w:rsidRDefault="00133ED1" w:rsidP="00133ED1">
      <w:pPr>
        <w:suppressAutoHyphens/>
        <w:spacing w:after="0" w:line="240" w:lineRule="auto"/>
        <w:ind w:firstLine="426"/>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bg-BG"/>
        </w:rPr>
        <w:t>Участникът няма право да представя други документи освен липсващите и тези за отстраняване на несъответствията, посочени в протокола на комисията.</w:t>
      </w:r>
    </w:p>
    <w:p w:rsidR="00133ED1" w:rsidRPr="00275EC6" w:rsidRDefault="00133ED1" w:rsidP="00133ED1">
      <w:pPr>
        <w:numPr>
          <w:ilvl w:val="1"/>
          <w:numId w:val="0"/>
        </w:numPr>
        <w:tabs>
          <w:tab w:val="num" w:pos="0"/>
          <w:tab w:val="num" w:pos="360"/>
        </w:tabs>
        <w:spacing w:after="0" w:line="240" w:lineRule="auto"/>
        <w:ind w:firstLine="426"/>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3.</w:t>
      </w:r>
      <w:proofErr w:type="spellStart"/>
      <w:r w:rsidRPr="00275EC6">
        <w:rPr>
          <w:rFonts w:ascii="Times New Roman Cyr" w:eastAsia="Times New Roman" w:hAnsi="Times New Roman Cyr" w:cs="Times New Roman"/>
          <w:sz w:val="24"/>
          <w:szCs w:val="24"/>
          <w:lang w:eastAsia="ar-SA"/>
        </w:rPr>
        <w:t>3</w:t>
      </w:r>
      <w:proofErr w:type="spellEnd"/>
      <w:r w:rsidRPr="00275EC6">
        <w:rPr>
          <w:rFonts w:ascii="Times New Roman Cyr" w:eastAsia="Times New Roman" w:hAnsi="Times New Roman Cyr" w:cs="Times New Roman"/>
          <w:sz w:val="24"/>
          <w:szCs w:val="24"/>
          <w:lang w:eastAsia="ar-SA"/>
        </w:rPr>
        <w:t xml:space="preserve">. Трети етап – проверка за съответствие на документите, изискани от възложителя съгласно </w:t>
      </w:r>
      <w:hyperlink r:id="rId12" w:history="1">
        <w:proofErr w:type="spellStart"/>
        <w:r w:rsidRPr="00275EC6">
          <w:rPr>
            <w:rFonts w:ascii="Times New Roman Cyr" w:eastAsia="Times New Roman" w:hAnsi="Times New Roman Cyr" w:cs="Times New Roman"/>
            <w:color w:val="0000FF"/>
            <w:sz w:val="24"/>
            <w:szCs w:val="24"/>
            <w:u w:val="single"/>
            <w:lang w:val="en-US" w:eastAsia="ar-SA"/>
          </w:rPr>
          <w:t>чл</w:t>
        </w:r>
        <w:proofErr w:type="spellEnd"/>
        <w:r w:rsidRPr="00275EC6">
          <w:rPr>
            <w:rFonts w:ascii="Times New Roman Cyr" w:eastAsia="Times New Roman" w:hAnsi="Times New Roman Cyr" w:cs="Times New Roman"/>
            <w:color w:val="0000FF"/>
            <w:sz w:val="24"/>
            <w:szCs w:val="24"/>
            <w:u w:val="single"/>
            <w:lang w:val="en-US" w:eastAsia="ar-SA"/>
          </w:rPr>
          <w:t xml:space="preserve">. 56, </w:t>
        </w:r>
        <w:proofErr w:type="spellStart"/>
        <w:r w:rsidRPr="00275EC6">
          <w:rPr>
            <w:rFonts w:ascii="Times New Roman Cyr" w:eastAsia="Times New Roman" w:hAnsi="Times New Roman Cyr" w:cs="Times New Roman"/>
            <w:color w:val="0000FF"/>
            <w:sz w:val="24"/>
            <w:szCs w:val="24"/>
            <w:u w:val="single"/>
            <w:lang w:val="en-US" w:eastAsia="ar-SA"/>
          </w:rPr>
          <w:t>ал</w:t>
        </w:r>
        <w:proofErr w:type="spellEnd"/>
        <w:r w:rsidRPr="00275EC6">
          <w:rPr>
            <w:rFonts w:ascii="Times New Roman Cyr" w:eastAsia="Times New Roman" w:hAnsi="Times New Roman Cyr" w:cs="Times New Roman"/>
            <w:color w:val="0000FF"/>
            <w:sz w:val="24"/>
            <w:szCs w:val="24"/>
            <w:u w:val="single"/>
            <w:lang w:val="en-US" w:eastAsia="ar-SA"/>
          </w:rPr>
          <w:t>. 1, т. 1 - 6, 8, 1</w:t>
        </w:r>
        <w:r w:rsidRPr="00275EC6">
          <w:rPr>
            <w:rFonts w:ascii="Times New Roman Cyr" w:eastAsia="Times New Roman" w:hAnsi="Times New Roman Cyr" w:cs="Times New Roman"/>
            <w:color w:val="0000FF"/>
            <w:sz w:val="24"/>
            <w:szCs w:val="24"/>
            <w:u w:val="single"/>
            <w:lang w:eastAsia="ar-SA"/>
          </w:rPr>
          <w:t>2</w:t>
        </w:r>
        <w:r w:rsidRPr="00275EC6">
          <w:rPr>
            <w:rFonts w:ascii="Times New Roman Cyr" w:eastAsia="Times New Roman" w:hAnsi="Times New Roman Cyr" w:cs="Times New Roman"/>
            <w:color w:val="0000FF"/>
            <w:sz w:val="24"/>
            <w:szCs w:val="24"/>
            <w:u w:val="single"/>
            <w:lang w:val="en-US" w:eastAsia="ar-SA"/>
          </w:rPr>
          <w:t xml:space="preserve"> - 14</w:t>
        </w:r>
      </w:hyperlink>
      <w:r w:rsidRPr="00275EC6">
        <w:rPr>
          <w:rFonts w:ascii="Times New Roman Cyr" w:eastAsia="Times New Roman" w:hAnsi="Times New Roman Cyr" w:cs="Times New Roman"/>
          <w:sz w:val="24"/>
          <w:szCs w:val="24"/>
          <w:lang w:eastAsia="ar-SA"/>
        </w:rPr>
        <w:t xml:space="preserve"> от ЗОП, отнасящи се до критериите за подбор на участниците и поставени в пликове №№ 1.1 до 1.</w:t>
      </w:r>
      <w:r w:rsidR="00D558FE">
        <w:rPr>
          <w:rFonts w:ascii="Times New Roman Cyr" w:eastAsia="Times New Roman" w:hAnsi="Times New Roman Cyr" w:cs="Times New Roman"/>
          <w:sz w:val="24"/>
          <w:szCs w:val="24"/>
          <w:lang w:eastAsia="ar-SA"/>
        </w:rPr>
        <w:t>5</w:t>
      </w:r>
      <w:r w:rsidRPr="00275EC6">
        <w:rPr>
          <w:rFonts w:ascii="Times New Roman Cyr" w:eastAsia="Times New Roman" w:hAnsi="Times New Roman Cyr" w:cs="Times New Roman"/>
          <w:sz w:val="24"/>
          <w:szCs w:val="24"/>
          <w:lang w:eastAsia="ar-SA"/>
        </w:rPr>
        <w:t>., включително и допълнително  представените.</w:t>
      </w:r>
    </w:p>
    <w:p w:rsidR="00133ED1" w:rsidRPr="00275EC6" w:rsidRDefault="00133ED1" w:rsidP="00133ED1">
      <w:pPr>
        <w:suppressAutoHyphens/>
        <w:spacing w:after="0" w:line="240" w:lineRule="auto"/>
        <w:ind w:firstLine="426"/>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Този етап се провежда на закрито заседание на комисията и участниците в процедурата, или техни упълномощени представители, както и представители на средствата за</w:t>
      </w:r>
      <w:r w:rsidR="00D91B0E">
        <w:rPr>
          <w:rFonts w:ascii="Times New Roman Cyr" w:eastAsia="Times New Roman" w:hAnsi="Times New Roman Cyr" w:cs="Times New Roman"/>
          <w:sz w:val="24"/>
          <w:szCs w:val="24"/>
          <w:lang w:eastAsia="ar-SA"/>
        </w:rPr>
        <w:t xml:space="preserve"> </w:t>
      </w:r>
      <w:r w:rsidR="00D91B0E" w:rsidRPr="00D91B0E">
        <w:rPr>
          <w:rFonts w:ascii="Times New Roman Cyr" w:eastAsia="Times New Roman" w:hAnsi="Times New Roman Cyr" w:cs="Times New Roman"/>
          <w:color w:val="FF0000"/>
          <w:sz w:val="24"/>
          <w:szCs w:val="24"/>
          <w:lang w:eastAsia="ar-SA"/>
        </w:rPr>
        <w:t>масово осведомяване</w:t>
      </w:r>
      <w:r w:rsidRPr="00275EC6">
        <w:rPr>
          <w:rFonts w:ascii="Times New Roman Cyr" w:eastAsia="Times New Roman" w:hAnsi="Times New Roman Cyr" w:cs="Times New Roman"/>
          <w:sz w:val="24"/>
          <w:szCs w:val="24"/>
          <w:lang w:eastAsia="ar-SA"/>
        </w:rPr>
        <w:t xml:space="preserve"> и на юридически лица с нестопанска цел </w:t>
      </w:r>
      <w:r w:rsidRPr="00275EC6">
        <w:rPr>
          <w:rFonts w:ascii="Times New Roman Cyr" w:eastAsia="Times New Roman" w:hAnsi="Times New Roman Cyr" w:cs="Times New Roman"/>
          <w:sz w:val="24"/>
          <w:szCs w:val="24"/>
          <w:u w:val="single"/>
          <w:lang w:eastAsia="ar-SA"/>
        </w:rPr>
        <w:t>не могат</w:t>
      </w:r>
      <w:r w:rsidRPr="00275EC6">
        <w:rPr>
          <w:rFonts w:ascii="Times New Roman Cyr" w:eastAsia="Times New Roman" w:hAnsi="Times New Roman Cyr" w:cs="Times New Roman"/>
          <w:sz w:val="24"/>
          <w:szCs w:val="24"/>
          <w:lang w:eastAsia="ar-SA"/>
        </w:rPr>
        <w:t xml:space="preserve"> да присъстват при действията на комисията на този етап.</w:t>
      </w:r>
    </w:p>
    <w:p w:rsidR="00133ED1" w:rsidRPr="00275EC6" w:rsidRDefault="00133ED1" w:rsidP="00133ED1">
      <w:pPr>
        <w:numPr>
          <w:ilvl w:val="1"/>
          <w:numId w:val="0"/>
        </w:numPr>
        <w:tabs>
          <w:tab w:val="num" w:pos="0"/>
          <w:tab w:val="num" w:pos="360"/>
        </w:tabs>
        <w:spacing w:after="0" w:line="240" w:lineRule="auto"/>
        <w:ind w:firstLine="426"/>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След изтичането на срока за представяне на липсващите документи</w:t>
      </w:r>
      <w:r w:rsidRPr="00275EC6">
        <w:rPr>
          <w:rFonts w:ascii="Times New Roman Cyr" w:eastAsia="Times New Roman" w:hAnsi="Times New Roman Cyr" w:cs="Times New Roman"/>
          <w:sz w:val="24"/>
          <w:szCs w:val="24"/>
          <w:lang w:eastAsia="bg-BG"/>
        </w:rPr>
        <w:t xml:space="preserve"> и тези за отстраняване на несъответствията</w:t>
      </w:r>
      <w:r w:rsidRPr="00275EC6">
        <w:rPr>
          <w:rFonts w:ascii="Times New Roman Cyr" w:eastAsia="Times New Roman" w:hAnsi="Times New Roman Cyr" w:cs="Times New Roman"/>
          <w:sz w:val="24"/>
          <w:szCs w:val="24"/>
          <w:lang w:eastAsia="ar-SA"/>
        </w:rPr>
        <w:t>, комисията разглежда допълнително представените документи, относно съответствието на участниците с критериите за подбор, поставени от възложителя. Комисията не разглежда документите в пликове №№ 2.1. до 2.</w:t>
      </w:r>
      <w:r w:rsidR="00D558FE">
        <w:rPr>
          <w:rFonts w:ascii="Times New Roman Cyr" w:eastAsia="Times New Roman" w:hAnsi="Times New Roman Cyr" w:cs="Times New Roman"/>
          <w:sz w:val="24"/>
          <w:szCs w:val="24"/>
          <w:lang w:eastAsia="ar-SA"/>
        </w:rPr>
        <w:t>5</w:t>
      </w:r>
      <w:r w:rsidRPr="00275EC6">
        <w:rPr>
          <w:rFonts w:ascii="Times New Roman Cyr" w:eastAsia="Times New Roman" w:hAnsi="Times New Roman Cyr" w:cs="Times New Roman"/>
          <w:sz w:val="24"/>
          <w:szCs w:val="24"/>
          <w:lang w:eastAsia="ar-SA"/>
        </w:rPr>
        <w:t>. на участниците, които не отговарят на изискванията за подбор.</w:t>
      </w:r>
    </w:p>
    <w:p w:rsidR="00133ED1" w:rsidRPr="00275EC6" w:rsidRDefault="00133ED1" w:rsidP="00133ED1">
      <w:pPr>
        <w:numPr>
          <w:ilvl w:val="1"/>
          <w:numId w:val="0"/>
        </w:numPr>
        <w:tabs>
          <w:tab w:val="num" w:pos="0"/>
          <w:tab w:val="num" w:pos="360"/>
        </w:tabs>
        <w:spacing w:after="0" w:line="240" w:lineRule="auto"/>
        <w:ind w:firstLine="426"/>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3.4. Четвърти етап – Отваряне на плик/</w:t>
      </w:r>
      <w:proofErr w:type="spellStart"/>
      <w:r w:rsidRPr="00275EC6">
        <w:rPr>
          <w:rFonts w:ascii="Times New Roman Cyr" w:eastAsia="Times New Roman" w:hAnsi="Times New Roman Cyr" w:cs="Times New Roman"/>
          <w:sz w:val="24"/>
          <w:szCs w:val="24"/>
          <w:lang w:eastAsia="ar-SA"/>
        </w:rPr>
        <w:t>ове</w:t>
      </w:r>
      <w:proofErr w:type="spellEnd"/>
      <w:r w:rsidRPr="00275EC6">
        <w:rPr>
          <w:rFonts w:ascii="Times New Roman Cyr" w:eastAsia="Times New Roman" w:hAnsi="Times New Roman Cyr" w:cs="Times New Roman"/>
          <w:sz w:val="24"/>
          <w:szCs w:val="24"/>
          <w:lang w:eastAsia="ar-SA"/>
        </w:rPr>
        <w:t xml:space="preserve"> с надпис “Предлагана цена за обособена позиция .....”</w:t>
      </w:r>
    </w:p>
    <w:p w:rsidR="00133ED1" w:rsidRPr="00275EC6" w:rsidRDefault="00133ED1" w:rsidP="00133ED1">
      <w:pPr>
        <w:suppressAutoHyphens/>
        <w:spacing w:after="0" w:line="240" w:lineRule="auto"/>
        <w:ind w:firstLine="426"/>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 xml:space="preserve">Участниците в процедурата, или техни упълномощени представители, както и представители на средствата за </w:t>
      </w:r>
      <w:r w:rsidR="00B742AD" w:rsidRPr="00D91B0E">
        <w:rPr>
          <w:rFonts w:ascii="Times New Roman Cyr" w:eastAsia="Times New Roman" w:hAnsi="Times New Roman Cyr" w:cs="Times New Roman"/>
          <w:color w:val="FF0000"/>
          <w:sz w:val="24"/>
          <w:szCs w:val="24"/>
          <w:lang w:eastAsia="ar-SA"/>
        </w:rPr>
        <w:t xml:space="preserve">масово осведомяване </w:t>
      </w:r>
      <w:r w:rsidRPr="00275EC6">
        <w:rPr>
          <w:rFonts w:ascii="Times New Roman Cyr" w:eastAsia="Times New Roman" w:hAnsi="Times New Roman Cyr" w:cs="Times New Roman"/>
          <w:sz w:val="24"/>
          <w:szCs w:val="24"/>
          <w:lang w:eastAsia="ar-SA"/>
        </w:rPr>
        <w:t>и на юридически лица с нестопанска цел могат да присъстват при действията на комисията по отварянето на плик/</w:t>
      </w:r>
      <w:proofErr w:type="spellStart"/>
      <w:r w:rsidRPr="00275EC6">
        <w:rPr>
          <w:rFonts w:ascii="Times New Roman Cyr" w:eastAsia="Times New Roman" w:hAnsi="Times New Roman Cyr" w:cs="Times New Roman"/>
          <w:sz w:val="24"/>
          <w:szCs w:val="24"/>
          <w:lang w:eastAsia="ar-SA"/>
        </w:rPr>
        <w:t>ове</w:t>
      </w:r>
      <w:proofErr w:type="spellEnd"/>
      <w:r w:rsidRPr="00275EC6">
        <w:rPr>
          <w:rFonts w:ascii="Times New Roman Cyr" w:eastAsia="Times New Roman" w:hAnsi="Times New Roman Cyr" w:cs="Times New Roman"/>
          <w:sz w:val="24"/>
          <w:szCs w:val="24"/>
          <w:lang w:eastAsia="ar-SA"/>
        </w:rPr>
        <w:t xml:space="preserve"> “Предлагана цена за обособена позиция ....”. </w:t>
      </w:r>
    </w:p>
    <w:p w:rsidR="00133ED1" w:rsidRPr="00275EC6" w:rsidRDefault="00133ED1" w:rsidP="00133ED1">
      <w:pPr>
        <w:suppressAutoHyphens/>
        <w:spacing w:after="0" w:line="240" w:lineRule="auto"/>
        <w:ind w:firstLine="426"/>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Комисията отваря плик “Предлагана цена” само на допуснатите до този етап участници.</w:t>
      </w:r>
    </w:p>
    <w:p w:rsidR="00133ED1" w:rsidRPr="00275EC6" w:rsidRDefault="00133ED1" w:rsidP="00133ED1">
      <w:pPr>
        <w:suppressAutoHyphens/>
        <w:spacing w:after="0" w:line="240" w:lineRule="auto"/>
        <w:ind w:firstLine="426"/>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 xml:space="preserve">Комисията оповестява ценовите предложения на допуснатите участници, след което най-малко трима членове на комисията подписват съдържанието на плик </w:t>
      </w:r>
      <w:proofErr w:type="spellStart"/>
      <w:r w:rsidRPr="00275EC6">
        <w:rPr>
          <w:rFonts w:ascii="Times New Roman Cyr" w:eastAsia="Times New Roman" w:hAnsi="Times New Roman Cyr" w:cs="Times New Roman"/>
          <w:sz w:val="24"/>
          <w:szCs w:val="24"/>
          <w:lang w:eastAsia="ar-SA"/>
        </w:rPr>
        <w:t>ове</w:t>
      </w:r>
      <w:proofErr w:type="spellEnd"/>
      <w:r w:rsidRPr="00275EC6">
        <w:rPr>
          <w:rFonts w:ascii="Times New Roman Cyr" w:eastAsia="Times New Roman" w:hAnsi="Times New Roman Cyr" w:cs="Times New Roman"/>
          <w:sz w:val="24"/>
          <w:szCs w:val="24"/>
          <w:lang w:eastAsia="ar-SA"/>
        </w:rPr>
        <w:t xml:space="preserve"> “Предлагана цена за обособена позиция ….”.</w:t>
      </w:r>
    </w:p>
    <w:p w:rsidR="00133ED1" w:rsidRPr="00275EC6" w:rsidRDefault="00133ED1" w:rsidP="00133ED1">
      <w:pPr>
        <w:suppressAutoHyphens/>
        <w:spacing w:after="0" w:line="240" w:lineRule="auto"/>
        <w:ind w:firstLine="426"/>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Когато има наличие на основания по чл. 70, ал. 1 от ЗОП за предложенията в плик № 3, комисията изисква подробна писмена обосновка на съответните участници. Комисията определя разумен срок за представяне на обосновката, който не може да бъде по-кратък от три работни дни от получаване на искането за това.Комисията може да приеме писмената обосновка по чл. 70, ал. 1 от ЗОП и да не предложи за отстраняване офертата, когато са посочени обективни обстоятелства, свързани със:</w:t>
      </w:r>
    </w:p>
    <w:p w:rsidR="00133ED1" w:rsidRPr="00275EC6" w:rsidRDefault="00133ED1" w:rsidP="00133ED1">
      <w:pPr>
        <w:suppressAutoHyphens/>
        <w:spacing w:after="0" w:line="240" w:lineRule="auto"/>
        <w:ind w:firstLine="426"/>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1. оригинално решение за изпълнение на обществената поръчка;</w:t>
      </w:r>
    </w:p>
    <w:p w:rsidR="00133ED1" w:rsidRPr="00275EC6" w:rsidRDefault="00133ED1" w:rsidP="00133ED1">
      <w:pPr>
        <w:suppressAutoHyphens/>
        <w:spacing w:after="0" w:line="240" w:lineRule="auto"/>
        <w:ind w:firstLine="426"/>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2. предложеното техническо решение;</w:t>
      </w:r>
    </w:p>
    <w:p w:rsidR="00133ED1" w:rsidRPr="00275EC6" w:rsidRDefault="00133ED1" w:rsidP="00133ED1">
      <w:pPr>
        <w:suppressAutoHyphens/>
        <w:spacing w:after="0" w:line="240" w:lineRule="auto"/>
        <w:ind w:firstLine="426"/>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3. наличието на изключително благоприятни условия за участника;</w:t>
      </w:r>
    </w:p>
    <w:p w:rsidR="00133ED1" w:rsidRPr="00275EC6" w:rsidRDefault="00133ED1" w:rsidP="00133ED1">
      <w:pPr>
        <w:suppressAutoHyphens/>
        <w:spacing w:after="0" w:line="240" w:lineRule="auto"/>
        <w:ind w:firstLine="426"/>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4. икономичност при изпълнение на обществената поръчка;</w:t>
      </w:r>
    </w:p>
    <w:p w:rsidR="00133ED1" w:rsidRPr="00275EC6" w:rsidRDefault="00133ED1" w:rsidP="00133ED1">
      <w:pPr>
        <w:suppressAutoHyphens/>
        <w:spacing w:after="0" w:line="240" w:lineRule="auto"/>
        <w:ind w:firstLine="426"/>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5. получаване на държавна помощ.</w:t>
      </w:r>
    </w:p>
    <w:p w:rsidR="00133ED1" w:rsidRPr="00275EC6" w:rsidRDefault="00133ED1" w:rsidP="00133ED1">
      <w:pPr>
        <w:suppressAutoHyphens/>
        <w:spacing w:after="0" w:line="240" w:lineRule="auto"/>
        <w:ind w:firstLine="426"/>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Когато участникът не представи в срок писмената обосновка или комисията прецени, че посочените обстоятелства не са обективни, комисията предлага участника за отстраняване от процедурата.</w:t>
      </w:r>
    </w:p>
    <w:p w:rsidR="00133ED1" w:rsidRPr="00275EC6" w:rsidRDefault="00133ED1" w:rsidP="00133ED1">
      <w:pPr>
        <w:suppressAutoHyphens/>
        <w:spacing w:after="0" w:line="240" w:lineRule="auto"/>
        <w:ind w:firstLine="426"/>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 xml:space="preserve">Комисията на закрито заседание провежда окончателното класиране на участниците, съгласно методиката в документацията. </w:t>
      </w:r>
    </w:p>
    <w:p w:rsidR="00133ED1" w:rsidRPr="00275EC6" w:rsidRDefault="00133ED1" w:rsidP="00133ED1">
      <w:pPr>
        <w:suppressAutoHyphens/>
        <w:spacing w:after="0" w:line="240" w:lineRule="auto"/>
        <w:ind w:firstLine="426"/>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Комисията приключва своята работа с приемане на протокола от Възложителя.</w:t>
      </w:r>
    </w:p>
    <w:p w:rsidR="00133ED1" w:rsidRPr="00275EC6" w:rsidRDefault="00133ED1" w:rsidP="00133ED1">
      <w:pPr>
        <w:keepNext/>
        <w:numPr>
          <w:ilvl w:val="1"/>
          <w:numId w:val="0"/>
        </w:numPr>
        <w:tabs>
          <w:tab w:val="num" w:pos="0"/>
          <w:tab w:val="num" w:pos="360"/>
        </w:tabs>
        <w:spacing w:before="240" w:after="60" w:line="240" w:lineRule="auto"/>
        <w:ind w:firstLine="568"/>
        <w:outlineLvl w:val="3"/>
        <w:rPr>
          <w:rFonts w:ascii="Times New Roman Cyr" w:eastAsia="Times New Roman" w:hAnsi="Times New Roman Cyr" w:cs="Times New Roman"/>
          <w:bCs/>
          <w:sz w:val="24"/>
          <w:szCs w:val="24"/>
          <w:lang w:eastAsia="ar-SA"/>
        </w:rPr>
      </w:pPr>
      <w:r w:rsidRPr="00275EC6">
        <w:rPr>
          <w:rFonts w:ascii="Times New Roman Cyr" w:eastAsia="Times New Roman" w:hAnsi="Times New Roman Cyr" w:cs="Times New Roman"/>
          <w:bCs/>
          <w:sz w:val="24"/>
          <w:szCs w:val="24"/>
          <w:lang w:eastAsia="ar-SA"/>
        </w:rPr>
        <w:lastRenderedPageBreak/>
        <w:t>3.5. Възложителят прекратява процедурата с мотивирано решение когато са налице обстоятелствата по чл. 39  от ЗОП и уведомява за това участниците в 3-дневен срок от издаването му по надлежния ред.</w:t>
      </w:r>
    </w:p>
    <w:p w:rsidR="00133ED1" w:rsidRPr="00275EC6" w:rsidRDefault="00133ED1" w:rsidP="00133ED1">
      <w:pPr>
        <w:keepNext/>
        <w:numPr>
          <w:ilvl w:val="1"/>
          <w:numId w:val="0"/>
        </w:numPr>
        <w:tabs>
          <w:tab w:val="num" w:pos="0"/>
          <w:tab w:val="num" w:pos="360"/>
        </w:tabs>
        <w:spacing w:before="240" w:after="60" w:line="240" w:lineRule="auto"/>
        <w:ind w:firstLine="568"/>
        <w:outlineLvl w:val="3"/>
        <w:rPr>
          <w:rFonts w:ascii="Times New Roman Cyr" w:eastAsia="Times New Roman" w:hAnsi="Times New Roman Cyr" w:cs="Times New Roman"/>
          <w:bCs/>
          <w:sz w:val="24"/>
          <w:szCs w:val="24"/>
          <w:lang w:eastAsia="ar-SA"/>
        </w:rPr>
      </w:pPr>
      <w:r w:rsidRPr="00275EC6">
        <w:rPr>
          <w:rFonts w:ascii="Times New Roman Cyr" w:eastAsia="Times New Roman" w:hAnsi="Times New Roman Cyr" w:cs="Times New Roman"/>
          <w:bCs/>
          <w:sz w:val="24"/>
          <w:szCs w:val="24"/>
          <w:lang w:eastAsia="ar-SA"/>
        </w:rPr>
        <w:t>3.6. Предложенията, които не отговарят на изискванията, не се връщат на участниците и не подлежат на по – нататъшно разглеждане.</w:t>
      </w:r>
    </w:p>
    <w:p w:rsidR="00133ED1" w:rsidRPr="00275EC6" w:rsidRDefault="00133ED1" w:rsidP="00133ED1">
      <w:pPr>
        <w:keepNext/>
        <w:numPr>
          <w:ilvl w:val="1"/>
          <w:numId w:val="0"/>
        </w:numPr>
        <w:tabs>
          <w:tab w:val="num" w:pos="0"/>
          <w:tab w:val="num" w:pos="360"/>
        </w:tabs>
        <w:spacing w:before="240" w:after="60" w:line="240" w:lineRule="auto"/>
        <w:ind w:firstLine="426"/>
        <w:outlineLvl w:val="3"/>
        <w:rPr>
          <w:rFonts w:ascii="Times New Roman Cyr" w:eastAsia="Times New Roman" w:hAnsi="Times New Roman Cyr" w:cs="Times New Roman"/>
          <w:bCs/>
          <w:sz w:val="24"/>
          <w:szCs w:val="24"/>
          <w:lang w:eastAsia="ar-SA"/>
        </w:rPr>
      </w:pPr>
      <w:r w:rsidRPr="00275EC6">
        <w:rPr>
          <w:rFonts w:ascii="Times New Roman Cyr" w:eastAsia="Times New Roman" w:hAnsi="Times New Roman Cyr" w:cs="Times New Roman"/>
          <w:bCs/>
          <w:sz w:val="24"/>
          <w:szCs w:val="24"/>
          <w:lang w:eastAsia="ar-SA"/>
        </w:rPr>
        <w:t>3.7. Неприсъствието на някой участник при отваряне на пликовете не е основание за отлагане на процедурата.</w:t>
      </w:r>
    </w:p>
    <w:p w:rsidR="00133ED1" w:rsidRPr="00275EC6" w:rsidRDefault="00133ED1" w:rsidP="00133ED1">
      <w:pPr>
        <w:keepNext/>
        <w:numPr>
          <w:ilvl w:val="1"/>
          <w:numId w:val="0"/>
        </w:numPr>
        <w:tabs>
          <w:tab w:val="num" w:pos="0"/>
          <w:tab w:val="num" w:pos="360"/>
        </w:tabs>
        <w:spacing w:before="240" w:after="60" w:line="240" w:lineRule="auto"/>
        <w:ind w:firstLine="426"/>
        <w:outlineLvl w:val="3"/>
        <w:rPr>
          <w:rFonts w:ascii="Times New Roman Cyr" w:eastAsia="Times New Roman" w:hAnsi="Times New Roman Cyr" w:cs="Times New Roman"/>
          <w:bCs/>
          <w:sz w:val="24"/>
          <w:szCs w:val="24"/>
          <w:lang w:eastAsia="ar-SA"/>
        </w:rPr>
      </w:pPr>
      <w:r w:rsidRPr="00275EC6">
        <w:rPr>
          <w:rFonts w:ascii="Times New Roman Cyr" w:eastAsia="Times New Roman" w:hAnsi="Times New Roman Cyr" w:cs="Times New Roman"/>
          <w:bCs/>
          <w:sz w:val="24"/>
          <w:szCs w:val="24"/>
          <w:lang w:eastAsia="ar-SA"/>
        </w:rPr>
        <w:t xml:space="preserve">3.8. Направените констатации в хода на процедурата по отваряне на пликовете, се отразяват в протокол на комисията. Участниците в процедурата имат право да получат достъп до протокола, независимо дали са </w:t>
      </w:r>
      <w:proofErr w:type="spellStart"/>
      <w:r w:rsidRPr="00275EC6">
        <w:rPr>
          <w:rFonts w:ascii="Times New Roman Cyr" w:eastAsia="Times New Roman" w:hAnsi="Times New Roman Cyr" w:cs="Times New Roman"/>
          <w:bCs/>
          <w:sz w:val="24"/>
          <w:szCs w:val="24"/>
          <w:lang w:eastAsia="ar-SA"/>
        </w:rPr>
        <w:t>присъствували</w:t>
      </w:r>
      <w:proofErr w:type="spellEnd"/>
      <w:r w:rsidRPr="00275EC6">
        <w:rPr>
          <w:rFonts w:ascii="Times New Roman Cyr" w:eastAsia="Times New Roman" w:hAnsi="Times New Roman Cyr" w:cs="Times New Roman"/>
          <w:bCs/>
          <w:sz w:val="24"/>
          <w:szCs w:val="24"/>
          <w:lang w:eastAsia="ar-SA"/>
        </w:rPr>
        <w:t xml:space="preserve"> на отварянето на предложението. </w:t>
      </w:r>
    </w:p>
    <w:p w:rsidR="00133ED1" w:rsidRPr="00275EC6" w:rsidRDefault="00133ED1" w:rsidP="00133ED1">
      <w:pPr>
        <w:spacing w:after="0" w:line="240" w:lineRule="auto"/>
        <w:ind w:left="851" w:hanging="425"/>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4. Оценка и класиране на офертите.</w:t>
      </w:r>
    </w:p>
    <w:p w:rsidR="00133ED1" w:rsidRPr="00275EC6" w:rsidRDefault="00133ED1" w:rsidP="00133ED1">
      <w:pPr>
        <w:suppressAutoHyphens/>
        <w:spacing w:after="0" w:line="240" w:lineRule="auto"/>
        <w:jc w:val="both"/>
        <w:rPr>
          <w:rFonts w:ascii="Times New Roman Cyr" w:eastAsia="Times New Roman" w:hAnsi="Times New Roman Cyr" w:cs="Times New Roman"/>
          <w:sz w:val="24"/>
          <w:szCs w:val="24"/>
          <w:lang w:eastAsia="ar-SA"/>
        </w:rPr>
      </w:pPr>
    </w:p>
    <w:p w:rsidR="00133ED1" w:rsidRPr="00275EC6" w:rsidRDefault="00133ED1" w:rsidP="00BE4267">
      <w:pPr>
        <w:numPr>
          <w:ilvl w:val="0"/>
          <w:numId w:val="6"/>
        </w:numPr>
        <w:suppressAutoHyphens/>
        <w:spacing w:after="0" w:line="240" w:lineRule="auto"/>
        <w:ind w:firstLine="426"/>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Комисията разглежда допуснатите оферти, като ги оценява и класира в съответствие с предварително обявените условия, степента на съответствие на предложенията в тях и посочената в Документацията методика.</w:t>
      </w:r>
    </w:p>
    <w:p w:rsidR="00133ED1" w:rsidRPr="00275EC6" w:rsidRDefault="00133ED1" w:rsidP="00BE4267">
      <w:pPr>
        <w:numPr>
          <w:ilvl w:val="0"/>
          <w:numId w:val="6"/>
        </w:numPr>
        <w:suppressAutoHyphens/>
        <w:spacing w:after="0" w:line="240" w:lineRule="auto"/>
        <w:ind w:firstLine="426"/>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Комисията съставя протокол за разглеждането, оценяването и класирането на офертите съгласно условията на чл. 72 от ЗОП. Протоколът се представя на Възложителя заедно с цялата документация, събрана в процеса на провеждане на процедурата.</w:t>
      </w:r>
    </w:p>
    <w:p w:rsidR="00133ED1" w:rsidRPr="00275EC6" w:rsidRDefault="00133ED1" w:rsidP="00BE4267">
      <w:pPr>
        <w:numPr>
          <w:ilvl w:val="0"/>
          <w:numId w:val="6"/>
        </w:numPr>
        <w:suppressAutoHyphens/>
        <w:spacing w:after="0" w:line="240" w:lineRule="auto"/>
        <w:ind w:firstLine="426"/>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Възложителят обявява с мотивирано решение класирането на участниците и участниците, определени за изпълнители, не по-късно от 5 работни дни след приключване работата на комисията.</w:t>
      </w:r>
    </w:p>
    <w:p w:rsidR="00133ED1" w:rsidRPr="00275EC6" w:rsidRDefault="00133ED1" w:rsidP="00BE4267">
      <w:pPr>
        <w:numPr>
          <w:ilvl w:val="0"/>
          <w:numId w:val="6"/>
        </w:numPr>
        <w:suppressAutoHyphens/>
        <w:spacing w:after="0" w:line="240" w:lineRule="auto"/>
        <w:ind w:firstLine="426"/>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 xml:space="preserve"> Възложителят при поискване осигурява достъп до протокола на комисията на участник в процедурата при условията по чл. 73 ал. 4 от ЗОП.</w:t>
      </w:r>
    </w:p>
    <w:p w:rsidR="00133ED1" w:rsidRPr="00275EC6" w:rsidRDefault="00133ED1" w:rsidP="00133ED1">
      <w:pPr>
        <w:suppressAutoHyphens/>
        <w:spacing w:after="0" w:line="240" w:lineRule="auto"/>
        <w:ind w:left="720"/>
        <w:jc w:val="both"/>
        <w:rPr>
          <w:rFonts w:ascii="Times New Roman Cyr" w:eastAsia="Times New Roman" w:hAnsi="Times New Roman Cyr" w:cs="Times New Roman"/>
          <w:sz w:val="24"/>
          <w:szCs w:val="24"/>
          <w:lang w:eastAsia="ar-SA"/>
        </w:rPr>
      </w:pPr>
    </w:p>
    <w:p w:rsidR="00133ED1" w:rsidRPr="00275EC6" w:rsidRDefault="00133ED1" w:rsidP="00CC1BA6">
      <w:pPr>
        <w:keepNext/>
        <w:suppressAutoHyphens/>
        <w:spacing w:after="0" w:line="240" w:lineRule="auto"/>
        <w:jc w:val="both"/>
        <w:outlineLvl w:val="2"/>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5. Гаранции</w:t>
      </w:r>
    </w:p>
    <w:p w:rsidR="00133ED1" w:rsidRPr="00275EC6" w:rsidRDefault="00133ED1" w:rsidP="00133ED1">
      <w:pPr>
        <w:tabs>
          <w:tab w:val="left" w:pos="0"/>
        </w:tabs>
        <w:suppressAutoHyphens/>
        <w:spacing w:after="0" w:line="240" w:lineRule="auto"/>
        <w:ind w:firstLine="426"/>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 xml:space="preserve">5.1.Гаранцията за участие в процедурата се представят по избор на участника като парични суми или като банкова гаранция. Когато участникът представя гаранция под формата на парична сума тя следва да бъде преведена по сметката на УНСС – в БНБ </w:t>
      </w:r>
      <w:r w:rsidRPr="00275EC6">
        <w:rPr>
          <w:rFonts w:ascii="Times New Roman Cyr" w:eastAsia="Times New Roman" w:hAnsi="Times New Roman Cyr" w:cs="Times New Roman"/>
          <w:sz w:val="24"/>
          <w:szCs w:val="24"/>
          <w:lang w:val="en-US" w:eastAsia="ar-SA"/>
        </w:rPr>
        <w:t>IBAN</w:t>
      </w:r>
      <w:r w:rsidRPr="00275EC6">
        <w:rPr>
          <w:rFonts w:ascii="Times New Roman Cyr" w:eastAsia="Times New Roman" w:hAnsi="Times New Roman Cyr" w:cs="Times New Roman"/>
          <w:sz w:val="24"/>
          <w:szCs w:val="24"/>
          <w:lang w:eastAsia="ar-SA"/>
        </w:rPr>
        <w:t xml:space="preserve"> </w:t>
      </w:r>
      <w:r w:rsidRPr="00275EC6">
        <w:rPr>
          <w:rFonts w:ascii="Times New Roman Cyr" w:eastAsia="Times New Roman" w:hAnsi="Times New Roman Cyr" w:cs="Times New Roman"/>
          <w:sz w:val="24"/>
          <w:szCs w:val="24"/>
          <w:lang w:val="en-US" w:eastAsia="ar-SA"/>
        </w:rPr>
        <w:t>BG</w:t>
      </w:r>
      <w:r w:rsidRPr="00275EC6">
        <w:rPr>
          <w:rFonts w:ascii="Times New Roman Cyr" w:eastAsia="Times New Roman" w:hAnsi="Times New Roman Cyr" w:cs="Times New Roman"/>
          <w:sz w:val="24"/>
          <w:szCs w:val="24"/>
          <w:lang w:eastAsia="ar-SA"/>
        </w:rPr>
        <w:t>91</w:t>
      </w:r>
      <w:r w:rsidRPr="00275EC6">
        <w:rPr>
          <w:rFonts w:ascii="Times New Roman Cyr" w:eastAsia="Times New Roman" w:hAnsi="Times New Roman Cyr" w:cs="Times New Roman"/>
          <w:sz w:val="24"/>
          <w:szCs w:val="24"/>
          <w:lang w:val="en-US" w:eastAsia="ar-SA"/>
        </w:rPr>
        <w:t>BNBG</w:t>
      </w:r>
      <w:r w:rsidRPr="00275EC6">
        <w:rPr>
          <w:rFonts w:ascii="Times New Roman Cyr" w:eastAsia="Times New Roman" w:hAnsi="Times New Roman Cyr" w:cs="Times New Roman"/>
          <w:sz w:val="24"/>
          <w:szCs w:val="24"/>
          <w:lang w:eastAsia="ar-SA"/>
        </w:rPr>
        <w:t xml:space="preserve">96613300174601, </w:t>
      </w:r>
      <w:r w:rsidRPr="00275EC6">
        <w:rPr>
          <w:rFonts w:ascii="Times New Roman Cyr" w:eastAsia="Times New Roman" w:hAnsi="Times New Roman Cyr" w:cs="Times New Roman"/>
          <w:sz w:val="24"/>
          <w:szCs w:val="24"/>
          <w:lang w:val="en-US" w:eastAsia="ar-SA"/>
        </w:rPr>
        <w:t>BIC</w:t>
      </w:r>
      <w:r w:rsidRPr="00275EC6">
        <w:rPr>
          <w:rFonts w:ascii="Times New Roman Cyr" w:eastAsia="Times New Roman" w:hAnsi="Times New Roman Cyr" w:cs="Times New Roman"/>
          <w:sz w:val="24"/>
          <w:szCs w:val="24"/>
          <w:lang w:eastAsia="ar-SA"/>
        </w:rPr>
        <w:t xml:space="preserve">: </w:t>
      </w:r>
      <w:r w:rsidRPr="00275EC6">
        <w:rPr>
          <w:rFonts w:ascii="Times New Roman Cyr" w:eastAsia="Times New Roman" w:hAnsi="Times New Roman Cyr" w:cs="Times New Roman"/>
          <w:sz w:val="24"/>
          <w:szCs w:val="24"/>
          <w:lang w:val="en-US" w:eastAsia="ar-SA"/>
        </w:rPr>
        <w:t>BNBGBGSD</w:t>
      </w:r>
      <w:r w:rsidRPr="00275EC6">
        <w:rPr>
          <w:rFonts w:ascii="Times New Roman Cyr" w:eastAsia="Times New Roman" w:hAnsi="Times New Roman Cyr" w:cs="Times New Roman"/>
          <w:sz w:val="24"/>
          <w:szCs w:val="24"/>
          <w:lang w:eastAsia="ar-SA"/>
        </w:rPr>
        <w:t xml:space="preserve"> или в брой в касата на УНСС – гр.София, </w:t>
      </w:r>
      <w:proofErr w:type="spellStart"/>
      <w:r w:rsidRPr="00275EC6">
        <w:rPr>
          <w:rFonts w:ascii="Times New Roman Cyr" w:eastAsia="Times New Roman" w:hAnsi="Times New Roman Cyr" w:cs="Times New Roman"/>
          <w:sz w:val="24"/>
          <w:szCs w:val="24"/>
          <w:lang w:eastAsia="ar-SA"/>
        </w:rPr>
        <w:t>каб</w:t>
      </w:r>
      <w:proofErr w:type="spellEnd"/>
      <w:r w:rsidRPr="00275EC6">
        <w:rPr>
          <w:rFonts w:ascii="Times New Roman Cyr" w:eastAsia="Times New Roman" w:hAnsi="Times New Roman Cyr" w:cs="Times New Roman"/>
          <w:sz w:val="24"/>
          <w:szCs w:val="24"/>
          <w:lang w:eastAsia="ar-SA"/>
        </w:rPr>
        <w:t>. П012.</w:t>
      </w:r>
    </w:p>
    <w:p w:rsidR="00133ED1" w:rsidRPr="00275EC6" w:rsidRDefault="00133ED1" w:rsidP="00133ED1">
      <w:pPr>
        <w:tabs>
          <w:tab w:val="left" w:pos="497"/>
        </w:tabs>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 xml:space="preserve"> </w:t>
      </w:r>
      <w:r w:rsidRPr="00275EC6">
        <w:rPr>
          <w:rFonts w:ascii="Times New Roman Cyr" w:eastAsia="Times New Roman" w:hAnsi="Times New Roman Cyr" w:cs="Times New Roman"/>
          <w:sz w:val="24"/>
          <w:szCs w:val="24"/>
          <w:lang w:eastAsia="ar-SA"/>
        </w:rPr>
        <w:tab/>
        <w:t xml:space="preserve">Когато участникът представя банкова гаранция, то тя покрива периода на валидност на офертата. </w:t>
      </w:r>
    </w:p>
    <w:p w:rsidR="00133ED1" w:rsidRPr="00275EC6" w:rsidRDefault="00133ED1" w:rsidP="00133ED1">
      <w:pPr>
        <w:tabs>
          <w:tab w:val="left" w:pos="0"/>
        </w:tabs>
        <w:suppressAutoHyphens/>
        <w:spacing w:after="0" w:line="240" w:lineRule="auto"/>
        <w:ind w:firstLine="426"/>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ab/>
        <w:t>5.2.Гаранцията за изпълнение на всеки сключен договор се представя по избор на изпълнителя като паричн</w:t>
      </w:r>
      <w:r w:rsidR="00F91EE2" w:rsidRPr="00F91EE2">
        <w:rPr>
          <w:rFonts w:ascii="Times New Roman Cyr" w:eastAsia="Times New Roman" w:hAnsi="Times New Roman Cyr" w:cs="Times New Roman"/>
          <w:color w:val="FF0000"/>
          <w:sz w:val="24"/>
          <w:szCs w:val="24"/>
          <w:lang w:eastAsia="ar-SA"/>
        </w:rPr>
        <w:t>а</w:t>
      </w:r>
      <w:r w:rsidRPr="00F91EE2">
        <w:rPr>
          <w:rFonts w:ascii="Times New Roman Cyr" w:eastAsia="Times New Roman" w:hAnsi="Times New Roman Cyr" w:cs="Times New Roman"/>
          <w:color w:val="FF0000"/>
          <w:sz w:val="24"/>
          <w:szCs w:val="24"/>
          <w:lang w:eastAsia="ar-SA"/>
        </w:rPr>
        <w:t xml:space="preserve"> </w:t>
      </w:r>
      <w:r w:rsidRPr="00275EC6">
        <w:rPr>
          <w:rFonts w:ascii="Times New Roman Cyr" w:eastAsia="Times New Roman" w:hAnsi="Times New Roman Cyr" w:cs="Times New Roman"/>
          <w:sz w:val="24"/>
          <w:szCs w:val="24"/>
          <w:lang w:eastAsia="ar-SA"/>
        </w:rPr>
        <w:t>сум</w:t>
      </w:r>
      <w:r w:rsidR="00F91EE2" w:rsidRPr="00F91EE2">
        <w:rPr>
          <w:rFonts w:ascii="Times New Roman Cyr" w:eastAsia="Times New Roman" w:hAnsi="Times New Roman Cyr" w:cs="Times New Roman"/>
          <w:color w:val="FF0000"/>
          <w:sz w:val="24"/>
          <w:szCs w:val="24"/>
          <w:lang w:eastAsia="ar-SA"/>
        </w:rPr>
        <w:t>а</w:t>
      </w:r>
      <w:r w:rsidRPr="00275EC6">
        <w:rPr>
          <w:rFonts w:ascii="Times New Roman Cyr" w:eastAsia="Times New Roman" w:hAnsi="Times New Roman Cyr" w:cs="Times New Roman"/>
          <w:sz w:val="24"/>
          <w:szCs w:val="24"/>
          <w:lang w:eastAsia="ar-SA"/>
        </w:rPr>
        <w:t xml:space="preserve"> или като банкова гаранция. Когато участникът представя гаранция под формата на парична сума тя следва да бъде преведена по сметката на УНСС – в БНБ </w:t>
      </w:r>
      <w:r w:rsidRPr="00275EC6">
        <w:rPr>
          <w:rFonts w:ascii="Times New Roman Cyr" w:eastAsia="Times New Roman" w:hAnsi="Times New Roman Cyr" w:cs="Times New Roman"/>
          <w:sz w:val="24"/>
          <w:szCs w:val="24"/>
          <w:lang w:val="en-US" w:eastAsia="ar-SA"/>
        </w:rPr>
        <w:t>IBAN</w:t>
      </w:r>
      <w:r w:rsidRPr="00275EC6">
        <w:rPr>
          <w:rFonts w:ascii="Times New Roman Cyr" w:eastAsia="Times New Roman" w:hAnsi="Times New Roman Cyr" w:cs="Times New Roman"/>
          <w:sz w:val="24"/>
          <w:szCs w:val="24"/>
          <w:lang w:eastAsia="ar-SA"/>
        </w:rPr>
        <w:t xml:space="preserve"> </w:t>
      </w:r>
      <w:r w:rsidRPr="00275EC6">
        <w:rPr>
          <w:rFonts w:ascii="Times New Roman Cyr" w:eastAsia="Times New Roman" w:hAnsi="Times New Roman Cyr" w:cs="Times New Roman"/>
          <w:sz w:val="24"/>
          <w:szCs w:val="24"/>
          <w:lang w:val="en-US" w:eastAsia="ar-SA"/>
        </w:rPr>
        <w:t>BG</w:t>
      </w:r>
      <w:r w:rsidRPr="00275EC6">
        <w:rPr>
          <w:rFonts w:ascii="Times New Roman Cyr" w:eastAsia="Times New Roman" w:hAnsi="Times New Roman Cyr" w:cs="Times New Roman"/>
          <w:sz w:val="24"/>
          <w:szCs w:val="24"/>
          <w:lang w:eastAsia="ar-SA"/>
        </w:rPr>
        <w:t>91</w:t>
      </w:r>
      <w:r w:rsidRPr="00275EC6">
        <w:rPr>
          <w:rFonts w:ascii="Times New Roman Cyr" w:eastAsia="Times New Roman" w:hAnsi="Times New Roman Cyr" w:cs="Times New Roman"/>
          <w:sz w:val="24"/>
          <w:szCs w:val="24"/>
          <w:lang w:val="en-US" w:eastAsia="ar-SA"/>
        </w:rPr>
        <w:t>BNBG</w:t>
      </w:r>
      <w:r w:rsidRPr="00275EC6">
        <w:rPr>
          <w:rFonts w:ascii="Times New Roman Cyr" w:eastAsia="Times New Roman" w:hAnsi="Times New Roman Cyr" w:cs="Times New Roman"/>
          <w:sz w:val="24"/>
          <w:szCs w:val="24"/>
          <w:lang w:eastAsia="ar-SA"/>
        </w:rPr>
        <w:t xml:space="preserve">96613300174601, </w:t>
      </w:r>
      <w:r w:rsidRPr="00275EC6">
        <w:rPr>
          <w:rFonts w:ascii="Times New Roman Cyr" w:eastAsia="Times New Roman" w:hAnsi="Times New Roman Cyr" w:cs="Times New Roman"/>
          <w:sz w:val="24"/>
          <w:szCs w:val="24"/>
          <w:lang w:val="en-US" w:eastAsia="ar-SA"/>
        </w:rPr>
        <w:t>BIC</w:t>
      </w:r>
      <w:r w:rsidRPr="00275EC6">
        <w:rPr>
          <w:rFonts w:ascii="Times New Roman Cyr" w:eastAsia="Times New Roman" w:hAnsi="Times New Roman Cyr" w:cs="Times New Roman"/>
          <w:sz w:val="24"/>
          <w:szCs w:val="24"/>
          <w:lang w:eastAsia="ar-SA"/>
        </w:rPr>
        <w:t xml:space="preserve">: </w:t>
      </w:r>
      <w:r w:rsidRPr="00275EC6">
        <w:rPr>
          <w:rFonts w:ascii="Times New Roman Cyr" w:eastAsia="Times New Roman" w:hAnsi="Times New Roman Cyr" w:cs="Times New Roman"/>
          <w:sz w:val="24"/>
          <w:szCs w:val="24"/>
          <w:lang w:val="en-US" w:eastAsia="ar-SA"/>
        </w:rPr>
        <w:t>BNBGBGSD</w:t>
      </w:r>
      <w:r w:rsidRPr="00275EC6">
        <w:rPr>
          <w:rFonts w:ascii="Times New Roman Cyr" w:eastAsia="Times New Roman" w:hAnsi="Times New Roman Cyr" w:cs="Times New Roman"/>
          <w:sz w:val="24"/>
          <w:szCs w:val="24"/>
          <w:lang w:eastAsia="ar-SA"/>
        </w:rPr>
        <w:t xml:space="preserve"> или в брой в касата на УНСС – гр.София, </w:t>
      </w:r>
      <w:proofErr w:type="spellStart"/>
      <w:r w:rsidRPr="00275EC6">
        <w:rPr>
          <w:rFonts w:ascii="Times New Roman Cyr" w:eastAsia="Times New Roman" w:hAnsi="Times New Roman Cyr" w:cs="Times New Roman"/>
          <w:sz w:val="24"/>
          <w:szCs w:val="24"/>
          <w:lang w:eastAsia="ar-SA"/>
        </w:rPr>
        <w:t>каб</w:t>
      </w:r>
      <w:proofErr w:type="spellEnd"/>
      <w:r w:rsidRPr="00275EC6">
        <w:rPr>
          <w:rFonts w:ascii="Times New Roman Cyr" w:eastAsia="Times New Roman" w:hAnsi="Times New Roman Cyr" w:cs="Times New Roman"/>
          <w:sz w:val="24"/>
          <w:szCs w:val="24"/>
          <w:lang w:eastAsia="ar-SA"/>
        </w:rPr>
        <w:t>. П012.</w:t>
      </w:r>
    </w:p>
    <w:p w:rsidR="00133ED1" w:rsidRPr="00275EC6" w:rsidRDefault="00133ED1" w:rsidP="00133ED1">
      <w:pPr>
        <w:tabs>
          <w:tab w:val="left" w:pos="497"/>
        </w:tabs>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ab/>
        <w:t xml:space="preserve">Когато участникът представя банкова гаранция, то тя </w:t>
      </w:r>
      <w:r w:rsidR="00861FF1" w:rsidRPr="00861FF1">
        <w:rPr>
          <w:rFonts w:ascii="Times New Roman Cyr" w:eastAsia="Times New Roman" w:hAnsi="Times New Roman Cyr" w:cs="Times New Roman"/>
          <w:sz w:val="24"/>
          <w:szCs w:val="24"/>
          <w:lang w:eastAsia="ar-SA"/>
        </w:rPr>
        <w:t>покрива</w:t>
      </w:r>
      <w:r w:rsidR="00861FF1">
        <w:rPr>
          <w:rFonts w:eastAsia="Times New Roman" w:cs="Times New Roman"/>
          <w:sz w:val="24"/>
          <w:szCs w:val="24"/>
          <w:lang w:eastAsia="ar-SA"/>
        </w:rPr>
        <w:t xml:space="preserve"> </w:t>
      </w:r>
      <w:r w:rsidRPr="00275EC6">
        <w:rPr>
          <w:rFonts w:ascii="Times New Roman Cyr" w:eastAsia="Times New Roman" w:hAnsi="Times New Roman Cyr" w:cs="Times New Roman"/>
          <w:sz w:val="24"/>
          <w:szCs w:val="24"/>
          <w:lang w:eastAsia="ar-SA"/>
        </w:rPr>
        <w:t>периода на</w:t>
      </w:r>
      <w:r w:rsidR="00861FF1">
        <w:rPr>
          <w:rFonts w:ascii="Times New Roman Cyr" w:eastAsia="Times New Roman" w:hAnsi="Times New Roman Cyr" w:cs="Times New Roman"/>
          <w:sz w:val="24"/>
          <w:szCs w:val="24"/>
          <w:lang w:eastAsia="ar-SA"/>
        </w:rPr>
        <w:t xml:space="preserve"> изпълнение на</w:t>
      </w:r>
      <w:r w:rsidRPr="00275EC6">
        <w:rPr>
          <w:rFonts w:ascii="Times New Roman Cyr" w:eastAsia="Times New Roman" w:hAnsi="Times New Roman Cyr" w:cs="Times New Roman"/>
          <w:sz w:val="24"/>
          <w:szCs w:val="24"/>
          <w:lang w:eastAsia="ar-SA"/>
        </w:rPr>
        <w:t xml:space="preserve"> договора. Гаранцията за изпълнение се представя преди сключването на договор за изпълнение. </w:t>
      </w:r>
    </w:p>
    <w:p w:rsidR="00133ED1" w:rsidRPr="00275EC6" w:rsidRDefault="00133ED1" w:rsidP="00133ED1">
      <w:pPr>
        <w:suppressAutoHyphens/>
        <w:spacing w:after="0" w:line="240" w:lineRule="auto"/>
        <w:ind w:firstLine="360"/>
        <w:jc w:val="both"/>
        <w:rPr>
          <w:rFonts w:ascii="Times New Roman Cyr" w:eastAsia="Times New Roman" w:hAnsi="Times New Roman Cyr" w:cs="Times New Roman"/>
          <w:bCs/>
          <w:sz w:val="24"/>
          <w:szCs w:val="24"/>
          <w:lang w:eastAsia="ar-SA"/>
        </w:rPr>
      </w:pPr>
      <w:r w:rsidRPr="00275EC6">
        <w:rPr>
          <w:rFonts w:ascii="Times New Roman Cyr" w:eastAsia="Times New Roman" w:hAnsi="Times New Roman Cyr" w:cs="Times New Roman"/>
          <w:bCs/>
          <w:sz w:val="24"/>
          <w:szCs w:val="24"/>
          <w:lang w:eastAsia="ar-SA"/>
        </w:rPr>
        <w:lastRenderedPageBreak/>
        <w:t>5.3. Гаранциите за участие в процедурата на отстранените кандидати, на класираните кандидати и на всички кандидати при прекратяване на процедурата от възложителя се освобождават от възложителя съгласно условията на чл. 62 от ЗОП.</w:t>
      </w:r>
    </w:p>
    <w:p w:rsidR="00133ED1" w:rsidRPr="00275EC6" w:rsidRDefault="00133ED1" w:rsidP="00133ED1">
      <w:pPr>
        <w:suppressAutoHyphens/>
        <w:spacing w:after="0" w:line="240" w:lineRule="auto"/>
        <w:ind w:firstLine="360"/>
        <w:jc w:val="both"/>
        <w:rPr>
          <w:rFonts w:ascii="Times New Roman Cyr" w:eastAsia="Times New Roman" w:hAnsi="Times New Roman Cyr" w:cs="Times New Roman"/>
          <w:bCs/>
          <w:sz w:val="24"/>
          <w:szCs w:val="24"/>
          <w:lang w:eastAsia="ar-SA"/>
        </w:rPr>
      </w:pPr>
      <w:r w:rsidRPr="00275EC6">
        <w:rPr>
          <w:rFonts w:ascii="Times New Roman Cyr" w:eastAsia="Times New Roman" w:hAnsi="Times New Roman Cyr" w:cs="Times New Roman"/>
          <w:bCs/>
          <w:sz w:val="24"/>
          <w:szCs w:val="24"/>
          <w:lang w:eastAsia="ar-SA"/>
        </w:rPr>
        <w:t>5.4.  Възложителят има право да задържи гаранцията за участие при условията на чл. 61 от ЗОП.</w:t>
      </w:r>
    </w:p>
    <w:p w:rsidR="00133ED1" w:rsidRPr="00275EC6" w:rsidRDefault="00133ED1" w:rsidP="00133ED1">
      <w:pPr>
        <w:suppressAutoHyphens/>
        <w:spacing w:after="0" w:line="240" w:lineRule="auto"/>
        <w:ind w:firstLine="360"/>
        <w:jc w:val="both"/>
        <w:rPr>
          <w:rFonts w:ascii="Times New Roman Cyr" w:eastAsia="Times New Roman" w:hAnsi="Times New Roman Cyr" w:cs="Times New Roman"/>
          <w:bCs/>
          <w:sz w:val="24"/>
          <w:szCs w:val="24"/>
          <w:lang w:eastAsia="ar-SA"/>
        </w:rPr>
      </w:pPr>
      <w:r w:rsidRPr="00275EC6">
        <w:rPr>
          <w:rFonts w:ascii="Times New Roman Cyr" w:eastAsia="Times New Roman" w:hAnsi="Times New Roman Cyr" w:cs="Times New Roman"/>
          <w:bCs/>
          <w:sz w:val="24"/>
          <w:szCs w:val="24"/>
          <w:lang w:eastAsia="ar-SA"/>
        </w:rPr>
        <w:t>5.</w:t>
      </w:r>
      <w:proofErr w:type="spellStart"/>
      <w:r w:rsidRPr="00275EC6">
        <w:rPr>
          <w:rFonts w:ascii="Times New Roman Cyr" w:eastAsia="Times New Roman" w:hAnsi="Times New Roman Cyr" w:cs="Times New Roman"/>
          <w:bCs/>
          <w:sz w:val="24"/>
          <w:szCs w:val="24"/>
          <w:lang w:eastAsia="ar-SA"/>
        </w:rPr>
        <w:t>5</w:t>
      </w:r>
      <w:proofErr w:type="spellEnd"/>
      <w:r w:rsidRPr="00275EC6">
        <w:rPr>
          <w:rFonts w:ascii="Times New Roman Cyr" w:eastAsia="Times New Roman" w:hAnsi="Times New Roman Cyr" w:cs="Times New Roman"/>
          <w:bCs/>
          <w:sz w:val="24"/>
          <w:szCs w:val="24"/>
          <w:lang w:eastAsia="ar-SA"/>
        </w:rPr>
        <w:t>. Условията и сроковете за задържане или освобождаване на гаранцията за изпълнение се уреждат в договора за възлагане на обществена поръчка.</w:t>
      </w:r>
    </w:p>
    <w:p w:rsidR="00CC1BA6" w:rsidRPr="00275EC6" w:rsidRDefault="00CC1BA6" w:rsidP="00CC1BA6">
      <w:pPr>
        <w:spacing w:after="0" w:line="240" w:lineRule="auto"/>
        <w:ind w:left="851" w:hanging="425"/>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6. Сключване на договори за  обществена поръчка</w:t>
      </w:r>
    </w:p>
    <w:p w:rsidR="00CC1BA6" w:rsidRPr="00275EC6" w:rsidRDefault="00CC1BA6" w:rsidP="00CC1BA6">
      <w:pPr>
        <w:suppressAutoHyphens/>
        <w:spacing w:after="0" w:line="240" w:lineRule="auto"/>
        <w:ind w:left="142" w:firstLine="284"/>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6.1. Възложителят сключва писмени договори с участника/</w:t>
      </w:r>
      <w:proofErr w:type="spellStart"/>
      <w:r w:rsidRPr="00275EC6">
        <w:rPr>
          <w:rFonts w:ascii="Times New Roman Cyr" w:eastAsia="Times New Roman" w:hAnsi="Times New Roman Cyr" w:cs="Times New Roman"/>
          <w:sz w:val="24"/>
          <w:szCs w:val="24"/>
          <w:lang w:eastAsia="ar-SA"/>
        </w:rPr>
        <w:t>ците</w:t>
      </w:r>
      <w:proofErr w:type="spellEnd"/>
      <w:r w:rsidRPr="00275EC6">
        <w:rPr>
          <w:rFonts w:ascii="Times New Roman Cyr" w:eastAsia="Times New Roman" w:hAnsi="Times New Roman Cyr" w:cs="Times New Roman"/>
          <w:sz w:val="24"/>
          <w:szCs w:val="24"/>
          <w:lang w:eastAsia="ar-SA"/>
        </w:rPr>
        <w:t>, определени за изпълнител/и на поръчката в едномесечен срок от влизане в сила на решението за определянето му.</w:t>
      </w:r>
    </w:p>
    <w:p w:rsidR="00CC1BA6" w:rsidRPr="00275EC6" w:rsidRDefault="00CC1BA6" w:rsidP="00CC1BA6">
      <w:pPr>
        <w:suppressAutoHyphens/>
        <w:spacing w:after="0" w:line="240" w:lineRule="auto"/>
        <w:ind w:left="142" w:firstLine="284"/>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6.2. Договорът включва задължително всички предложения от офертата на участника, определен за изпълнител.</w:t>
      </w:r>
    </w:p>
    <w:p w:rsidR="00CC1BA6" w:rsidRPr="00275EC6" w:rsidRDefault="00CC1BA6" w:rsidP="00CC1BA6">
      <w:pPr>
        <w:suppressAutoHyphens/>
        <w:spacing w:after="0" w:line="240" w:lineRule="auto"/>
        <w:ind w:firstLine="426"/>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6.3. Не се допуска сключването на безсрочен договор.</w:t>
      </w:r>
    </w:p>
    <w:p w:rsidR="00CC1BA6" w:rsidRPr="00275EC6" w:rsidRDefault="00CC1BA6" w:rsidP="00CC1BA6">
      <w:pPr>
        <w:suppressAutoHyphens/>
        <w:spacing w:after="0" w:line="240" w:lineRule="auto"/>
        <w:ind w:firstLine="426"/>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 xml:space="preserve">6.4. Договорът не се сключва с участник, определен за изпълнител, който при подписване на договора не изпълни задължението по чл. 47, ал. 10 и чл. 48, ал.2 от ЗОП, както и не представи документ за гаранция за изпълнение. </w:t>
      </w:r>
    </w:p>
    <w:p w:rsidR="00CC1BA6" w:rsidRPr="00275EC6" w:rsidRDefault="00CC1BA6" w:rsidP="00CC1BA6">
      <w:pPr>
        <w:suppressAutoHyphens/>
        <w:spacing w:after="0" w:line="240" w:lineRule="auto"/>
        <w:ind w:firstLine="426"/>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6.5. Страните по договора не могат да го изменят, освен в случаите по  чл. 43 ал. 2 от ЗОП.</w:t>
      </w:r>
    </w:p>
    <w:p w:rsidR="00CC1BA6" w:rsidRPr="00275EC6" w:rsidRDefault="00CC1BA6" w:rsidP="00CC1BA6">
      <w:pPr>
        <w:suppressAutoHyphens/>
        <w:spacing w:after="0" w:line="240" w:lineRule="auto"/>
        <w:ind w:firstLine="426"/>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6.</w:t>
      </w:r>
      <w:proofErr w:type="spellStart"/>
      <w:r w:rsidRPr="00275EC6">
        <w:rPr>
          <w:rFonts w:ascii="Times New Roman Cyr" w:eastAsia="Times New Roman" w:hAnsi="Times New Roman Cyr" w:cs="Times New Roman"/>
          <w:sz w:val="24"/>
          <w:szCs w:val="24"/>
          <w:lang w:eastAsia="ar-SA"/>
        </w:rPr>
        <w:t>6</w:t>
      </w:r>
      <w:proofErr w:type="spellEnd"/>
      <w:r w:rsidRPr="00275EC6">
        <w:rPr>
          <w:rFonts w:ascii="Times New Roman Cyr" w:eastAsia="Times New Roman" w:hAnsi="Times New Roman Cyr" w:cs="Times New Roman"/>
          <w:sz w:val="24"/>
          <w:szCs w:val="24"/>
          <w:lang w:eastAsia="ar-SA"/>
        </w:rPr>
        <w:t>. Възложителят може да прекрати договора при условията на чл.43 ал.4 от ЗОП.</w:t>
      </w:r>
    </w:p>
    <w:p w:rsidR="00CC1BA6" w:rsidRPr="00275EC6" w:rsidRDefault="00CC1BA6" w:rsidP="00CC1BA6">
      <w:pPr>
        <w:suppressAutoHyphens/>
        <w:spacing w:after="0" w:line="240" w:lineRule="auto"/>
        <w:jc w:val="both"/>
        <w:rPr>
          <w:rFonts w:ascii="Times New Roman Cyr" w:eastAsia="Times New Roman" w:hAnsi="Times New Roman Cyr" w:cs="Times New Roman"/>
          <w:sz w:val="24"/>
          <w:szCs w:val="24"/>
          <w:lang w:eastAsia="ar-SA"/>
        </w:rPr>
      </w:pPr>
    </w:p>
    <w:p w:rsidR="00133ED1" w:rsidRPr="00275EC6" w:rsidRDefault="00133ED1" w:rsidP="00133ED1">
      <w:pPr>
        <w:suppressAutoHyphens/>
        <w:spacing w:after="0" w:line="240" w:lineRule="auto"/>
        <w:jc w:val="center"/>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РАЗДЕЛ ІV</w:t>
      </w:r>
    </w:p>
    <w:p w:rsidR="00133ED1" w:rsidRPr="00275EC6" w:rsidRDefault="00133ED1" w:rsidP="00133ED1">
      <w:pPr>
        <w:suppressAutoHyphens/>
        <w:spacing w:after="0" w:line="240" w:lineRule="auto"/>
        <w:jc w:val="center"/>
        <w:rPr>
          <w:rFonts w:ascii="Times New Roman Cyr" w:eastAsia="Times New Roman" w:hAnsi="Times New Roman Cyr" w:cs="Times New Roman"/>
          <w:caps/>
          <w:sz w:val="24"/>
          <w:szCs w:val="24"/>
          <w:u w:val="single"/>
          <w:lang w:eastAsia="ar-SA"/>
        </w:rPr>
      </w:pPr>
      <w:r w:rsidRPr="00275EC6">
        <w:rPr>
          <w:rFonts w:ascii="Times New Roman Cyr" w:eastAsia="Times New Roman" w:hAnsi="Times New Roman Cyr" w:cs="Times New Roman"/>
          <w:caps/>
          <w:sz w:val="24"/>
          <w:szCs w:val="24"/>
          <w:u w:val="single"/>
          <w:lang w:eastAsia="ar-SA"/>
        </w:rPr>
        <w:t>СЪДЪРЖАНИЕ НА ОФЕРТАТА</w:t>
      </w:r>
    </w:p>
    <w:p w:rsidR="00133ED1" w:rsidRPr="00275EC6" w:rsidRDefault="00133ED1" w:rsidP="00133ED1">
      <w:pPr>
        <w:suppressAutoHyphens/>
        <w:spacing w:after="0" w:line="240" w:lineRule="auto"/>
        <w:jc w:val="both"/>
        <w:rPr>
          <w:rFonts w:ascii="Times New Roman Cyr" w:eastAsia="Times New Roman" w:hAnsi="Times New Roman Cyr" w:cs="Times New Roman"/>
          <w:caps/>
          <w:sz w:val="24"/>
          <w:szCs w:val="24"/>
          <w:lang w:eastAsia="ar-SA"/>
        </w:rPr>
      </w:pPr>
      <w:r w:rsidRPr="00275EC6">
        <w:rPr>
          <w:rFonts w:ascii="Times New Roman Cyr" w:eastAsia="Times New Roman" w:hAnsi="Times New Roman Cyr" w:cs="Times New Roman"/>
          <w:caps/>
          <w:sz w:val="24"/>
          <w:szCs w:val="24"/>
          <w:lang w:eastAsia="ar-SA"/>
        </w:rPr>
        <w:t>ИЗИСКУЕМИ ДОКУМЕНТИ  И ОФОРМЯНЕ НА ПРЕДЛОЖЕНИЯТА</w:t>
      </w:r>
    </w:p>
    <w:p w:rsidR="00133ED1" w:rsidRPr="00275EC6" w:rsidRDefault="00133ED1" w:rsidP="00133ED1">
      <w:pPr>
        <w:suppressAutoHyphens/>
        <w:spacing w:after="0" w:line="240" w:lineRule="auto"/>
        <w:jc w:val="both"/>
        <w:rPr>
          <w:rFonts w:ascii="Times New Roman Cyr" w:eastAsia="Times New Roman" w:hAnsi="Times New Roman Cyr" w:cs="Times New Roman"/>
          <w:sz w:val="24"/>
          <w:szCs w:val="24"/>
          <w:lang w:val="ru-RU" w:eastAsia="ar-SA"/>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3"/>
        <w:gridCol w:w="47"/>
        <w:gridCol w:w="3497"/>
      </w:tblGrid>
      <w:tr w:rsidR="00133ED1" w:rsidRPr="00275EC6" w:rsidTr="006826F0">
        <w:tc>
          <w:tcPr>
            <w:tcW w:w="5400" w:type="dxa"/>
            <w:gridSpan w:val="2"/>
          </w:tcPr>
          <w:p w:rsidR="00133ED1" w:rsidRPr="00275EC6" w:rsidRDefault="00133ED1" w:rsidP="00133ED1">
            <w:pPr>
              <w:suppressAutoHyphens/>
              <w:spacing w:after="0" w:line="240" w:lineRule="auto"/>
              <w:jc w:val="center"/>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Съдържание</w:t>
            </w:r>
          </w:p>
        </w:tc>
        <w:tc>
          <w:tcPr>
            <w:tcW w:w="3497" w:type="dxa"/>
          </w:tcPr>
          <w:p w:rsidR="00133ED1" w:rsidRPr="00275EC6" w:rsidRDefault="00133ED1" w:rsidP="00133ED1">
            <w:pPr>
              <w:suppressAutoHyphens/>
              <w:spacing w:after="0" w:line="240" w:lineRule="auto"/>
              <w:jc w:val="center"/>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Форма</w:t>
            </w:r>
          </w:p>
        </w:tc>
      </w:tr>
      <w:tr w:rsidR="00133ED1" w:rsidRPr="00275EC6" w:rsidTr="006826F0">
        <w:tc>
          <w:tcPr>
            <w:tcW w:w="8897" w:type="dxa"/>
            <w:gridSpan w:val="3"/>
          </w:tcPr>
          <w:p w:rsidR="00133ED1" w:rsidRPr="00275EC6" w:rsidRDefault="00133ED1" w:rsidP="00133ED1">
            <w:pPr>
              <w:suppressAutoHyphens/>
              <w:spacing w:after="0" w:line="240" w:lineRule="auto"/>
              <w:jc w:val="center"/>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ПЛИК № 1.</w:t>
            </w:r>
            <w:proofErr w:type="spellStart"/>
            <w:r w:rsidRPr="00275EC6">
              <w:rPr>
                <w:rFonts w:ascii="Times New Roman Cyr" w:eastAsia="Times New Roman" w:hAnsi="Times New Roman Cyr" w:cs="Times New Roman"/>
                <w:sz w:val="24"/>
                <w:szCs w:val="24"/>
                <w:lang w:eastAsia="ar-SA"/>
              </w:rPr>
              <w:t>1</w:t>
            </w:r>
            <w:proofErr w:type="spellEnd"/>
            <w:r w:rsidRPr="00275EC6">
              <w:rPr>
                <w:rFonts w:ascii="Times New Roman Cyr" w:eastAsia="Times New Roman" w:hAnsi="Times New Roman Cyr" w:cs="Times New Roman"/>
                <w:sz w:val="24"/>
                <w:szCs w:val="24"/>
                <w:lang w:eastAsia="ar-SA"/>
              </w:rPr>
              <w:t>. С НАДПИС „ДОКУМЕНТИ ЗА ПОДБОР ЗА ОБОСОБЕНА ПОЗИЦИЯ 1”</w:t>
            </w:r>
          </w:p>
        </w:tc>
      </w:tr>
      <w:tr w:rsidR="00133ED1" w:rsidRPr="00275EC6" w:rsidTr="006826F0">
        <w:tc>
          <w:tcPr>
            <w:tcW w:w="5400" w:type="dxa"/>
            <w:gridSpan w:val="2"/>
          </w:tcPr>
          <w:p w:rsidR="00133ED1" w:rsidRPr="00275EC6" w:rsidRDefault="00441D33" w:rsidP="00133ED1">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Оферта</w:t>
            </w:r>
          </w:p>
        </w:tc>
        <w:tc>
          <w:tcPr>
            <w:tcW w:w="3497" w:type="dxa"/>
          </w:tcPr>
          <w:p w:rsidR="00133ED1" w:rsidRPr="00275EC6" w:rsidRDefault="000C2C6B" w:rsidP="000C2C6B">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О</w:t>
            </w:r>
            <w:r w:rsidR="00133ED1" w:rsidRPr="00275EC6">
              <w:rPr>
                <w:rFonts w:ascii="Times New Roman Cyr" w:eastAsia="Times New Roman" w:hAnsi="Times New Roman Cyr" w:cs="Times New Roman"/>
                <w:sz w:val="24"/>
                <w:szCs w:val="24"/>
                <w:lang w:eastAsia="ar-SA"/>
              </w:rPr>
              <w:t>бразец</w:t>
            </w:r>
            <w:r w:rsidRPr="00275EC6">
              <w:rPr>
                <w:rFonts w:ascii="Times New Roman Cyr" w:eastAsia="Times New Roman" w:hAnsi="Times New Roman Cyr" w:cs="Times New Roman"/>
                <w:sz w:val="24"/>
                <w:szCs w:val="24"/>
                <w:lang w:eastAsia="ar-SA"/>
              </w:rPr>
              <w:t xml:space="preserve"> № 1</w:t>
            </w:r>
          </w:p>
        </w:tc>
      </w:tr>
      <w:tr w:rsidR="00133ED1" w:rsidRPr="00275EC6" w:rsidTr="006826F0">
        <w:tc>
          <w:tcPr>
            <w:tcW w:w="5400" w:type="dxa"/>
            <w:gridSpan w:val="2"/>
          </w:tcPr>
          <w:p w:rsidR="00133ED1" w:rsidRPr="00275EC6" w:rsidRDefault="00133ED1" w:rsidP="00133ED1">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Списък на  документите, съдържащи се в офертата за обособената позиция</w:t>
            </w:r>
          </w:p>
        </w:tc>
        <w:tc>
          <w:tcPr>
            <w:tcW w:w="3497" w:type="dxa"/>
          </w:tcPr>
          <w:p w:rsidR="00133ED1" w:rsidRPr="00275EC6" w:rsidRDefault="00133ED1" w:rsidP="00133ED1">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Подписан и подпечатан от участника</w:t>
            </w:r>
          </w:p>
        </w:tc>
      </w:tr>
      <w:tr w:rsidR="00133ED1" w:rsidRPr="00275EC6" w:rsidTr="006826F0">
        <w:tc>
          <w:tcPr>
            <w:tcW w:w="5400" w:type="dxa"/>
            <w:gridSpan w:val="2"/>
          </w:tcPr>
          <w:p w:rsidR="00133ED1" w:rsidRPr="00275EC6" w:rsidRDefault="00133ED1" w:rsidP="00133ED1">
            <w:pPr>
              <w:suppressAutoHyphens/>
              <w:autoSpaceDE w:val="0"/>
              <w:autoSpaceDN w:val="0"/>
              <w:adjustRightInd w:val="0"/>
              <w:spacing w:after="0" w:line="240" w:lineRule="auto"/>
              <w:rPr>
                <w:rFonts w:ascii="Times New Roman Cyr" w:eastAsia="Times New Roman" w:hAnsi="Times New Roman Cyr" w:cs="TimesNewRoman"/>
                <w:sz w:val="24"/>
                <w:szCs w:val="24"/>
                <w:lang w:val="en-US" w:eastAsia="bg-BG"/>
              </w:rPr>
            </w:pPr>
            <w:r w:rsidRPr="00275EC6">
              <w:rPr>
                <w:rFonts w:ascii="Times New Roman Cyr" w:eastAsia="Times New Roman" w:hAnsi="Times New Roman Cyr" w:cs="TimesNewRoman"/>
                <w:sz w:val="24"/>
                <w:szCs w:val="24"/>
                <w:lang w:eastAsia="bg-BG"/>
              </w:rPr>
              <w:t xml:space="preserve">Документ за регистрация или единен идентификационен код съгласно чл. 23 от Закона за търговския регистър, когато участникът е юридическо лице или едноличен търговец; </w:t>
            </w:r>
          </w:p>
          <w:p w:rsidR="00133ED1" w:rsidRPr="00275EC6" w:rsidRDefault="00133ED1" w:rsidP="00133ED1">
            <w:pPr>
              <w:suppressAutoHyphens/>
              <w:autoSpaceDE w:val="0"/>
              <w:autoSpaceDN w:val="0"/>
              <w:adjustRightInd w:val="0"/>
              <w:spacing w:after="0" w:line="240" w:lineRule="auto"/>
              <w:rPr>
                <w:rFonts w:ascii="Times New Roman Cyr" w:eastAsia="Times New Roman" w:hAnsi="Times New Roman Cyr" w:cs="TimesNewRoman"/>
                <w:sz w:val="24"/>
                <w:szCs w:val="24"/>
                <w:lang w:val="en-US" w:eastAsia="bg-BG"/>
              </w:rPr>
            </w:pPr>
          </w:p>
          <w:p w:rsidR="00133ED1" w:rsidRPr="00275EC6" w:rsidRDefault="00133ED1" w:rsidP="00133ED1">
            <w:pPr>
              <w:suppressAutoHyphens/>
              <w:autoSpaceDE w:val="0"/>
              <w:autoSpaceDN w:val="0"/>
              <w:adjustRightInd w:val="0"/>
              <w:spacing w:after="0" w:line="240" w:lineRule="auto"/>
              <w:rPr>
                <w:rFonts w:ascii="Times New Roman Cyr" w:eastAsia="Times New Roman" w:hAnsi="Times New Roman Cyr" w:cs="TimesNewRoman"/>
                <w:sz w:val="24"/>
                <w:szCs w:val="24"/>
                <w:lang w:eastAsia="bg-BG"/>
              </w:rPr>
            </w:pPr>
            <w:r w:rsidRPr="00275EC6">
              <w:rPr>
                <w:rFonts w:ascii="Times New Roman Cyr" w:eastAsia="Times New Roman" w:hAnsi="Times New Roman Cyr" w:cs="TimesNewRoman"/>
                <w:sz w:val="24"/>
                <w:szCs w:val="24"/>
                <w:lang w:eastAsia="bg-BG"/>
              </w:rPr>
              <w:t>Документа за самоличност, когато участникът е физическо лице;</w:t>
            </w:r>
          </w:p>
          <w:p w:rsidR="00133ED1" w:rsidRPr="00275EC6" w:rsidRDefault="00133ED1" w:rsidP="00133ED1">
            <w:pPr>
              <w:suppressAutoHyphens/>
              <w:autoSpaceDE w:val="0"/>
              <w:autoSpaceDN w:val="0"/>
              <w:adjustRightInd w:val="0"/>
              <w:spacing w:after="0" w:line="240" w:lineRule="auto"/>
              <w:rPr>
                <w:rFonts w:ascii="Times New Roman Cyr" w:eastAsia="Times New Roman" w:hAnsi="Times New Roman Cyr" w:cs="TimesNewRoman"/>
                <w:sz w:val="24"/>
                <w:szCs w:val="24"/>
                <w:lang w:eastAsia="bg-BG"/>
              </w:rPr>
            </w:pPr>
          </w:p>
          <w:p w:rsidR="00133ED1" w:rsidRPr="00275EC6" w:rsidRDefault="00133ED1" w:rsidP="00133ED1">
            <w:pPr>
              <w:suppressAutoHyphens/>
              <w:autoSpaceDE w:val="0"/>
              <w:autoSpaceDN w:val="0"/>
              <w:adjustRightInd w:val="0"/>
              <w:spacing w:after="0" w:line="240" w:lineRule="auto"/>
              <w:rPr>
                <w:rFonts w:ascii="Times New Roman Cyr" w:eastAsia="Times New Roman" w:hAnsi="Times New Roman Cyr" w:cs="TimesNewRoman"/>
                <w:sz w:val="24"/>
                <w:szCs w:val="24"/>
                <w:lang w:eastAsia="bg-BG"/>
              </w:rPr>
            </w:pPr>
          </w:p>
          <w:p w:rsidR="00133ED1" w:rsidRPr="00275EC6" w:rsidRDefault="00133ED1" w:rsidP="00133ED1">
            <w:pPr>
              <w:suppressAutoHyphens/>
              <w:autoSpaceDE w:val="0"/>
              <w:autoSpaceDN w:val="0"/>
              <w:adjustRightInd w:val="0"/>
              <w:spacing w:after="0" w:line="240" w:lineRule="auto"/>
              <w:rPr>
                <w:rFonts w:ascii="Times New Roman Cyr" w:eastAsia="Times New Roman" w:hAnsi="Times New Roman Cyr" w:cs="TimesNewRoman"/>
                <w:sz w:val="24"/>
                <w:szCs w:val="24"/>
                <w:lang w:eastAsia="bg-BG"/>
              </w:rPr>
            </w:pPr>
          </w:p>
          <w:p w:rsidR="00133ED1" w:rsidRPr="00275EC6" w:rsidRDefault="00133ED1" w:rsidP="00133ED1">
            <w:pPr>
              <w:suppressAutoHyphens/>
              <w:autoSpaceDE w:val="0"/>
              <w:autoSpaceDN w:val="0"/>
              <w:adjustRightInd w:val="0"/>
              <w:spacing w:after="0" w:line="240" w:lineRule="auto"/>
              <w:rPr>
                <w:rFonts w:ascii="Times New Roman Cyr" w:eastAsia="Times New Roman" w:hAnsi="Times New Roman Cyr" w:cs="TimesNewRoman"/>
                <w:sz w:val="24"/>
                <w:szCs w:val="24"/>
                <w:lang w:eastAsia="bg-BG"/>
              </w:rPr>
            </w:pPr>
          </w:p>
          <w:p w:rsidR="00133ED1" w:rsidRPr="00275EC6" w:rsidRDefault="00133ED1" w:rsidP="00133ED1">
            <w:pPr>
              <w:suppressAutoHyphens/>
              <w:autoSpaceDE w:val="0"/>
              <w:autoSpaceDN w:val="0"/>
              <w:adjustRightInd w:val="0"/>
              <w:spacing w:after="0" w:line="240" w:lineRule="auto"/>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При участници обединения - документ, подписан от лицата в обединението, в който задължително се посочва представляващият</w:t>
            </w:r>
          </w:p>
        </w:tc>
        <w:tc>
          <w:tcPr>
            <w:tcW w:w="3497" w:type="dxa"/>
          </w:tcPr>
          <w:p w:rsidR="00133ED1" w:rsidRPr="00275EC6" w:rsidRDefault="00133ED1" w:rsidP="00133ED1">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Копие, заверено с подпис и печат на участника.</w:t>
            </w:r>
          </w:p>
          <w:p w:rsidR="00133ED1" w:rsidRPr="00275EC6" w:rsidRDefault="00133ED1" w:rsidP="00133ED1">
            <w:pPr>
              <w:suppressAutoHyphens/>
              <w:spacing w:after="0" w:line="240" w:lineRule="auto"/>
              <w:jc w:val="both"/>
              <w:rPr>
                <w:rFonts w:ascii="Times New Roman Cyr" w:eastAsia="Times New Roman" w:hAnsi="Times New Roman Cyr" w:cs="Times New Roman"/>
                <w:sz w:val="24"/>
                <w:szCs w:val="24"/>
                <w:lang w:eastAsia="ar-SA"/>
              </w:rPr>
            </w:pPr>
          </w:p>
          <w:p w:rsidR="00133ED1" w:rsidRPr="00275EC6" w:rsidRDefault="00133ED1" w:rsidP="00133ED1">
            <w:pPr>
              <w:suppressAutoHyphens/>
              <w:spacing w:after="0" w:line="240" w:lineRule="auto"/>
              <w:jc w:val="both"/>
              <w:rPr>
                <w:rFonts w:ascii="Times New Roman Cyr" w:eastAsia="Times New Roman" w:hAnsi="Times New Roman Cyr" w:cs="Times New Roman"/>
                <w:sz w:val="24"/>
                <w:szCs w:val="24"/>
                <w:lang w:eastAsia="ar-SA"/>
              </w:rPr>
            </w:pPr>
          </w:p>
          <w:p w:rsidR="00133ED1" w:rsidRPr="00275EC6" w:rsidRDefault="00133ED1" w:rsidP="00133ED1">
            <w:pPr>
              <w:suppressAutoHyphens/>
              <w:spacing w:after="0" w:line="240" w:lineRule="auto"/>
              <w:jc w:val="both"/>
              <w:rPr>
                <w:rFonts w:ascii="Times New Roman Cyr" w:eastAsia="Times New Roman" w:hAnsi="Times New Roman Cyr" w:cs="Times New Roman"/>
                <w:sz w:val="24"/>
                <w:szCs w:val="24"/>
                <w:lang w:eastAsia="ar-SA"/>
              </w:rPr>
            </w:pPr>
          </w:p>
          <w:p w:rsidR="00133ED1" w:rsidRPr="00275EC6" w:rsidRDefault="00133ED1" w:rsidP="00133ED1">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Копие, заверено с подпис на участника.</w:t>
            </w:r>
          </w:p>
          <w:p w:rsidR="00133ED1" w:rsidRPr="00275EC6" w:rsidRDefault="00133ED1" w:rsidP="00133ED1">
            <w:pPr>
              <w:suppressAutoHyphens/>
              <w:spacing w:after="0" w:line="240" w:lineRule="auto"/>
              <w:jc w:val="both"/>
              <w:rPr>
                <w:rFonts w:ascii="Times New Roman Cyr" w:eastAsia="Times New Roman" w:hAnsi="Times New Roman Cyr" w:cs="Times New Roman"/>
                <w:sz w:val="24"/>
                <w:szCs w:val="24"/>
                <w:lang w:eastAsia="ar-SA"/>
              </w:rPr>
            </w:pPr>
          </w:p>
          <w:p w:rsidR="00133ED1" w:rsidRPr="00275EC6" w:rsidRDefault="00133ED1" w:rsidP="00133ED1">
            <w:pPr>
              <w:suppressAutoHyphens/>
              <w:spacing w:after="0" w:line="240" w:lineRule="auto"/>
              <w:jc w:val="both"/>
              <w:rPr>
                <w:rFonts w:ascii="Times New Roman Cyr" w:eastAsia="Times New Roman" w:hAnsi="Times New Roman Cyr" w:cs="Times New Roman"/>
                <w:sz w:val="24"/>
                <w:szCs w:val="24"/>
                <w:lang w:eastAsia="ar-SA"/>
              </w:rPr>
            </w:pPr>
          </w:p>
          <w:p w:rsidR="00133ED1" w:rsidRPr="00275EC6" w:rsidRDefault="00133ED1" w:rsidP="00133ED1">
            <w:pPr>
              <w:suppressAutoHyphens/>
              <w:spacing w:after="0" w:line="240" w:lineRule="auto"/>
              <w:jc w:val="both"/>
              <w:rPr>
                <w:rFonts w:ascii="Times New Roman Cyr" w:eastAsia="Times New Roman" w:hAnsi="Times New Roman Cyr" w:cs="Times New Roman"/>
                <w:sz w:val="24"/>
                <w:szCs w:val="24"/>
                <w:lang w:eastAsia="ar-SA"/>
              </w:rPr>
            </w:pPr>
          </w:p>
          <w:p w:rsidR="00133ED1" w:rsidRPr="00275EC6" w:rsidRDefault="00133ED1" w:rsidP="00133ED1">
            <w:pPr>
              <w:suppressAutoHyphens/>
              <w:spacing w:after="0" w:line="240" w:lineRule="auto"/>
              <w:jc w:val="both"/>
              <w:rPr>
                <w:rFonts w:ascii="Times New Roman Cyr" w:eastAsia="Times New Roman" w:hAnsi="Times New Roman Cyr" w:cs="Times New Roman"/>
                <w:sz w:val="24"/>
                <w:szCs w:val="24"/>
                <w:lang w:eastAsia="ar-SA"/>
              </w:rPr>
            </w:pPr>
          </w:p>
          <w:p w:rsidR="00133ED1" w:rsidRPr="00275EC6" w:rsidRDefault="00133ED1" w:rsidP="00133ED1">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Копие, заверено с подпис и печат на участника.</w:t>
            </w:r>
          </w:p>
          <w:p w:rsidR="00133ED1" w:rsidRPr="00275EC6" w:rsidRDefault="00133ED1" w:rsidP="00133ED1">
            <w:pPr>
              <w:suppressAutoHyphens/>
              <w:spacing w:after="0" w:line="240" w:lineRule="auto"/>
              <w:jc w:val="both"/>
              <w:rPr>
                <w:rFonts w:ascii="Times New Roman Cyr" w:eastAsia="Times New Roman" w:hAnsi="Times New Roman Cyr" w:cs="Times New Roman"/>
                <w:sz w:val="24"/>
                <w:szCs w:val="24"/>
                <w:lang w:eastAsia="ar-SA"/>
              </w:rPr>
            </w:pPr>
          </w:p>
        </w:tc>
      </w:tr>
      <w:tr w:rsidR="00133ED1" w:rsidRPr="00275EC6" w:rsidTr="006826F0">
        <w:tc>
          <w:tcPr>
            <w:tcW w:w="5400" w:type="dxa"/>
            <w:gridSpan w:val="2"/>
          </w:tcPr>
          <w:p w:rsidR="00133ED1" w:rsidRPr="00275EC6" w:rsidRDefault="00133ED1" w:rsidP="00133ED1">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lastRenderedPageBreak/>
              <w:t xml:space="preserve">Декларация по чл. 47 ал.1, т. 1 </w:t>
            </w:r>
            <w:r w:rsidR="000C2C6B" w:rsidRPr="00275EC6">
              <w:rPr>
                <w:rFonts w:ascii="Times New Roman Cyr" w:eastAsia="Times New Roman" w:hAnsi="Times New Roman Cyr" w:cs="Times New Roman"/>
                <w:sz w:val="24"/>
                <w:szCs w:val="24"/>
                <w:lang w:eastAsia="ar-SA"/>
              </w:rPr>
              <w:t xml:space="preserve">и ал. 2, т. 2 и 5 </w:t>
            </w:r>
            <w:r w:rsidRPr="00275EC6">
              <w:rPr>
                <w:rFonts w:ascii="Times New Roman Cyr" w:eastAsia="Times New Roman" w:hAnsi="Times New Roman Cyr" w:cs="Times New Roman"/>
                <w:sz w:val="24"/>
                <w:szCs w:val="24"/>
                <w:lang w:eastAsia="ar-SA"/>
              </w:rPr>
              <w:t>от ЗОП</w:t>
            </w:r>
          </w:p>
        </w:tc>
        <w:tc>
          <w:tcPr>
            <w:tcW w:w="3497" w:type="dxa"/>
          </w:tcPr>
          <w:p w:rsidR="00133ED1" w:rsidRPr="00275EC6" w:rsidRDefault="000C2C6B" w:rsidP="000C2C6B">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О</w:t>
            </w:r>
            <w:r w:rsidR="00133ED1" w:rsidRPr="00275EC6">
              <w:rPr>
                <w:rFonts w:ascii="Times New Roman Cyr" w:eastAsia="Times New Roman" w:hAnsi="Times New Roman Cyr" w:cs="Times New Roman"/>
                <w:sz w:val="24"/>
                <w:szCs w:val="24"/>
                <w:lang w:eastAsia="ar-SA"/>
              </w:rPr>
              <w:t>бразец</w:t>
            </w:r>
            <w:r w:rsidRPr="00275EC6">
              <w:rPr>
                <w:rFonts w:ascii="Times New Roman Cyr" w:eastAsia="Times New Roman" w:hAnsi="Times New Roman Cyr" w:cs="Times New Roman"/>
                <w:sz w:val="24"/>
                <w:szCs w:val="24"/>
                <w:lang w:eastAsia="ar-SA"/>
              </w:rPr>
              <w:t xml:space="preserve"> № 2а</w:t>
            </w:r>
          </w:p>
        </w:tc>
      </w:tr>
      <w:tr w:rsidR="00133ED1" w:rsidRPr="00275EC6" w:rsidTr="006826F0">
        <w:tc>
          <w:tcPr>
            <w:tcW w:w="5400" w:type="dxa"/>
            <w:gridSpan w:val="2"/>
          </w:tcPr>
          <w:p w:rsidR="00133ED1" w:rsidRPr="00275EC6" w:rsidRDefault="00133ED1" w:rsidP="00133ED1">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Декларация по чл. 47 ал.1 т. 2 и 3</w:t>
            </w:r>
            <w:r w:rsidR="000C2C6B" w:rsidRPr="00275EC6">
              <w:rPr>
                <w:rFonts w:ascii="Times New Roman Cyr" w:eastAsia="Times New Roman" w:hAnsi="Times New Roman Cyr" w:cs="Times New Roman"/>
                <w:sz w:val="24"/>
                <w:szCs w:val="24"/>
                <w:lang w:eastAsia="ar-SA"/>
              </w:rPr>
              <w:t>, ал. 2, т. 1, 3 и 4 и ал. 5, т. 2</w:t>
            </w:r>
            <w:r w:rsidRPr="00275EC6">
              <w:rPr>
                <w:rFonts w:ascii="Times New Roman Cyr" w:eastAsia="Times New Roman" w:hAnsi="Times New Roman Cyr" w:cs="Times New Roman"/>
                <w:sz w:val="24"/>
                <w:szCs w:val="24"/>
                <w:lang w:eastAsia="ar-SA"/>
              </w:rPr>
              <w:t xml:space="preserve"> от ЗОП</w:t>
            </w:r>
          </w:p>
        </w:tc>
        <w:tc>
          <w:tcPr>
            <w:tcW w:w="3497" w:type="dxa"/>
          </w:tcPr>
          <w:p w:rsidR="00133ED1" w:rsidRPr="00275EC6" w:rsidRDefault="000C2C6B" w:rsidP="000C2C6B">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О</w:t>
            </w:r>
            <w:r w:rsidR="00133ED1" w:rsidRPr="00275EC6">
              <w:rPr>
                <w:rFonts w:ascii="Times New Roman Cyr" w:eastAsia="Times New Roman" w:hAnsi="Times New Roman Cyr" w:cs="Times New Roman"/>
                <w:sz w:val="24"/>
                <w:szCs w:val="24"/>
                <w:lang w:eastAsia="ar-SA"/>
              </w:rPr>
              <w:t>бразец</w:t>
            </w:r>
            <w:r w:rsidRPr="00275EC6">
              <w:rPr>
                <w:rFonts w:ascii="Times New Roman Cyr" w:eastAsia="Times New Roman" w:hAnsi="Times New Roman Cyr" w:cs="Times New Roman"/>
                <w:sz w:val="24"/>
                <w:szCs w:val="24"/>
                <w:lang w:eastAsia="ar-SA"/>
              </w:rPr>
              <w:t xml:space="preserve"> № 2б</w:t>
            </w:r>
          </w:p>
        </w:tc>
      </w:tr>
      <w:tr w:rsidR="00133ED1" w:rsidRPr="00275EC6" w:rsidTr="006826F0">
        <w:tc>
          <w:tcPr>
            <w:tcW w:w="5400" w:type="dxa"/>
            <w:gridSpan w:val="2"/>
          </w:tcPr>
          <w:p w:rsidR="00133ED1" w:rsidRPr="00275EC6" w:rsidRDefault="00133ED1" w:rsidP="00133ED1">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Декларация по чл. 47 ал. 5, т. 1 от ЗОП</w:t>
            </w:r>
          </w:p>
        </w:tc>
        <w:tc>
          <w:tcPr>
            <w:tcW w:w="3497" w:type="dxa"/>
          </w:tcPr>
          <w:p w:rsidR="00133ED1" w:rsidRPr="00275EC6" w:rsidRDefault="00551D36" w:rsidP="00551D3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О</w:t>
            </w:r>
            <w:r w:rsidR="00133ED1" w:rsidRPr="00275EC6">
              <w:rPr>
                <w:rFonts w:ascii="Times New Roman Cyr" w:eastAsia="Times New Roman" w:hAnsi="Times New Roman Cyr" w:cs="Times New Roman"/>
                <w:sz w:val="24"/>
                <w:szCs w:val="24"/>
                <w:lang w:eastAsia="ar-SA"/>
              </w:rPr>
              <w:t>бразец</w:t>
            </w:r>
            <w:r w:rsidRPr="00275EC6">
              <w:rPr>
                <w:rFonts w:ascii="Times New Roman Cyr" w:eastAsia="Times New Roman" w:hAnsi="Times New Roman Cyr" w:cs="Times New Roman"/>
                <w:sz w:val="24"/>
                <w:szCs w:val="24"/>
                <w:lang w:eastAsia="ar-SA"/>
              </w:rPr>
              <w:t xml:space="preserve"> № 2в</w:t>
            </w:r>
          </w:p>
        </w:tc>
      </w:tr>
      <w:tr w:rsidR="00551D36" w:rsidRPr="00275EC6" w:rsidTr="006826F0">
        <w:tc>
          <w:tcPr>
            <w:tcW w:w="5400" w:type="dxa"/>
            <w:gridSpan w:val="2"/>
          </w:tcPr>
          <w:p w:rsidR="00551D36" w:rsidRPr="00275EC6" w:rsidRDefault="00551D36" w:rsidP="002A6C8D">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 xml:space="preserve">Декларация по чл. 50, ал. 1, т. 3 от ЗОП, с която да се докаже наличието на общ оборот и оборот от сходни на предмета на поръчката дейности </w:t>
            </w:r>
            <w:r w:rsidR="00B53DA9" w:rsidRPr="00275EC6">
              <w:rPr>
                <w:rFonts w:ascii="Times New Roman Cyr" w:eastAsia="Times New Roman" w:hAnsi="Times New Roman Cyr" w:cs="Times New Roman"/>
                <w:sz w:val="24"/>
                <w:szCs w:val="24"/>
                <w:lang w:eastAsia="ar-SA"/>
              </w:rPr>
              <w:t xml:space="preserve">за 2010г., 2011г. и 2012г. </w:t>
            </w:r>
            <w:r w:rsidRPr="00275EC6">
              <w:rPr>
                <w:rFonts w:ascii="Times New Roman Cyr" w:eastAsia="Times New Roman" w:hAnsi="Times New Roman Cyr" w:cs="Times New Roman"/>
                <w:sz w:val="24"/>
                <w:szCs w:val="24"/>
                <w:lang w:eastAsia="ar-SA"/>
              </w:rPr>
              <w:t xml:space="preserve">не по-малък от </w:t>
            </w:r>
            <w:r w:rsidR="002A6C8D" w:rsidRPr="00275EC6">
              <w:rPr>
                <w:rFonts w:ascii="Times New Roman Cyr" w:eastAsia="Times New Roman" w:hAnsi="Times New Roman Cyr" w:cs="Times New Roman"/>
                <w:sz w:val="24"/>
                <w:szCs w:val="24"/>
                <w:lang w:eastAsia="ar-SA"/>
              </w:rPr>
              <w:t>175</w:t>
            </w:r>
            <w:r w:rsidRPr="00275EC6">
              <w:rPr>
                <w:rFonts w:ascii="Times New Roman Cyr" w:eastAsia="Times New Roman" w:hAnsi="Times New Roman Cyr" w:cs="Times New Roman"/>
                <w:sz w:val="24"/>
                <w:szCs w:val="24"/>
                <w:lang w:eastAsia="ar-SA"/>
              </w:rPr>
              <w:t> 000лв.</w:t>
            </w:r>
            <w:r w:rsidR="002A6C8D" w:rsidRPr="00275EC6">
              <w:rPr>
                <w:rFonts w:ascii="Times New Roman Cyr" w:eastAsia="Times New Roman" w:hAnsi="Times New Roman Cyr" w:cs="Times New Roman"/>
                <w:sz w:val="24"/>
                <w:szCs w:val="24"/>
                <w:lang w:eastAsia="ar-SA"/>
              </w:rPr>
              <w:t>без ДДС</w:t>
            </w:r>
            <w:r w:rsidRPr="00275EC6">
              <w:rPr>
                <w:rFonts w:ascii="Times New Roman Cyr" w:eastAsia="Times New Roman" w:hAnsi="Times New Roman Cyr" w:cs="Times New Roman"/>
                <w:sz w:val="24"/>
                <w:szCs w:val="24"/>
                <w:lang w:eastAsia="ar-SA"/>
              </w:rPr>
              <w:t xml:space="preserve"> </w:t>
            </w:r>
          </w:p>
        </w:tc>
        <w:tc>
          <w:tcPr>
            <w:tcW w:w="3497" w:type="dxa"/>
          </w:tcPr>
          <w:p w:rsidR="00551D36" w:rsidRPr="00275EC6" w:rsidRDefault="00551D36" w:rsidP="00551D3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Образец № 3</w:t>
            </w:r>
          </w:p>
        </w:tc>
      </w:tr>
      <w:tr w:rsidR="00B53DA9" w:rsidRPr="00275EC6" w:rsidTr="006826F0">
        <w:tc>
          <w:tcPr>
            <w:tcW w:w="5400" w:type="dxa"/>
            <w:gridSpan w:val="2"/>
          </w:tcPr>
          <w:p w:rsidR="00B53DA9" w:rsidRPr="00275EC6" w:rsidRDefault="00B53DA9" w:rsidP="005A7922">
            <w:pPr>
              <w:suppressAutoHyphens/>
              <w:snapToGrid w:val="0"/>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Годишен баланс и финансов отчет за приходите и разходите за 2010г., 2011г. и 2012г.</w:t>
            </w:r>
            <w:r w:rsidR="005A7922">
              <w:rPr>
                <w:rFonts w:ascii="Times New Roman Cyr" w:eastAsia="Times New Roman" w:hAnsi="Times New Roman Cyr" w:cs="Times New Roman"/>
                <w:sz w:val="24"/>
                <w:szCs w:val="24"/>
                <w:lang w:eastAsia="ar-SA"/>
              </w:rPr>
              <w:t xml:space="preserve"> </w:t>
            </w:r>
          </w:p>
        </w:tc>
        <w:tc>
          <w:tcPr>
            <w:tcW w:w="3497" w:type="dxa"/>
          </w:tcPr>
          <w:p w:rsidR="00B53DA9" w:rsidRPr="00275EC6" w:rsidRDefault="00B53DA9" w:rsidP="00551D3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Копие, заверено с подпис и печат на участника</w:t>
            </w:r>
          </w:p>
        </w:tc>
      </w:tr>
      <w:tr w:rsidR="00551D36" w:rsidRPr="00275EC6" w:rsidTr="006826F0">
        <w:tc>
          <w:tcPr>
            <w:tcW w:w="5400" w:type="dxa"/>
            <w:gridSpan w:val="2"/>
          </w:tcPr>
          <w:p w:rsidR="00551D36" w:rsidRPr="00275EC6" w:rsidRDefault="00551D36" w:rsidP="005A7922">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Декларация по чл. 51, ал. 1</w:t>
            </w:r>
            <w:r w:rsidR="00B53DA9" w:rsidRPr="00275EC6">
              <w:rPr>
                <w:rFonts w:ascii="Times New Roman Cyr" w:eastAsia="Times New Roman" w:hAnsi="Times New Roman Cyr" w:cs="Times New Roman"/>
                <w:sz w:val="24"/>
                <w:szCs w:val="24"/>
                <w:lang w:eastAsia="ar-SA"/>
              </w:rPr>
              <w:t>, т. 1</w:t>
            </w:r>
            <w:r w:rsidRPr="00275EC6">
              <w:rPr>
                <w:rFonts w:ascii="Times New Roman Cyr" w:eastAsia="Times New Roman" w:hAnsi="Times New Roman Cyr" w:cs="Times New Roman"/>
                <w:sz w:val="24"/>
                <w:szCs w:val="24"/>
                <w:lang w:eastAsia="ar-SA"/>
              </w:rPr>
              <w:t xml:space="preserve"> от ЗОП</w:t>
            </w:r>
            <w:r w:rsidR="00B53DA9" w:rsidRPr="00275EC6">
              <w:rPr>
                <w:rFonts w:ascii="Times New Roman Cyr" w:eastAsia="Times New Roman" w:hAnsi="Times New Roman Cyr" w:cs="Times New Roman"/>
                <w:sz w:val="24"/>
                <w:szCs w:val="24"/>
                <w:lang w:eastAsia="ar-SA"/>
              </w:rPr>
              <w:t xml:space="preserve">, с който да се докаже наличието на минимум </w:t>
            </w:r>
            <w:r w:rsidR="005A7922">
              <w:rPr>
                <w:rFonts w:ascii="Times New Roman Cyr" w:eastAsia="Times New Roman" w:hAnsi="Times New Roman Cyr" w:cs="Times New Roman"/>
                <w:sz w:val="24"/>
                <w:szCs w:val="24"/>
                <w:lang w:eastAsia="ar-SA"/>
              </w:rPr>
              <w:t>един</w:t>
            </w:r>
            <w:r w:rsidR="00861FF1">
              <w:rPr>
                <w:rFonts w:ascii="Times New Roman Cyr" w:eastAsia="Times New Roman" w:hAnsi="Times New Roman Cyr" w:cs="Times New Roman"/>
                <w:sz w:val="24"/>
                <w:szCs w:val="24"/>
                <w:lang w:eastAsia="ar-SA"/>
              </w:rPr>
              <w:t xml:space="preserve"> изпълнен договор</w:t>
            </w:r>
            <w:r w:rsidR="00B53DA9" w:rsidRPr="00275EC6">
              <w:rPr>
                <w:rFonts w:ascii="Times New Roman Cyr" w:eastAsia="Times New Roman" w:hAnsi="Times New Roman Cyr" w:cs="Times New Roman"/>
                <w:sz w:val="24"/>
                <w:szCs w:val="24"/>
                <w:lang w:eastAsia="ar-SA"/>
              </w:rPr>
              <w:t xml:space="preserve"> по дейности, свързани с предмета на поръчката</w:t>
            </w:r>
          </w:p>
        </w:tc>
        <w:tc>
          <w:tcPr>
            <w:tcW w:w="3497" w:type="dxa"/>
          </w:tcPr>
          <w:p w:rsidR="00551D36" w:rsidRPr="00275EC6" w:rsidRDefault="00551D36" w:rsidP="00551D3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Образец № 4</w:t>
            </w:r>
          </w:p>
        </w:tc>
      </w:tr>
      <w:tr w:rsidR="00551D36" w:rsidRPr="00275EC6" w:rsidTr="006826F0">
        <w:tc>
          <w:tcPr>
            <w:tcW w:w="5400" w:type="dxa"/>
            <w:gridSpan w:val="2"/>
          </w:tcPr>
          <w:p w:rsidR="00551D36" w:rsidRPr="00275EC6" w:rsidRDefault="00551D36" w:rsidP="00133ED1">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Декларация по чл. 56, ал. 1, т. 8 от ЗОП</w:t>
            </w:r>
          </w:p>
        </w:tc>
        <w:tc>
          <w:tcPr>
            <w:tcW w:w="3497" w:type="dxa"/>
          </w:tcPr>
          <w:p w:rsidR="00551D36" w:rsidRPr="00275EC6" w:rsidRDefault="00551D36" w:rsidP="00551D3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Образец № 5</w:t>
            </w:r>
          </w:p>
        </w:tc>
      </w:tr>
      <w:tr w:rsidR="0047240F" w:rsidRPr="00275EC6" w:rsidTr="006826F0">
        <w:tc>
          <w:tcPr>
            <w:tcW w:w="5400" w:type="dxa"/>
            <w:gridSpan w:val="2"/>
          </w:tcPr>
          <w:p w:rsidR="00B53DA9" w:rsidRPr="00275EC6" w:rsidRDefault="00B53DA9" w:rsidP="005A7922">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 xml:space="preserve">Сертификат по стандарт за управление </w:t>
            </w:r>
            <w:r w:rsidR="005A7922">
              <w:rPr>
                <w:rFonts w:ascii="Times New Roman Cyr" w:eastAsia="Times New Roman" w:hAnsi="Times New Roman Cyr" w:cs="Times New Roman"/>
                <w:sz w:val="24"/>
                <w:szCs w:val="24"/>
                <w:lang w:eastAsia="ar-SA"/>
              </w:rPr>
              <w:t>на информационната сигурност</w:t>
            </w:r>
            <w:r w:rsidRPr="00275EC6">
              <w:rPr>
                <w:rFonts w:ascii="Times New Roman Cyr" w:eastAsia="Times New Roman" w:hAnsi="Times New Roman Cyr" w:cs="Times New Roman"/>
                <w:sz w:val="24"/>
                <w:szCs w:val="24"/>
                <w:lang w:eastAsia="ar-SA"/>
              </w:rPr>
              <w:t xml:space="preserve"> </w:t>
            </w:r>
            <w:r w:rsidR="005A7922">
              <w:rPr>
                <w:rFonts w:ascii="Times New Roman Cyr" w:eastAsia="Times New Roman" w:hAnsi="Times New Roman Cyr" w:cs="Times New Roman"/>
                <w:sz w:val="24"/>
                <w:szCs w:val="24"/>
                <w:lang w:val="en-US" w:eastAsia="ar-SA"/>
              </w:rPr>
              <w:t xml:space="preserve">ISO </w:t>
            </w:r>
            <w:r w:rsidR="005A7922">
              <w:rPr>
                <w:rFonts w:ascii="Times New Roman Cyr" w:eastAsia="Times New Roman" w:hAnsi="Times New Roman Cyr" w:cs="Times New Roman"/>
                <w:sz w:val="24"/>
                <w:szCs w:val="24"/>
                <w:lang w:eastAsia="ar-SA"/>
              </w:rPr>
              <w:t>27</w:t>
            </w:r>
            <w:r w:rsidRPr="00275EC6">
              <w:rPr>
                <w:rFonts w:ascii="Times New Roman Cyr" w:eastAsia="Times New Roman" w:hAnsi="Times New Roman Cyr" w:cs="Times New Roman"/>
                <w:sz w:val="24"/>
                <w:szCs w:val="24"/>
                <w:lang w:val="en-US" w:eastAsia="ar-SA"/>
              </w:rPr>
              <w:t>001:200</w:t>
            </w:r>
            <w:r w:rsidR="005A7922">
              <w:rPr>
                <w:rFonts w:ascii="Times New Roman Cyr" w:eastAsia="Times New Roman" w:hAnsi="Times New Roman Cyr" w:cs="Times New Roman"/>
                <w:sz w:val="24"/>
                <w:szCs w:val="24"/>
                <w:lang w:eastAsia="ar-SA"/>
              </w:rPr>
              <w:t>5</w:t>
            </w:r>
            <w:r w:rsidRPr="00275EC6">
              <w:rPr>
                <w:rFonts w:ascii="Times New Roman Cyr" w:eastAsia="Times New Roman" w:hAnsi="Times New Roman Cyr" w:cs="Times New Roman"/>
                <w:sz w:val="24"/>
                <w:szCs w:val="24"/>
                <w:lang w:eastAsia="ar-SA"/>
              </w:rPr>
              <w:t xml:space="preserve"> или еквивалентен с обхват покриващ предмета на поръчката</w:t>
            </w:r>
          </w:p>
        </w:tc>
        <w:tc>
          <w:tcPr>
            <w:tcW w:w="3497" w:type="dxa"/>
          </w:tcPr>
          <w:p w:rsidR="00B53DA9" w:rsidRPr="00275EC6" w:rsidRDefault="00B53DA9" w:rsidP="00551D3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Копие, заверено с подпис и печат на участника</w:t>
            </w:r>
          </w:p>
        </w:tc>
      </w:tr>
      <w:tr w:rsidR="005A7922" w:rsidRPr="00275EC6" w:rsidTr="006826F0">
        <w:tc>
          <w:tcPr>
            <w:tcW w:w="5400" w:type="dxa"/>
            <w:gridSpan w:val="2"/>
          </w:tcPr>
          <w:p w:rsidR="005A7922" w:rsidRPr="00275EC6" w:rsidRDefault="005A7922" w:rsidP="005A7922">
            <w:pPr>
              <w:suppressAutoHyphens/>
              <w:spacing w:after="0" w:line="240" w:lineRule="auto"/>
              <w:jc w:val="both"/>
              <w:rPr>
                <w:rFonts w:ascii="Times New Roman Cyr" w:eastAsia="Times New Roman" w:hAnsi="Times New Roman Cyr" w:cs="Times New Roman"/>
                <w:sz w:val="24"/>
                <w:szCs w:val="24"/>
                <w:lang w:eastAsia="ar-SA"/>
              </w:rPr>
            </w:pPr>
            <w:proofErr w:type="spellStart"/>
            <w:r>
              <w:rPr>
                <w:rFonts w:ascii="Times New Roman Cyr" w:eastAsia="Times New Roman" w:hAnsi="Times New Roman Cyr" w:cs="Times New Roman"/>
                <w:sz w:val="24"/>
                <w:szCs w:val="24"/>
                <w:lang w:eastAsia="ar-SA"/>
              </w:rPr>
              <w:t>Оторизационно</w:t>
            </w:r>
            <w:proofErr w:type="spellEnd"/>
            <w:r>
              <w:rPr>
                <w:rFonts w:ascii="Times New Roman Cyr" w:eastAsia="Times New Roman" w:hAnsi="Times New Roman Cyr" w:cs="Times New Roman"/>
                <w:sz w:val="24"/>
                <w:szCs w:val="24"/>
                <w:lang w:eastAsia="ar-SA"/>
              </w:rPr>
              <w:t xml:space="preserve"> писмо от производителя на предлагания софтуер за участие в обществената поръчка</w:t>
            </w:r>
          </w:p>
        </w:tc>
        <w:tc>
          <w:tcPr>
            <w:tcW w:w="3497" w:type="dxa"/>
          </w:tcPr>
          <w:p w:rsidR="005A7922" w:rsidRPr="00275EC6" w:rsidRDefault="005A7922" w:rsidP="00551D3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Копие, заверено с подпис и печат на участника</w:t>
            </w:r>
          </w:p>
        </w:tc>
      </w:tr>
      <w:tr w:rsidR="005A7922" w:rsidRPr="00275EC6" w:rsidTr="006826F0">
        <w:tc>
          <w:tcPr>
            <w:tcW w:w="5400" w:type="dxa"/>
            <w:gridSpan w:val="2"/>
          </w:tcPr>
          <w:p w:rsidR="005A7922" w:rsidRPr="005A7922" w:rsidRDefault="005A7922" w:rsidP="00704AEF">
            <w:pPr>
              <w:suppressAutoHyphens/>
              <w:spacing w:after="0" w:line="240" w:lineRule="auto"/>
              <w:jc w:val="both"/>
              <w:rPr>
                <w:rFonts w:ascii="Times New Roman Cyr" w:hAnsi="Times New Roman Cyr"/>
                <w:sz w:val="24"/>
                <w:szCs w:val="24"/>
              </w:rPr>
            </w:pPr>
            <w:r w:rsidRPr="005A7922">
              <w:rPr>
                <w:rFonts w:ascii="Times New Roman Cyr" w:hAnsi="Times New Roman Cyr"/>
                <w:sz w:val="24"/>
                <w:szCs w:val="24"/>
              </w:rPr>
              <w:t>Списък на технически лица</w:t>
            </w:r>
            <w:r w:rsidR="00704AEF">
              <w:rPr>
                <w:rFonts w:ascii="Times New Roman Cyr" w:hAnsi="Times New Roman Cyr"/>
                <w:sz w:val="24"/>
                <w:szCs w:val="24"/>
              </w:rPr>
              <w:t>, които ще извършат услугата, придружен от сертификати за професионална квалификация, издадени от производителя на предлагания софтуер. Участникът следва да докаже наличието на минимум двама сертифицирани експерти</w:t>
            </w:r>
          </w:p>
        </w:tc>
        <w:tc>
          <w:tcPr>
            <w:tcW w:w="3497" w:type="dxa"/>
          </w:tcPr>
          <w:p w:rsidR="005A7922" w:rsidRPr="00275EC6" w:rsidRDefault="00704AEF" w:rsidP="00551D36">
            <w:pPr>
              <w:suppressAutoHyphens/>
              <w:spacing w:after="0" w:line="240" w:lineRule="auto"/>
              <w:jc w:val="both"/>
              <w:rPr>
                <w:rFonts w:ascii="Times New Roman Cyr" w:eastAsia="Times New Roman" w:hAnsi="Times New Roman Cyr" w:cs="Times New Roman"/>
                <w:sz w:val="24"/>
                <w:szCs w:val="24"/>
                <w:lang w:eastAsia="ar-SA"/>
              </w:rPr>
            </w:pPr>
            <w:r>
              <w:rPr>
                <w:rFonts w:ascii="Times New Roman Cyr" w:eastAsia="Times New Roman" w:hAnsi="Times New Roman Cyr" w:cs="Times New Roman"/>
                <w:sz w:val="24"/>
                <w:szCs w:val="24"/>
                <w:lang w:eastAsia="ar-SA"/>
              </w:rPr>
              <w:t>Списъка в оригинал, сертификатите в копие</w:t>
            </w:r>
            <w:r w:rsidRPr="00704AEF">
              <w:rPr>
                <w:rFonts w:ascii="Times New Roman Cyr" w:eastAsia="Times New Roman" w:hAnsi="Times New Roman Cyr" w:cs="Times New Roman"/>
                <w:sz w:val="24"/>
                <w:szCs w:val="24"/>
                <w:lang w:eastAsia="ar-SA"/>
              </w:rPr>
              <w:t>, заверено с подпис и печат на участника</w:t>
            </w:r>
          </w:p>
        </w:tc>
      </w:tr>
      <w:tr w:rsidR="00133ED1" w:rsidRPr="00275EC6" w:rsidTr="006826F0">
        <w:tc>
          <w:tcPr>
            <w:tcW w:w="5400" w:type="dxa"/>
            <w:gridSpan w:val="2"/>
          </w:tcPr>
          <w:p w:rsidR="00133ED1" w:rsidRPr="00275EC6" w:rsidRDefault="00133ED1" w:rsidP="00551D3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Декларация за приемане на условията в проект</w:t>
            </w:r>
            <w:r w:rsidR="00551D36" w:rsidRPr="00275EC6">
              <w:rPr>
                <w:rFonts w:ascii="Times New Roman Cyr" w:eastAsia="Times New Roman" w:hAnsi="Times New Roman Cyr" w:cs="Times New Roman"/>
                <w:sz w:val="24"/>
                <w:szCs w:val="24"/>
                <w:lang w:eastAsia="ar-SA"/>
              </w:rPr>
              <w:t>а</w:t>
            </w:r>
            <w:r w:rsidRPr="00275EC6">
              <w:rPr>
                <w:rFonts w:ascii="Times New Roman Cyr" w:eastAsia="Times New Roman" w:hAnsi="Times New Roman Cyr" w:cs="Times New Roman"/>
                <w:sz w:val="24"/>
                <w:szCs w:val="24"/>
                <w:lang w:eastAsia="ar-SA"/>
              </w:rPr>
              <w:t xml:space="preserve"> на </w:t>
            </w:r>
            <w:r w:rsidR="00551D36" w:rsidRPr="00275EC6">
              <w:rPr>
                <w:rFonts w:ascii="Times New Roman Cyr" w:eastAsia="Times New Roman" w:hAnsi="Times New Roman Cyr" w:cs="Times New Roman"/>
                <w:sz w:val="24"/>
                <w:szCs w:val="24"/>
                <w:lang w:eastAsia="ar-SA"/>
              </w:rPr>
              <w:t>договор</w:t>
            </w:r>
          </w:p>
        </w:tc>
        <w:tc>
          <w:tcPr>
            <w:tcW w:w="3497" w:type="dxa"/>
          </w:tcPr>
          <w:p w:rsidR="00133ED1" w:rsidRPr="00275EC6" w:rsidRDefault="00551D36" w:rsidP="00133ED1">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 xml:space="preserve">Образец № 6 </w:t>
            </w:r>
          </w:p>
        </w:tc>
      </w:tr>
      <w:tr w:rsidR="00551D36" w:rsidRPr="00275EC6" w:rsidTr="006826F0">
        <w:tc>
          <w:tcPr>
            <w:tcW w:w="5400" w:type="dxa"/>
            <w:gridSpan w:val="2"/>
          </w:tcPr>
          <w:p w:rsidR="00551D36" w:rsidRPr="00275EC6" w:rsidRDefault="00551D36" w:rsidP="00551D3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Декларация за съгласие за участие като подизпълнител</w:t>
            </w:r>
          </w:p>
        </w:tc>
        <w:tc>
          <w:tcPr>
            <w:tcW w:w="3497" w:type="dxa"/>
          </w:tcPr>
          <w:p w:rsidR="00551D36" w:rsidRPr="00275EC6" w:rsidRDefault="00551D36" w:rsidP="00133ED1">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Образец № 7</w:t>
            </w:r>
          </w:p>
        </w:tc>
      </w:tr>
      <w:tr w:rsidR="00133ED1" w:rsidRPr="00275EC6" w:rsidTr="006826F0">
        <w:tc>
          <w:tcPr>
            <w:tcW w:w="5353" w:type="dxa"/>
            <w:tcBorders>
              <w:top w:val="single" w:sz="4" w:space="0" w:color="auto"/>
              <w:left w:val="single" w:sz="4" w:space="0" w:color="auto"/>
              <w:bottom w:val="single" w:sz="4" w:space="0" w:color="auto"/>
              <w:right w:val="single" w:sz="4" w:space="0" w:color="auto"/>
            </w:tcBorders>
          </w:tcPr>
          <w:p w:rsidR="00133ED1" w:rsidRPr="00275EC6" w:rsidRDefault="00133ED1" w:rsidP="00133ED1">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Квитанция за платена документация за участие в процедурата</w:t>
            </w:r>
          </w:p>
        </w:tc>
        <w:tc>
          <w:tcPr>
            <w:tcW w:w="3544" w:type="dxa"/>
            <w:gridSpan w:val="2"/>
            <w:tcBorders>
              <w:top w:val="single" w:sz="4" w:space="0" w:color="auto"/>
              <w:left w:val="single" w:sz="4" w:space="0" w:color="auto"/>
              <w:bottom w:val="single" w:sz="4" w:space="0" w:color="auto"/>
              <w:right w:val="single" w:sz="4" w:space="0" w:color="auto"/>
            </w:tcBorders>
          </w:tcPr>
          <w:p w:rsidR="00133ED1" w:rsidRPr="00275EC6" w:rsidRDefault="00133ED1" w:rsidP="00133ED1">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Копие, заверено с подпис и печат на участника</w:t>
            </w:r>
          </w:p>
        </w:tc>
      </w:tr>
      <w:tr w:rsidR="00133ED1" w:rsidRPr="00275EC6" w:rsidTr="006826F0">
        <w:tc>
          <w:tcPr>
            <w:tcW w:w="5353" w:type="dxa"/>
            <w:tcBorders>
              <w:top w:val="single" w:sz="4" w:space="0" w:color="auto"/>
              <w:left w:val="single" w:sz="4" w:space="0" w:color="auto"/>
              <w:bottom w:val="single" w:sz="4" w:space="0" w:color="auto"/>
              <w:right w:val="single" w:sz="4" w:space="0" w:color="auto"/>
            </w:tcBorders>
          </w:tcPr>
          <w:p w:rsidR="00133ED1" w:rsidRPr="00275EC6" w:rsidRDefault="00133ED1" w:rsidP="00133ED1">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 xml:space="preserve">Документ за внесена гаранция за участие в процедурата </w:t>
            </w:r>
            <w:r w:rsidR="00B53DA9" w:rsidRPr="00275EC6">
              <w:rPr>
                <w:rFonts w:ascii="Times New Roman Cyr" w:eastAsia="Times New Roman" w:hAnsi="Times New Roman Cyr" w:cs="Times New Roman"/>
                <w:sz w:val="24"/>
                <w:szCs w:val="24"/>
                <w:lang w:eastAsia="ar-SA"/>
              </w:rPr>
              <w:t xml:space="preserve">за обособената позиция </w:t>
            </w:r>
            <w:r w:rsidRPr="00275EC6">
              <w:rPr>
                <w:rFonts w:ascii="Times New Roman Cyr" w:eastAsia="Times New Roman" w:hAnsi="Times New Roman Cyr" w:cs="Times New Roman"/>
                <w:sz w:val="24"/>
                <w:szCs w:val="24"/>
                <w:lang w:eastAsia="ar-SA"/>
              </w:rPr>
              <w:t>– квитанция или банкова гаранция</w:t>
            </w:r>
          </w:p>
        </w:tc>
        <w:tc>
          <w:tcPr>
            <w:tcW w:w="3544" w:type="dxa"/>
            <w:gridSpan w:val="2"/>
            <w:tcBorders>
              <w:top w:val="single" w:sz="4" w:space="0" w:color="auto"/>
              <w:left w:val="single" w:sz="4" w:space="0" w:color="auto"/>
              <w:bottom w:val="single" w:sz="4" w:space="0" w:color="auto"/>
              <w:right w:val="single" w:sz="4" w:space="0" w:color="auto"/>
            </w:tcBorders>
          </w:tcPr>
          <w:p w:rsidR="00133ED1" w:rsidRPr="00275EC6" w:rsidRDefault="00133ED1" w:rsidP="00133ED1">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Копие, заверено с подпис и печат на участника</w:t>
            </w:r>
          </w:p>
        </w:tc>
      </w:tr>
      <w:tr w:rsidR="00133ED1" w:rsidRPr="00275EC6" w:rsidTr="006826F0">
        <w:tc>
          <w:tcPr>
            <w:tcW w:w="5353" w:type="dxa"/>
            <w:tcBorders>
              <w:top w:val="single" w:sz="4" w:space="0" w:color="auto"/>
              <w:left w:val="single" w:sz="4" w:space="0" w:color="auto"/>
              <w:bottom w:val="single" w:sz="4" w:space="0" w:color="auto"/>
              <w:right w:val="single" w:sz="4" w:space="0" w:color="auto"/>
            </w:tcBorders>
          </w:tcPr>
          <w:p w:rsidR="00133ED1" w:rsidRPr="00275EC6" w:rsidRDefault="00133ED1" w:rsidP="00133ED1">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 xml:space="preserve">Пълномощно на лицето, подписало офертата или някой документ от нея, ако не подписана от управляващия и представляващ участника, съгласно актуалното състояние </w:t>
            </w:r>
          </w:p>
        </w:tc>
        <w:tc>
          <w:tcPr>
            <w:tcW w:w="3544" w:type="dxa"/>
            <w:gridSpan w:val="2"/>
            <w:tcBorders>
              <w:top w:val="single" w:sz="4" w:space="0" w:color="auto"/>
              <w:left w:val="single" w:sz="4" w:space="0" w:color="auto"/>
              <w:bottom w:val="single" w:sz="4" w:space="0" w:color="auto"/>
              <w:right w:val="single" w:sz="4" w:space="0" w:color="auto"/>
            </w:tcBorders>
          </w:tcPr>
          <w:p w:rsidR="00133ED1" w:rsidRPr="00275EC6" w:rsidRDefault="00133ED1" w:rsidP="00133ED1">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Оригинал или нотариално заверено копие</w:t>
            </w:r>
          </w:p>
        </w:tc>
      </w:tr>
      <w:tr w:rsidR="0098421E" w:rsidRPr="00275EC6" w:rsidTr="000A7BD6">
        <w:tc>
          <w:tcPr>
            <w:tcW w:w="8897" w:type="dxa"/>
            <w:gridSpan w:val="3"/>
          </w:tcPr>
          <w:p w:rsidR="0098421E" w:rsidRPr="00275EC6" w:rsidRDefault="0098421E" w:rsidP="000A7BD6">
            <w:pPr>
              <w:suppressAutoHyphens/>
              <w:spacing w:after="0" w:line="240" w:lineRule="auto"/>
              <w:jc w:val="center"/>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ПЛИК № 1.2. С НАДПИС „ДОКУМЕНТИ ЗА ПОДБОР ЗА ОБОСОБЕНА ПОЗИЦИЯ 2”</w:t>
            </w:r>
          </w:p>
        </w:tc>
      </w:tr>
      <w:tr w:rsidR="0098421E" w:rsidRPr="00275EC6" w:rsidTr="000A7BD6">
        <w:tc>
          <w:tcPr>
            <w:tcW w:w="5400" w:type="dxa"/>
            <w:gridSpan w:val="2"/>
          </w:tcPr>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lastRenderedPageBreak/>
              <w:t>Оферта</w:t>
            </w:r>
          </w:p>
        </w:tc>
        <w:tc>
          <w:tcPr>
            <w:tcW w:w="3497" w:type="dxa"/>
          </w:tcPr>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Образец № 1</w:t>
            </w:r>
          </w:p>
        </w:tc>
      </w:tr>
      <w:tr w:rsidR="0098421E" w:rsidRPr="00275EC6" w:rsidTr="000A7BD6">
        <w:tc>
          <w:tcPr>
            <w:tcW w:w="5400" w:type="dxa"/>
            <w:gridSpan w:val="2"/>
          </w:tcPr>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Списък на  документите, съдържащи се в офертата за обособената позиция</w:t>
            </w:r>
          </w:p>
        </w:tc>
        <w:tc>
          <w:tcPr>
            <w:tcW w:w="3497" w:type="dxa"/>
          </w:tcPr>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Подписан и подпечатан от участника</w:t>
            </w:r>
          </w:p>
        </w:tc>
      </w:tr>
      <w:tr w:rsidR="0098421E" w:rsidRPr="00275EC6" w:rsidTr="000A7BD6">
        <w:tc>
          <w:tcPr>
            <w:tcW w:w="5400" w:type="dxa"/>
            <w:gridSpan w:val="2"/>
          </w:tcPr>
          <w:p w:rsidR="0098421E" w:rsidRPr="00275EC6" w:rsidRDefault="0098421E" w:rsidP="000A7BD6">
            <w:pPr>
              <w:suppressAutoHyphens/>
              <w:autoSpaceDE w:val="0"/>
              <w:autoSpaceDN w:val="0"/>
              <w:adjustRightInd w:val="0"/>
              <w:spacing w:after="0" w:line="240" w:lineRule="auto"/>
              <w:rPr>
                <w:rFonts w:ascii="Times New Roman Cyr" w:eastAsia="Times New Roman" w:hAnsi="Times New Roman Cyr" w:cs="TimesNewRoman"/>
                <w:sz w:val="24"/>
                <w:szCs w:val="24"/>
                <w:lang w:val="en-US" w:eastAsia="bg-BG"/>
              </w:rPr>
            </w:pPr>
            <w:r w:rsidRPr="00275EC6">
              <w:rPr>
                <w:rFonts w:ascii="Times New Roman Cyr" w:eastAsia="Times New Roman" w:hAnsi="Times New Roman Cyr" w:cs="TimesNewRoman"/>
                <w:sz w:val="24"/>
                <w:szCs w:val="24"/>
                <w:lang w:eastAsia="bg-BG"/>
              </w:rPr>
              <w:t xml:space="preserve">Документ за регистрация или единен идентификационен код съгласно чл. 23 от Закона за търговския регистър, когато участникът е юридическо лице или едноличен търговец; </w:t>
            </w:r>
          </w:p>
          <w:p w:rsidR="0098421E" w:rsidRPr="00275EC6" w:rsidRDefault="0098421E" w:rsidP="000A7BD6">
            <w:pPr>
              <w:suppressAutoHyphens/>
              <w:autoSpaceDE w:val="0"/>
              <w:autoSpaceDN w:val="0"/>
              <w:adjustRightInd w:val="0"/>
              <w:spacing w:after="0" w:line="240" w:lineRule="auto"/>
              <w:rPr>
                <w:rFonts w:ascii="Times New Roman Cyr" w:eastAsia="Times New Roman" w:hAnsi="Times New Roman Cyr" w:cs="TimesNewRoman"/>
                <w:sz w:val="24"/>
                <w:szCs w:val="24"/>
                <w:lang w:val="en-US" w:eastAsia="bg-BG"/>
              </w:rPr>
            </w:pPr>
          </w:p>
          <w:p w:rsidR="0098421E" w:rsidRPr="00275EC6" w:rsidRDefault="0098421E" w:rsidP="000A7BD6">
            <w:pPr>
              <w:suppressAutoHyphens/>
              <w:autoSpaceDE w:val="0"/>
              <w:autoSpaceDN w:val="0"/>
              <w:adjustRightInd w:val="0"/>
              <w:spacing w:after="0" w:line="240" w:lineRule="auto"/>
              <w:rPr>
                <w:rFonts w:ascii="Times New Roman Cyr" w:eastAsia="Times New Roman" w:hAnsi="Times New Roman Cyr" w:cs="TimesNewRoman"/>
                <w:sz w:val="24"/>
                <w:szCs w:val="24"/>
                <w:lang w:eastAsia="bg-BG"/>
              </w:rPr>
            </w:pPr>
            <w:r w:rsidRPr="00275EC6">
              <w:rPr>
                <w:rFonts w:ascii="Times New Roman Cyr" w:eastAsia="Times New Roman" w:hAnsi="Times New Roman Cyr" w:cs="TimesNewRoman"/>
                <w:sz w:val="24"/>
                <w:szCs w:val="24"/>
                <w:lang w:eastAsia="bg-BG"/>
              </w:rPr>
              <w:t>Документа за самоличност, когато участникът е физическо лице;</w:t>
            </w:r>
          </w:p>
          <w:p w:rsidR="0098421E" w:rsidRPr="00275EC6" w:rsidRDefault="0098421E" w:rsidP="000A7BD6">
            <w:pPr>
              <w:suppressAutoHyphens/>
              <w:autoSpaceDE w:val="0"/>
              <w:autoSpaceDN w:val="0"/>
              <w:adjustRightInd w:val="0"/>
              <w:spacing w:after="0" w:line="240" w:lineRule="auto"/>
              <w:rPr>
                <w:rFonts w:ascii="Times New Roman Cyr" w:eastAsia="Times New Roman" w:hAnsi="Times New Roman Cyr" w:cs="TimesNewRoman"/>
                <w:sz w:val="24"/>
                <w:szCs w:val="24"/>
                <w:lang w:eastAsia="bg-BG"/>
              </w:rPr>
            </w:pPr>
          </w:p>
          <w:p w:rsidR="0098421E" w:rsidRPr="00275EC6" w:rsidRDefault="0098421E" w:rsidP="000A7BD6">
            <w:pPr>
              <w:suppressAutoHyphens/>
              <w:autoSpaceDE w:val="0"/>
              <w:autoSpaceDN w:val="0"/>
              <w:adjustRightInd w:val="0"/>
              <w:spacing w:after="0" w:line="240" w:lineRule="auto"/>
              <w:rPr>
                <w:rFonts w:ascii="Times New Roman Cyr" w:eastAsia="Times New Roman" w:hAnsi="Times New Roman Cyr" w:cs="TimesNewRoman"/>
                <w:sz w:val="24"/>
                <w:szCs w:val="24"/>
                <w:lang w:eastAsia="bg-BG"/>
              </w:rPr>
            </w:pPr>
          </w:p>
          <w:p w:rsidR="0098421E" w:rsidRPr="00275EC6" w:rsidRDefault="0098421E" w:rsidP="000A7BD6">
            <w:pPr>
              <w:suppressAutoHyphens/>
              <w:autoSpaceDE w:val="0"/>
              <w:autoSpaceDN w:val="0"/>
              <w:adjustRightInd w:val="0"/>
              <w:spacing w:after="0" w:line="240" w:lineRule="auto"/>
              <w:rPr>
                <w:rFonts w:ascii="Times New Roman Cyr" w:eastAsia="Times New Roman" w:hAnsi="Times New Roman Cyr" w:cs="TimesNewRoman"/>
                <w:sz w:val="24"/>
                <w:szCs w:val="24"/>
                <w:lang w:eastAsia="bg-BG"/>
              </w:rPr>
            </w:pPr>
          </w:p>
          <w:p w:rsidR="0098421E" w:rsidRPr="00275EC6" w:rsidRDefault="0098421E" w:rsidP="000A7BD6">
            <w:pPr>
              <w:suppressAutoHyphens/>
              <w:autoSpaceDE w:val="0"/>
              <w:autoSpaceDN w:val="0"/>
              <w:adjustRightInd w:val="0"/>
              <w:spacing w:after="0" w:line="240" w:lineRule="auto"/>
              <w:rPr>
                <w:rFonts w:ascii="Times New Roman Cyr" w:eastAsia="Times New Roman" w:hAnsi="Times New Roman Cyr" w:cs="TimesNewRoman"/>
                <w:sz w:val="24"/>
                <w:szCs w:val="24"/>
                <w:lang w:eastAsia="bg-BG"/>
              </w:rPr>
            </w:pPr>
          </w:p>
          <w:p w:rsidR="0098421E" w:rsidRPr="00275EC6" w:rsidRDefault="0098421E" w:rsidP="000A7BD6">
            <w:pPr>
              <w:suppressAutoHyphens/>
              <w:autoSpaceDE w:val="0"/>
              <w:autoSpaceDN w:val="0"/>
              <w:adjustRightInd w:val="0"/>
              <w:spacing w:after="0" w:line="240" w:lineRule="auto"/>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При участници обединения - документ, подписан от лицата в обединението, в който задължително се посочва представляващият</w:t>
            </w:r>
          </w:p>
        </w:tc>
        <w:tc>
          <w:tcPr>
            <w:tcW w:w="3497" w:type="dxa"/>
          </w:tcPr>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Копие, заверено с подпис и печат на участника.</w:t>
            </w:r>
          </w:p>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p>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p>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p>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Копие, заверено с подпис на участника.</w:t>
            </w:r>
          </w:p>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p>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p>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p>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p>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Копие, заверено с подпис и печат на участника.</w:t>
            </w:r>
          </w:p>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p>
        </w:tc>
      </w:tr>
      <w:tr w:rsidR="0098421E" w:rsidRPr="00275EC6" w:rsidTr="000A7BD6">
        <w:tc>
          <w:tcPr>
            <w:tcW w:w="5400" w:type="dxa"/>
            <w:gridSpan w:val="2"/>
          </w:tcPr>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Декларация по чл. 47 ал.1, т. 1 и ал. 2, т. 2 и 5 от ЗОП</w:t>
            </w:r>
          </w:p>
        </w:tc>
        <w:tc>
          <w:tcPr>
            <w:tcW w:w="3497" w:type="dxa"/>
          </w:tcPr>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Образец № 2а</w:t>
            </w:r>
          </w:p>
        </w:tc>
      </w:tr>
      <w:tr w:rsidR="0098421E" w:rsidRPr="00275EC6" w:rsidTr="000A7BD6">
        <w:tc>
          <w:tcPr>
            <w:tcW w:w="5400" w:type="dxa"/>
            <w:gridSpan w:val="2"/>
          </w:tcPr>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Декларация по чл. 47 ал.1 т. 2 и 3, ал. 2, т. 1, 3 и 4 и ал. 5, т. 2 от ЗОП</w:t>
            </w:r>
          </w:p>
        </w:tc>
        <w:tc>
          <w:tcPr>
            <w:tcW w:w="3497" w:type="dxa"/>
          </w:tcPr>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Образец № 2б</w:t>
            </w:r>
          </w:p>
        </w:tc>
      </w:tr>
      <w:tr w:rsidR="0098421E" w:rsidRPr="00275EC6" w:rsidTr="000A7BD6">
        <w:tc>
          <w:tcPr>
            <w:tcW w:w="5400" w:type="dxa"/>
            <w:gridSpan w:val="2"/>
          </w:tcPr>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Декларация по чл. 47 ал. 5, т. 1 от ЗОП</w:t>
            </w:r>
          </w:p>
        </w:tc>
        <w:tc>
          <w:tcPr>
            <w:tcW w:w="3497" w:type="dxa"/>
          </w:tcPr>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Образец № 2в</w:t>
            </w:r>
          </w:p>
        </w:tc>
      </w:tr>
      <w:tr w:rsidR="0098421E" w:rsidRPr="00275EC6" w:rsidTr="000A7BD6">
        <w:tc>
          <w:tcPr>
            <w:tcW w:w="5400" w:type="dxa"/>
            <w:gridSpan w:val="2"/>
          </w:tcPr>
          <w:p w:rsidR="0098421E" w:rsidRPr="00275EC6" w:rsidRDefault="0098421E" w:rsidP="00704AEF">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 xml:space="preserve">Декларация по чл. 50, ал. 1, т. 3 от ЗОП, с която да се докаже наличието на общ оборот и оборот от сходни на предмета на поръчката дейности за 2010г., 2011г. и 2012г. не по-малък от </w:t>
            </w:r>
            <w:r w:rsidR="00704AEF">
              <w:rPr>
                <w:rFonts w:ascii="Times New Roman Cyr" w:eastAsia="Times New Roman" w:hAnsi="Times New Roman Cyr" w:cs="Times New Roman"/>
                <w:sz w:val="24"/>
                <w:szCs w:val="24"/>
                <w:lang w:eastAsia="ar-SA"/>
              </w:rPr>
              <w:t xml:space="preserve">3000 </w:t>
            </w:r>
            <w:r w:rsidRPr="00275EC6">
              <w:rPr>
                <w:rFonts w:ascii="Times New Roman Cyr" w:eastAsia="Times New Roman" w:hAnsi="Times New Roman Cyr" w:cs="Times New Roman"/>
                <w:sz w:val="24"/>
                <w:szCs w:val="24"/>
                <w:lang w:eastAsia="ar-SA"/>
              </w:rPr>
              <w:t>лв.</w:t>
            </w:r>
            <w:r w:rsidR="002A6C8D" w:rsidRPr="00275EC6">
              <w:rPr>
                <w:rFonts w:ascii="Times New Roman Cyr" w:eastAsia="Times New Roman" w:hAnsi="Times New Roman Cyr" w:cs="Times New Roman"/>
                <w:sz w:val="24"/>
                <w:szCs w:val="24"/>
                <w:lang w:eastAsia="ar-SA"/>
              </w:rPr>
              <w:t>без ДДС</w:t>
            </w:r>
            <w:r w:rsidRPr="00275EC6">
              <w:rPr>
                <w:rFonts w:ascii="Times New Roman Cyr" w:eastAsia="Times New Roman" w:hAnsi="Times New Roman Cyr" w:cs="Times New Roman"/>
                <w:sz w:val="24"/>
                <w:szCs w:val="24"/>
                <w:lang w:eastAsia="ar-SA"/>
              </w:rPr>
              <w:t xml:space="preserve"> </w:t>
            </w:r>
          </w:p>
        </w:tc>
        <w:tc>
          <w:tcPr>
            <w:tcW w:w="3497" w:type="dxa"/>
          </w:tcPr>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Образец № 3</w:t>
            </w:r>
          </w:p>
        </w:tc>
      </w:tr>
      <w:tr w:rsidR="0098421E" w:rsidRPr="00275EC6" w:rsidTr="000A7BD6">
        <w:tc>
          <w:tcPr>
            <w:tcW w:w="5400" w:type="dxa"/>
            <w:gridSpan w:val="2"/>
          </w:tcPr>
          <w:p w:rsidR="0098421E" w:rsidRPr="00275EC6" w:rsidRDefault="0098421E" w:rsidP="000A7BD6">
            <w:pPr>
              <w:suppressAutoHyphens/>
              <w:snapToGrid w:val="0"/>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 xml:space="preserve">Годишен баланс и финансов отчет за приходите и разходите за 2010г., 2011г. и 2012г. </w:t>
            </w:r>
          </w:p>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p>
        </w:tc>
        <w:tc>
          <w:tcPr>
            <w:tcW w:w="3497" w:type="dxa"/>
          </w:tcPr>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Копие, заверено с подпис и печат на участника</w:t>
            </w:r>
          </w:p>
        </w:tc>
      </w:tr>
      <w:tr w:rsidR="0098421E" w:rsidRPr="00275EC6" w:rsidTr="000A7BD6">
        <w:tc>
          <w:tcPr>
            <w:tcW w:w="5400" w:type="dxa"/>
            <w:gridSpan w:val="2"/>
          </w:tcPr>
          <w:p w:rsidR="0098421E" w:rsidRPr="00275EC6" w:rsidRDefault="0047240F" w:rsidP="00704AEF">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Декларация по чл. 51, ал. 1, т. 1 от ЗОП, с който да се докаже наличието на минимум три изпълнени договора по дейности, свързани с предмета на поръчката</w:t>
            </w:r>
          </w:p>
        </w:tc>
        <w:tc>
          <w:tcPr>
            <w:tcW w:w="3497" w:type="dxa"/>
          </w:tcPr>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Образец № 4</w:t>
            </w:r>
          </w:p>
        </w:tc>
      </w:tr>
      <w:tr w:rsidR="0098421E" w:rsidRPr="00275EC6" w:rsidTr="000A7BD6">
        <w:tc>
          <w:tcPr>
            <w:tcW w:w="5400" w:type="dxa"/>
            <w:gridSpan w:val="2"/>
          </w:tcPr>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Декларация по чл. 56, ал. 1, т. 8 от ЗОП</w:t>
            </w:r>
          </w:p>
        </w:tc>
        <w:tc>
          <w:tcPr>
            <w:tcW w:w="3497" w:type="dxa"/>
          </w:tcPr>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Образец № 5</w:t>
            </w:r>
          </w:p>
        </w:tc>
      </w:tr>
      <w:tr w:rsidR="0098421E" w:rsidRPr="00275EC6" w:rsidTr="000A7BD6">
        <w:tc>
          <w:tcPr>
            <w:tcW w:w="5400" w:type="dxa"/>
            <w:gridSpan w:val="2"/>
          </w:tcPr>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Декларация за приемане на условията в проекта на договор</w:t>
            </w:r>
          </w:p>
        </w:tc>
        <w:tc>
          <w:tcPr>
            <w:tcW w:w="3497" w:type="dxa"/>
          </w:tcPr>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 xml:space="preserve">Образец № 6 </w:t>
            </w:r>
          </w:p>
        </w:tc>
      </w:tr>
      <w:tr w:rsidR="0098421E" w:rsidRPr="00275EC6" w:rsidTr="000A7BD6">
        <w:tc>
          <w:tcPr>
            <w:tcW w:w="5400" w:type="dxa"/>
            <w:gridSpan w:val="2"/>
          </w:tcPr>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Декларация за съгласие за участие като подизпълнител</w:t>
            </w:r>
          </w:p>
        </w:tc>
        <w:tc>
          <w:tcPr>
            <w:tcW w:w="3497" w:type="dxa"/>
          </w:tcPr>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Образец № 7</w:t>
            </w:r>
          </w:p>
        </w:tc>
      </w:tr>
      <w:tr w:rsidR="0098421E" w:rsidRPr="00275EC6" w:rsidTr="000A7BD6">
        <w:tc>
          <w:tcPr>
            <w:tcW w:w="5353" w:type="dxa"/>
            <w:tcBorders>
              <w:top w:val="single" w:sz="4" w:space="0" w:color="auto"/>
              <w:left w:val="single" w:sz="4" w:space="0" w:color="auto"/>
              <w:bottom w:val="single" w:sz="4" w:space="0" w:color="auto"/>
              <w:right w:val="single" w:sz="4" w:space="0" w:color="auto"/>
            </w:tcBorders>
          </w:tcPr>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Квитанция за платена документация за участие в процедурата</w:t>
            </w:r>
          </w:p>
        </w:tc>
        <w:tc>
          <w:tcPr>
            <w:tcW w:w="3544" w:type="dxa"/>
            <w:gridSpan w:val="2"/>
            <w:tcBorders>
              <w:top w:val="single" w:sz="4" w:space="0" w:color="auto"/>
              <w:left w:val="single" w:sz="4" w:space="0" w:color="auto"/>
              <w:bottom w:val="single" w:sz="4" w:space="0" w:color="auto"/>
              <w:right w:val="single" w:sz="4" w:space="0" w:color="auto"/>
            </w:tcBorders>
          </w:tcPr>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Копие, заверено с подпис и печат на участника</w:t>
            </w:r>
          </w:p>
        </w:tc>
      </w:tr>
      <w:tr w:rsidR="0098421E" w:rsidRPr="00275EC6" w:rsidTr="000A7BD6">
        <w:tc>
          <w:tcPr>
            <w:tcW w:w="5353" w:type="dxa"/>
            <w:tcBorders>
              <w:top w:val="single" w:sz="4" w:space="0" w:color="auto"/>
              <w:left w:val="single" w:sz="4" w:space="0" w:color="auto"/>
              <w:bottom w:val="single" w:sz="4" w:space="0" w:color="auto"/>
              <w:right w:val="single" w:sz="4" w:space="0" w:color="auto"/>
            </w:tcBorders>
          </w:tcPr>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Документ за внесена гаранция за участие в процедурата за обособената позиция – квитанция или банкова гаранция</w:t>
            </w:r>
          </w:p>
        </w:tc>
        <w:tc>
          <w:tcPr>
            <w:tcW w:w="3544" w:type="dxa"/>
            <w:gridSpan w:val="2"/>
            <w:tcBorders>
              <w:top w:val="single" w:sz="4" w:space="0" w:color="auto"/>
              <w:left w:val="single" w:sz="4" w:space="0" w:color="auto"/>
              <w:bottom w:val="single" w:sz="4" w:space="0" w:color="auto"/>
              <w:right w:val="single" w:sz="4" w:space="0" w:color="auto"/>
            </w:tcBorders>
          </w:tcPr>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Копие, заверено с подпис и печат на участника</w:t>
            </w:r>
          </w:p>
        </w:tc>
      </w:tr>
      <w:tr w:rsidR="0098421E" w:rsidRPr="00275EC6" w:rsidTr="000A7BD6">
        <w:tc>
          <w:tcPr>
            <w:tcW w:w="5353" w:type="dxa"/>
            <w:tcBorders>
              <w:top w:val="single" w:sz="4" w:space="0" w:color="auto"/>
              <w:left w:val="single" w:sz="4" w:space="0" w:color="auto"/>
              <w:bottom w:val="single" w:sz="4" w:space="0" w:color="auto"/>
              <w:right w:val="single" w:sz="4" w:space="0" w:color="auto"/>
            </w:tcBorders>
          </w:tcPr>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 xml:space="preserve">Пълномощно на лицето, подписало офертата или </w:t>
            </w:r>
            <w:r w:rsidRPr="00275EC6">
              <w:rPr>
                <w:rFonts w:ascii="Times New Roman Cyr" w:eastAsia="Times New Roman" w:hAnsi="Times New Roman Cyr" w:cs="Times New Roman"/>
                <w:sz w:val="24"/>
                <w:szCs w:val="24"/>
                <w:lang w:eastAsia="ar-SA"/>
              </w:rPr>
              <w:lastRenderedPageBreak/>
              <w:t xml:space="preserve">някой документ от нея, ако не подписана от управляващия и представляващ участника, съгласно актуалното състояние </w:t>
            </w:r>
          </w:p>
        </w:tc>
        <w:tc>
          <w:tcPr>
            <w:tcW w:w="3544" w:type="dxa"/>
            <w:gridSpan w:val="2"/>
            <w:tcBorders>
              <w:top w:val="single" w:sz="4" w:space="0" w:color="auto"/>
              <w:left w:val="single" w:sz="4" w:space="0" w:color="auto"/>
              <w:bottom w:val="single" w:sz="4" w:space="0" w:color="auto"/>
              <w:right w:val="single" w:sz="4" w:space="0" w:color="auto"/>
            </w:tcBorders>
          </w:tcPr>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lastRenderedPageBreak/>
              <w:t xml:space="preserve">Оригинал или нотариално </w:t>
            </w:r>
            <w:r w:rsidRPr="00275EC6">
              <w:rPr>
                <w:rFonts w:ascii="Times New Roman Cyr" w:eastAsia="Times New Roman" w:hAnsi="Times New Roman Cyr" w:cs="Times New Roman"/>
                <w:sz w:val="24"/>
                <w:szCs w:val="24"/>
                <w:lang w:eastAsia="ar-SA"/>
              </w:rPr>
              <w:lastRenderedPageBreak/>
              <w:t>заверено копие</w:t>
            </w:r>
          </w:p>
        </w:tc>
      </w:tr>
      <w:tr w:rsidR="0098421E" w:rsidRPr="00275EC6" w:rsidTr="000A7BD6">
        <w:tc>
          <w:tcPr>
            <w:tcW w:w="8897" w:type="dxa"/>
            <w:gridSpan w:val="3"/>
          </w:tcPr>
          <w:p w:rsidR="0098421E" w:rsidRPr="00275EC6" w:rsidRDefault="0098421E" w:rsidP="000A7BD6">
            <w:pPr>
              <w:suppressAutoHyphens/>
              <w:spacing w:after="0" w:line="240" w:lineRule="auto"/>
              <w:jc w:val="center"/>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lastRenderedPageBreak/>
              <w:t>ПЛИК № 1.3. С НАДПИС „ДОКУМЕНТИ ЗА ПОДБОР ЗА ОБОСОБЕНА ПОЗИЦИЯ 3”</w:t>
            </w:r>
          </w:p>
        </w:tc>
      </w:tr>
      <w:tr w:rsidR="0098421E" w:rsidRPr="00275EC6" w:rsidTr="000A7BD6">
        <w:tc>
          <w:tcPr>
            <w:tcW w:w="5400" w:type="dxa"/>
            <w:gridSpan w:val="2"/>
          </w:tcPr>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Оферта</w:t>
            </w:r>
          </w:p>
        </w:tc>
        <w:tc>
          <w:tcPr>
            <w:tcW w:w="3497" w:type="dxa"/>
          </w:tcPr>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Образец № 1</w:t>
            </w:r>
          </w:p>
        </w:tc>
      </w:tr>
      <w:tr w:rsidR="0098421E" w:rsidRPr="00275EC6" w:rsidTr="000A7BD6">
        <w:tc>
          <w:tcPr>
            <w:tcW w:w="5400" w:type="dxa"/>
            <w:gridSpan w:val="2"/>
          </w:tcPr>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Списък на  документите, съдържащи се в офертата за обособената позиция</w:t>
            </w:r>
          </w:p>
        </w:tc>
        <w:tc>
          <w:tcPr>
            <w:tcW w:w="3497" w:type="dxa"/>
          </w:tcPr>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Подписан и подпечатан от участника</w:t>
            </w:r>
          </w:p>
        </w:tc>
      </w:tr>
      <w:tr w:rsidR="0098421E" w:rsidRPr="00275EC6" w:rsidTr="000A7BD6">
        <w:tc>
          <w:tcPr>
            <w:tcW w:w="5400" w:type="dxa"/>
            <w:gridSpan w:val="2"/>
          </w:tcPr>
          <w:p w:rsidR="0098421E" w:rsidRPr="00275EC6" w:rsidRDefault="0098421E" w:rsidP="000A7BD6">
            <w:pPr>
              <w:suppressAutoHyphens/>
              <w:autoSpaceDE w:val="0"/>
              <w:autoSpaceDN w:val="0"/>
              <w:adjustRightInd w:val="0"/>
              <w:spacing w:after="0" w:line="240" w:lineRule="auto"/>
              <w:rPr>
                <w:rFonts w:ascii="Times New Roman Cyr" w:eastAsia="Times New Roman" w:hAnsi="Times New Roman Cyr" w:cs="TimesNewRoman"/>
                <w:sz w:val="24"/>
                <w:szCs w:val="24"/>
                <w:lang w:val="en-US" w:eastAsia="bg-BG"/>
              </w:rPr>
            </w:pPr>
            <w:r w:rsidRPr="00275EC6">
              <w:rPr>
                <w:rFonts w:ascii="Times New Roman Cyr" w:eastAsia="Times New Roman" w:hAnsi="Times New Roman Cyr" w:cs="TimesNewRoman"/>
                <w:sz w:val="24"/>
                <w:szCs w:val="24"/>
                <w:lang w:eastAsia="bg-BG"/>
              </w:rPr>
              <w:t xml:space="preserve">Документ за регистрация или единен идентификационен код съгласно чл. 23 от Закона за търговския регистър, когато участникът е юридическо лице или едноличен търговец; </w:t>
            </w:r>
          </w:p>
          <w:p w:rsidR="0098421E" w:rsidRPr="00275EC6" w:rsidRDefault="0098421E" w:rsidP="000A7BD6">
            <w:pPr>
              <w:suppressAutoHyphens/>
              <w:autoSpaceDE w:val="0"/>
              <w:autoSpaceDN w:val="0"/>
              <w:adjustRightInd w:val="0"/>
              <w:spacing w:after="0" w:line="240" w:lineRule="auto"/>
              <w:rPr>
                <w:rFonts w:ascii="Times New Roman Cyr" w:eastAsia="Times New Roman" w:hAnsi="Times New Roman Cyr" w:cs="TimesNewRoman"/>
                <w:sz w:val="24"/>
                <w:szCs w:val="24"/>
                <w:lang w:val="en-US" w:eastAsia="bg-BG"/>
              </w:rPr>
            </w:pPr>
          </w:p>
          <w:p w:rsidR="0098421E" w:rsidRPr="00275EC6" w:rsidRDefault="0098421E" w:rsidP="000A7BD6">
            <w:pPr>
              <w:suppressAutoHyphens/>
              <w:autoSpaceDE w:val="0"/>
              <w:autoSpaceDN w:val="0"/>
              <w:adjustRightInd w:val="0"/>
              <w:spacing w:after="0" w:line="240" w:lineRule="auto"/>
              <w:rPr>
                <w:rFonts w:ascii="Times New Roman Cyr" w:eastAsia="Times New Roman" w:hAnsi="Times New Roman Cyr" w:cs="TimesNewRoman"/>
                <w:sz w:val="24"/>
                <w:szCs w:val="24"/>
                <w:lang w:eastAsia="bg-BG"/>
              </w:rPr>
            </w:pPr>
            <w:r w:rsidRPr="00275EC6">
              <w:rPr>
                <w:rFonts w:ascii="Times New Roman Cyr" w:eastAsia="Times New Roman" w:hAnsi="Times New Roman Cyr" w:cs="TimesNewRoman"/>
                <w:sz w:val="24"/>
                <w:szCs w:val="24"/>
                <w:lang w:eastAsia="bg-BG"/>
              </w:rPr>
              <w:t>Документа за самоличност, когато участникът е физическо лице;</w:t>
            </w:r>
          </w:p>
          <w:p w:rsidR="0098421E" w:rsidRPr="00275EC6" w:rsidRDefault="0098421E" w:rsidP="000A7BD6">
            <w:pPr>
              <w:suppressAutoHyphens/>
              <w:autoSpaceDE w:val="0"/>
              <w:autoSpaceDN w:val="0"/>
              <w:adjustRightInd w:val="0"/>
              <w:spacing w:after="0" w:line="240" w:lineRule="auto"/>
              <w:rPr>
                <w:rFonts w:ascii="Times New Roman Cyr" w:eastAsia="Times New Roman" w:hAnsi="Times New Roman Cyr" w:cs="TimesNewRoman"/>
                <w:sz w:val="24"/>
                <w:szCs w:val="24"/>
                <w:lang w:eastAsia="bg-BG"/>
              </w:rPr>
            </w:pPr>
          </w:p>
          <w:p w:rsidR="0098421E" w:rsidRPr="00275EC6" w:rsidRDefault="0098421E" w:rsidP="000A7BD6">
            <w:pPr>
              <w:suppressAutoHyphens/>
              <w:autoSpaceDE w:val="0"/>
              <w:autoSpaceDN w:val="0"/>
              <w:adjustRightInd w:val="0"/>
              <w:spacing w:after="0" w:line="240" w:lineRule="auto"/>
              <w:rPr>
                <w:rFonts w:ascii="Times New Roman Cyr" w:eastAsia="Times New Roman" w:hAnsi="Times New Roman Cyr" w:cs="TimesNewRoman"/>
                <w:sz w:val="24"/>
                <w:szCs w:val="24"/>
                <w:lang w:eastAsia="bg-BG"/>
              </w:rPr>
            </w:pPr>
          </w:p>
          <w:p w:rsidR="0098421E" w:rsidRPr="00275EC6" w:rsidRDefault="0098421E" w:rsidP="000A7BD6">
            <w:pPr>
              <w:suppressAutoHyphens/>
              <w:autoSpaceDE w:val="0"/>
              <w:autoSpaceDN w:val="0"/>
              <w:adjustRightInd w:val="0"/>
              <w:spacing w:after="0" w:line="240" w:lineRule="auto"/>
              <w:rPr>
                <w:rFonts w:ascii="Times New Roman Cyr" w:eastAsia="Times New Roman" w:hAnsi="Times New Roman Cyr" w:cs="TimesNewRoman"/>
                <w:sz w:val="24"/>
                <w:szCs w:val="24"/>
                <w:lang w:eastAsia="bg-BG"/>
              </w:rPr>
            </w:pPr>
          </w:p>
          <w:p w:rsidR="0098421E" w:rsidRPr="00275EC6" w:rsidRDefault="0098421E" w:rsidP="000A7BD6">
            <w:pPr>
              <w:suppressAutoHyphens/>
              <w:autoSpaceDE w:val="0"/>
              <w:autoSpaceDN w:val="0"/>
              <w:adjustRightInd w:val="0"/>
              <w:spacing w:after="0" w:line="240" w:lineRule="auto"/>
              <w:rPr>
                <w:rFonts w:ascii="Times New Roman Cyr" w:eastAsia="Times New Roman" w:hAnsi="Times New Roman Cyr" w:cs="TimesNewRoman"/>
                <w:sz w:val="24"/>
                <w:szCs w:val="24"/>
                <w:lang w:eastAsia="bg-BG"/>
              </w:rPr>
            </w:pPr>
          </w:p>
          <w:p w:rsidR="0098421E" w:rsidRPr="00275EC6" w:rsidRDefault="0098421E" w:rsidP="000A7BD6">
            <w:pPr>
              <w:suppressAutoHyphens/>
              <w:autoSpaceDE w:val="0"/>
              <w:autoSpaceDN w:val="0"/>
              <w:adjustRightInd w:val="0"/>
              <w:spacing w:after="0" w:line="240" w:lineRule="auto"/>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При участници обединения - документ, подписан от лицата в обединението, в който задължително се посочва представляващият</w:t>
            </w:r>
          </w:p>
        </w:tc>
        <w:tc>
          <w:tcPr>
            <w:tcW w:w="3497" w:type="dxa"/>
          </w:tcPr>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Копие, заверено с подпис и печат на участника.</w:t>
            </w:r>
          </w:p>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p>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p>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p>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Копие, заверено с подпис на участника.</w:t>
            </w:r>
          </w:p>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p>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p>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p>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p>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Копие, заверено с подпис и печат на участника.</w:t>
            </w:r>
          </w:p>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p>
        </w:tc>
      </w:tr>
      <w:tr w:rsidR="0098421E" w:rsidRPr="00275EC6" w:rsidTr="000A7BD6">
        <w:tc>
          <w:tcPr>
            <w:tcW w:w="5400" w:type="dxa"/>
            <w:gridSpan w:val="2"/>
          </w:tcPr>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Декларация по чл. 47 ал.1, т. 1 и ал. 2, т. 2 и 5 от ЗОП</w:t>
            </w:r>
          </w:p>
        </w:tc>
        <w:tc>
          <w:tcPr>
            <w:tcW w:w="3497" w:type="dxa"/>
          </w:tcPr>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Образец № 2а</w:t>
            </w:r>
          </w:p>
        </w:tc>
      </w:tr>
      <w:tr w:rsidR="0098421E" w:rsidRPr="00275EC6" w:rsidTr="000A7BD6">
        <w:tc>
          <w:tcPr>
            <w:tcW w:w="5400" w:type="dxa"/>
            <w:gridSpan w:val="2"/>
          </w:tcPr>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Декларация по чл. 47 ал.1 т. 2 и 3, ал. 2, т. 1, 3 и 4 и ал. 5, т. 2 от ЗОП</w:t>
            </w:r>
          </w:p>
        </w:tc>
        <w:tc>
          <w:tcPr>
            <w:tcW w:w="3497" w:type="dxa"/>
          </w:tcPr>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Образец № 2б</w:t>
            </w:r>
          </w:p>
        </w:tc>
      </w:tr>
      <w:tr w:rsidR="0098421E" w:rsidRPr="00275EC6" w:rsidTr="000A7BD6">
        <w:tc>
          <w:tcPr>
            <w:tcW w:w="5400" w:type="dxa"/>
            <w:gridSpan w:val="2"/>
          </w:tcPr>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Декларация по чл. 47 ал. 5, т. 1 от ЗОП</w:t>
            </w:r>
          </w:p>
        </w:tc>
        <w:tc>
          <w:tcPr>
            <w:tcW w:w="3497" w:type="dxa"/>
          </w:tcPr>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Образец № 2в</w:t>
            </w:r>
          </w:p>
        </w:tc>
      </w:tr>
      <w:tr w:rsidR="0098421E" w:rsidRPr="00275EC6" w:rsidTr="000A7BD6">
        <w:tc>
          <w:tcPr>
            <w:tcW w:w="5400" w:type="dxa"/>
            <w:gridSpan w:val="2"/>
          </w:tcPr>
          <w:p w:rsidR="0098421E" w:rsidRPr="00275EC6" w:rsidRDefault="0098421E" w:rsidP="00704AEF">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 xml:space="preserve">Декларация по чл. 50, ал. 1, т. 3 от ЗОП, с която да се докаже наличието на общ оборот и оборот от сходни на предмета на поръчката дейности за 2010г., 2011г. и 2012г. не по-малък от </w:t>
            </w:r>
            <w:r w:rsidR="00704AEF">
              <w:rPr>
                <w:rFonts w:ascii="Times New Roman Cyr" w:eastAsia="Times New Roman" w:hAnsi="Times New Roman Cyr" w:cs="Times New Roman"/>
                <w:sz w:val="24"/>
                <w:szCs w:val="24"/>
                <w:lang w:eastAsia="ar-SA"/>
              </w:rPr>
              <w:t>75000</w:t>
            </w:r>
            <w:r w:rsidRPr="00275EC6">
              <w:rPr>
                <w:rFonts w:ascii="Times New Roman Cyr" w:eastAsia="Times New Roman" w:hAnsi="Times New Roman Cyr" w:cs="Times New Roman"/>
                <w:sz w:val="24"/>
                <w:szCs w:val="24"/>
                <w:lang w:eastAsia="ar-SA"/>
              </w:rPr>
              <w:t>лв.</w:t>
            </w:r>
            <w:r w:rsidR="002A6C8D" w:rsidRPr="00275EC6">
              <w:rPr>
                <w:rFonts w:ascii="Times New Roman Cyr" w:eastAsia="Times New Roman" w:hAnsi="Times New Roman Cyr" w:cs="Times New Roman"/>
                <w:sz w:val="24"/>
                <w:szCs w:val="24"/>
                <w:lang w:eastAsia="ar-SA"/>
              </w:rPr>
              <w:t>без ДДС</w:t>
            </w:r>
            <w:r w:rsidRPr="00275EC6">
              <w:rPr>
                <w:rFonts w:ascii="Times New Roman Cyr" w:eastAsia="Times New Roman" w:hAnsi="Times New Roman Cyr" w:cs="Times New Roman"/>
                <w:sz w:val="24"/>
                <w:szCs w:val="24"/>
                <w:lang w:eastAsia="ar-SA"/>
              </w:rPr>
              <w:t xml:space="preserve"> </w:t>
            </w:r>
          </w:p>
        </w:tc>
        <w:tc>
          <w:tcPr>
            <w:tcW w:w="3497" w:type="dxa"/>
          </w:tcPr>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Образец № 3</w:t>
            </w:r>
          </w:p>
        </w:tc>
      </w:tr>
      <w:tr w:rsidR="0098421E" w:rsidRPr="00275EC6" w:rsidTr="000A7BD6">
        <w:tc>
          <w:tcPr>
            <w:tcW w:w="5400" w:type="dxa"/>
            <w:gridSpan w:val="2"/>
          </w:tcPr>
          <w:p w:rsidR="0098421E" w:rsidRPr="00275EC6" w:rsidRDefault="0098421E" w:rsidP="000A7BD6">
            <w:pPr>
              <w:suppressAutoHyphens/>
              <w:snapToGrid w:val="0"/>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 xml:space="preserve">Годишен баланс и финансов отчет за приходите и разходите за 2010г., 2011г. и 2012г. </w:t>
            </w:r>
          </w:p>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p>
        </w:tc>
        <w:tc>
          <w:tcPr>
            <w:tcW w:w="3497" w:type="dxa"/>
          </w:tcPr>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Копие, заверено с подпис и печат на участника</w:t>
            </w:r>
          </w:p>
        </w:tc>
      </w:tr>
      <w:tr w:rsidR="0098421E" w:rsidRPr="00275EC6" w:rsidTr="000A7BD6">
        <w:tc>
          <w:tcPr>
            <w:tcW w:w="5400" w:type="dxa"/>
            <w:gridSpan w:val="2"/>
          </w:tcPr>
          <w:p w:rsidR="0098421E" w:rsidRPr="00275EC6" w:rsidRDefault="0047240F" w:rsidP="00704AEF">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Декларация по чл. 51, ал. 1, т. 1 от ЗОП, с който да се докаже наличието на минимум три изпълнени договора по дейности, свързани с предмета на поръчката</w:t>
            </w:r>
          </w:p>
        </w:tc>
        <w:tc>
          <w:tcPr>
            <w:tcW w:w="3497" w:type="dxa"/>
          </w:tcPr>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Образец № 4</w:t>
            </w:r>
          </w:p>
        </w:tc>
      </w:tr>
      <w:tr w:rsidR="0098421E" w:rsidRPr="00275EC6" w:rsidTr="000A7BD6">
        <w:tc>
          <w:tcPr>
            <w:tcW w:w="5400" w:type="dxa"/>
            <w:gridSpan w:val="2"/>
          </w:tcPr>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Декларация по чл. 56, ал. 1, т. 8 от ЗОП</w:t>
            </w:r>
          </w:p>
        </w:tc>
        <w:tc>
          <w:tcPr>
            <w:tcW w:w="3497" w:type="dxa"/>
          </w:tcPr>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Образец № 5</w:t>
            </w:r>
          </w:p>
        </w:tc>
      </w:tr>
      <w:tr w:rsidR="0098421E" w:rsidRPr="00275EC6" w:rsidTr="000A7BD6">
        <w:tc>
          <w:tcPr>
            <w:tcW w:w="5400" w:type="dxa"/>
            <w:gridSpan w:val="2"/>
          </w:tcPr>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Декларация за приемане на условията в проекта на договор</w:t>
            </w:r>
          </w:p>
        </w:tc>
        <w:tc>
          <w:tcPr>
            <w:tcW w:w="3497" w:type="dxa"/>
          </w:tcPr>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 xml:space="preserve">Образец № 6 </w:t>
            </w:r>
          </w:p>
        </w:tc>
      </w:tr>
      <w:tr w:rsidR="0098421E" w:rsidRPr="00275EC6" w:rsidTr="000A7BD6">
        <w:tc>
          <w:tcPr>
            <w:tcW w:w="5400" w:type="dxa"/>
            <w:gridSpan w:val="2"/>
          </w:tcPr>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Декларация за съгласие за участие като подизпълнител</w:t>
            </w:r>
          </w:p>
        </w:tc>
        <w:tc>
          <w:tcPr>
            <w:tcW w:w="3497" w:type="dxa"/>
          </w:tcPr>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Образец № 7</w:t>
            </w:r>
          </w:p>
        </w:tc>
      </w:tr>
      <w:tr w:rsidR="0098421E" w:rsidRPr="00275EC6" w:rsidTr="000A7BD6">
        <w:tc>
          <w:tcPr>
            <w:tcW w:w="5353" w:type="dxa"/>
            <w:tcBorders>
              <w:top w:val="single" w:sz="4" w:space="0" w:color="auto"/>
              <w:left w:val="single" w:sz="4" w:space="0" w:color="auto"/>
              <w:bottom w:val="single" w:sz="4" w:space="0" w:color="auto"/>
              <w:right w:val="single" w:sz="4" w:space="0" w:color="auto"/>
            </w:tcBorders>
          </w:tcPr>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 xml:space="preserve">Квитанция за платена документация за участие в </w:t>
            </w:r>
            <w:r w:rsidRPr="00275EC6">
              <w:rPr>
                <w:rFonts w:ascii="Times New Roman Cyr" w:eastAsia="Times New Roman" w:hAnsi="Times New Roman Cyr" w:cs="Times New Roman"/>
                <w:sz w:val="24"/>
                <w:szCs w:val="24"/>
                <w:lang w:eastAsia="ar-SA"/>
              </w:rPr>
              <w:lastRenderedPageBreak/>
              <w:t>процедурата</w:t>
            </w:r>
          </w:p>
        </w:tc>
        <w:tc>
          <w:tcPr>
            <w:tcW w:w="3544" w:type="dxa"/>
            <w:gridSpan w:val="2"/>
            <w:tcBorders>
              <w:top w:val="single" w:sz="4" w:space="0" w:color="auto"/>
              <w:left w:val="single" w:sz="4" w:space="0" w:color="auto"/>
              <w:bottom w:val="single" w:sz="4" w:space="0" w:color="auto"/>
              <w:right w:val="single" w:sz="4" w:space="0" w:color="auto"/>
            </w:tcBorders>
          </w:tcPr>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lastRenderedPageBreak/>
              <w:t xml:space="preserve">Копие, заверено с подпис и </w:t>
            </w:r>
            <w:r w:rsidRPr="00275EC6">
              <w:rPr>
                <w:rFonts w:ascii="Times New Roman Cyr" w:eastAsia="Times New Roman" w:hAnsi="Times New Roman Cyr" w:cs="Times New Roman"/>
                <w:sz w:val="24"/>
                <w:szCs w:val="24"/>
                <w:lang w:eastAsia="ar-SA"/>
              </w:rPr>
              <w:lastRenderedPageBreak/>
              <w:t>печат на участника</w:t>
            </w:r>
          </w:p>
        </w:tc>
      </w:tr>
      <w:tr w:rsidR="0098421E" w:rsidRPr="00275EC6" w:rsidTr="000A7BD6">
        <w:tc>
          <w:tcPr>
            <w:tcW w:w="5353" w:type="dxa"/>
            <w:tcBorders>
              <w:top w:val="single" w:sz="4" w:space="0" w:color="auto"/>
              <w:left w:val="single" w:sz="4" w:space="0" w:color="auto"/>
              <w:bottom w:val="single" w:sz="4" w:space="0" w:color="auto"/>
              <w:right w:val="single" w:sz="4" w:space="0" w:color="auto"/>
            </w:tcBorders>
          </w:tcPr>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lastRenderedPageBreak/>
              <w:t>Документ за внесена гаранция за участие в процедурата за обособената позиция – квитанция или банкова гаранция</w:t>
            </w:r>
          </w:p>
        </w:tc>
        <w:tc>
          <w:tcPr>
            <w:tcW w:w="3544" w:type="dxa"/>
            <w:gridSpan w:val="2"/>
            <w:tcBorders>
              <w:top w:val="single" w:sz="4" w:space="0" w:color="auto"/>
              <w:left w:val="single" w:sz="4" w:space="0" w:color="auto"/>
              <w:bottom w:val="single" w:sz="4" w:space="0" w:color="auto"/>
              <w:right w:val="single" w:sz="4" w:space="0" w:color="auto"/>
            </w:tcBorders>
          </w:tcPr>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Копие, заверено с подпис и печат на участника</w:t>
            </w:r>
          </w:p>
        </w:tc>
      </w:tr>
      <w:tr w:rsidR="0098421E" w:rsidRPr="00275EC6" w:rsidTr="000A7BD6">
        <w:tc>
          <w:tcPr>
            <w:tcW w:w="5353" w:type="dxa"/>
            <w:tcBorders>
              <w:top w:val="single" w:sz="4" w:space="0" w:color="auto"/>
              <w:left w:val="single" w:sz="4" w:space="0" w:color="auto"/>
              <w:bottom w:val="single" w:sz="4" w:space="0" w:color="auto"/>
              <w:right w:val="single" w:sz="4" w:space="0" w:color="auto"/>
            </w:tcBorders>
          </w:tcPr>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 xml:space="preserve">Пълномощно на лицето, подписало офертата или някой документ от нея, ако не подписана от управляващия и представляващ участника, съгласно актуалното състояние </w:t>
            </w:r>
          </w:p>
        </w:tc>
        <w:tc>
          <w:tcPr>
            <w:tcW w:w="3544" w:type="dxa"/>
            <w:gridSpan w:val="2"/>
            <w:tcBorders>
              <w:top w:val="single" w:sz="4" w:space="0" w:color="auto"/>
              <w:left w:val="single" w:sz="4" w:space="0" w:color="auto"/>
              <w:bottom w:val="single" w:sz="4" w:space="0" w:color="auto"/>
              <w:right w:val="single" w:sz="4" w:space="0" w:color="auto"/>
            </w:tcBorders>
          </w:tcPr>
          <w:p w:rsidR="0098421E" w:rsidRPr="00275EC6" w:rsidRDefault="0098421E"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Оригинал или нотариално заверено копие</w:t>
            </w:r>
          </w:p>
        </w:tc>
      </w:tr>
      <w:tr w:rsidR="000A7BD6" w:rsidRPr="00275EC6" w:rsidTr="000A7BD6">
        <w:tc>
          <w:tcPr>
            <w:tcW w:w="8897" w:type="dxa"/>
            <w:gridSpan w:val="3"/>
          </w:tcPr>
          <w:p w:rsidR="000A7BD6" w:rsidRPr="00275EC6" w:rsidRDefault="000A7BD6" w:rsidP="000A7BD6">
            <w:pPr>
              <w:suppressAutoHyphens/>
              <w:spacing w:after="0" w:line="240" w:lineRule="auto"/>
              <w:jc w:val="center"/>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ПЛИК № 1.</w:t>
            </w:r>
            <w:r w:rsidRPr="00275EC6">
              <w:rPr>
                <w:rFonts w:ascii="Times New Roman Cyr" w:eastAsia="Times New Roman" w:hAnsi="Times New Roman Cyr" w:cs="Times New Roman"/>
                <w:sz w:val="24"/>
                <w:szCs w:val="24"/>
                <w:lang w:val="en-US" w:eastAsia="ar-SA"/>
              </w:rPr>
              <w:t>4</w:t>
            </w:r>
            <w:r w:rsidRPr="00275EC6">
              <w:rPr>
                <w:rFonts w:ascii="Times New Roman Cyr" w:eastAsia="Times New Roman" w:hAnsi="Times New Roman Cyr" w:cs="Times New Roman"/>
                <w:sz w:val="24"/>
                <w:szCs w:val="24"/>
                <w:lang w:eastAsia="ar-SA"/>
              </w:rPr>
              <w:t xml:space="preserve">. С НАДПИС „ДОКУМЕНТИ ЗА ПОДБОР ЗА ОБОСОБЕНА ПОЗИЦИЯ </w:t>
            </w:r>
            <w:r w:rsidRPr="00275EC6">
              <w:rPr>
                <w:rFonts w:ascii="Times New Roman Cyr" w:eastAsia="Times New Roman" w:hAnsi="Times New Roman Cyr" w:cs="Times New Roman"/>
                <w:sz w:val="24"/>
                <w:szCs w:val="24"/>
                <w:lang w:val="en-US" w:eastAsia="ar-SA"/>
              </w:rPr>
              <w:t>4</w:t>
            </w:r>
            <w:r w:rsidRPr="00275EC6">
              <w:rPr>
                <w:rFonts w:ascii="Times New Roman Cyr" w:eastAsia="Times New Roman" w:hAnsi="Times New Roman Cyr" w:cs="Times New Roman"/>
                <w:sz w:val="24"/>
                <w:szCs w:val="24"/>
                <w:lang w:eastAsia="ar-SA"/>
              </w:rPr>
              <w:t>”</w:t>
            </w:r>
          </w:p>
        </w:tc>
      </w:tr>
      <w:tr w:rsidR="000A7BD6" w:rsidRPr="00275EC6" w:rsidTr="000A7BD6">
        <w:tc>
          <w:tcPr>
            <w:tcW w:w="5400" w:type="dxa"/>
            <w:gridSpan w:val="2"/>
          </w:tcPr>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Оферта</w:t>
            </w:r>
          </w:p>
        </w:tc>
        <w:tc>
          <w:tcPr>
            <w:tcW w:w="3497" w:type="dxa"/>
          </w:tcPr>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Образец № 1</w:t>
            </w:r>
          </w:p>
        </w:tc>
      </w:tr>
      <w:tr w:rsidR="000A7BD6" w:rsidRPr="00275EC6" w:rsidTr="000A7BD6">
        <w:tc>
          <w:tcPr>
            <w:tcW w:w="5400" w:type="dxa"/>
            <w:gridSpan w:val="2"/>
          </w:tcPr>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Списък на  документите, съдържащи се в офертата за обособената позиция</w:t>
            </w:r>
          </w:p>
        </w:tc>
        <w:tc>
          <w:tcPr>
            <w:tcW w:w="3497" w:type="dxa"/>
          </w:tcPr>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Подписан и подпечатан от участника</w:t>
            </w:r>
          </w:p>
        </w:tc>
      </w:tr>
      <w:tr w:rsidR="000A7BD6" w:rsidRPr="00275EC6" w:rsidTr="000A7BD6">
        <w:tc>
          <w:tcPr>
            <w:tcW w:w="5400" w:type="dxa"/>
            <w:gridSpan w:val="2"/>
          </w:tcPr>
          <w:p w:rsidR="000A7BD6" w:rsidRPr="00275EC6" w:rsidRDefault="000A7BD6" w:rsidP="000A7BD6">
            <w:pPr>
              <w:suppressAutoHyphens/>
              <w:autoSpaceDE w:val="0"/>
              <w:autoSpaceDN w:val="0"/>
              <w:adjustRightInd w:val="0"/>
              <w:spacing w:after="0" w:line="240" w:lineRule="auto"/>
              <w:rPr>
                <w:rFonts w:ascii="Times New Roman Cyr" w:eastAsia="Times New Roman" w:hAnsi="Times New Roman Cyr" w:cs="TimesNewRoman"/>
                <w:sz w:val="24"/>
                <w:szCs w:val="24"/>
                <w:lang w:val="en-US" w:eastAsia="bg-BG"/>
              </w:rPr>
            </w:pPr>
            <w:r w:rsidRPr="00275EC6">
              <w:rPr>
                <w:rFonts w:ascii="Times New Roman Cyr" w:eastAsia="Times New Roman" w:hAnsi="Times New Roman Cyr" w:cs="TimesNewRoman"/>
                <w:sz w:val="24"/>
                <w:szCs w:val="24"/>
                <w:lang w:eastAsia="bg-BG"/>
              </w:rPr>
              <w:t xml:space="preserve">Документ за регистрация или единен идентификационен код съгласно чл. 23 от Закона за търговския регистър, когато участникът е юридическо лице или едноличен търговец; </w:t>
            </w:r>
          </w:p>
          <w:p w:rsidR="000A7BD6" w:rsidRPr="00275EC6" w:rsidRDefault="000A7BD6" w:rsidP="000A7BD6">
            <w:pPr>
              <w:suppressAutoHyphens/>
              <w:autoSpaceDE w:val="0"/>
              <w:autoSpaceDN w:val="0"/>
              <w:adjustRightInd w:val="0"/>
              <w:spacing w:after="0" w:line="240" w:lineRule="auto"/>
              <w:rPr>
                <w:rFonts w:ascii="Times New Roman Cyr" w:eastAsia="Times New Roman" w:hAnsi="Times New Roman Cyr" w:cs="TimesNewRoman"/>
                <w:sz w:val="24"/>
                <w:szCs w:val="24"/>
                <w:lang w:val="en-US" w:eastAsia="bg-BG"/>
              </w:rPr>
            </w:pPr>
          </w:p>
          <w:p w:rsidR="000A7BD6" w:rsidRPr="00275EC6" w:rsidRDefault="000A7BD6" w:rsidP="000A7BD6">
            <w:pPr>
              <w:suppressAutoHyphens/>
              <w:autoSpaceDE w:val="0"/>
              <w:autoSpaceDN w:val="0"/>
              <w:adjustRightInd w:val="0"/>
              <w:spacing w:after="0" w:line="240" w:lineRule="auto"/>
              <w:rPr>
                <w:rFonts w:ascii="Times New Roman Cyr" w:eastAsia="Times New Roman" w:hAnsi="Times New Roman Cyr" w:cs="TimesNewRoman"/>
                <w:sz w:val="24"/>
                <w:szCs w:val="24"/>
                <w:lang w:eastAsia="bg-BG"/>
              </w:rPr>
            </w:pPr>
            <w:r w:rsidRPr="00275EC6">
              <w:rPr>
                <w:rFonts w:ascii="Times New Roman Cyr" w:eastAsia="Times New Roman" w:hAnsi="Times New Roman Cyr" w:cs="TimesNewRoman"/>
                <w:sz w:val="24"/>
                <w:szCs w:val="24"/>
                <w:lang w:eastAsia="bg-BG"/>
              </w:rPr>
              <w:t>Документа за самоличност, когато участникът е физическо лице;</w:t>
            </w:r>
          </w:p>
          <w:p w:rsidR="000A7BD6" w:rsidRPr="00275EC6" w:rsidRDefault="000A7BD6" w:rsidP="000A7BD6">
            <w:pPr>
              <w:suppressAutoHyphens/>
              <w:autoSpaceDE w:val="0"/>
              <w:autoSpaceDN w:val="0"/>
              <w:adjustRightInd w:val="0"/>
              <w:spacing w:after="0" w:line="240" w:lineRule="auto"/>
              <w:rPr>
                <w:rFonts w:ascii="Times New Roman Cyr" w:eastAsia="Times New Roman" w:hAnsi="Times New Roman Cyr" w:cs="TimesNewRoman"/>
                <w:sz w:val="24"/>
                <w:szCs w:val="24"/>
                <w:lang w:eastAsia="bg-BG"/>
              </w:rPr>
            </w:pPr>
          </w:p>
          <w:p w:rsidR="000A7BD6" w:rsidRPr="00275EC6" w:rsidRDefault="000A7BD6" w:rsidP="000A7BD6">
            <w:pPr>
              <w:suppressAutoHyphens/>
              <w:autoSpaceDE w:val="0"/>
              <w:autoSpaceDN w:val="0"/>
              <w:adjustRightInd w:val="0"/>
              <w:spacing w:after="0" w:line="240" w:lineRule="auto"/>
              <w:rPr>
                <w:rFonts w:ascii="Times New Roman Cyr" w:eastAsia="Times New Roman" w:hAnsi="Times New Roman Cyr" w:cs="TimesNewRoman"/>
                <w:sz w:val="24"/>
                <w:szCs w:val="24"/>
                <w:lang w:eastAsia="bg-BG"/>
              </w:rPr>
            </w:pPr>
          </w:p>
          <w:p w:rsidR="000A7BD6" w:rsidRPr="00275EC6" w:rsidRDefault="000A7BD6" w:rsidP="000A7BD6">
            <w:pPr>
              <w:suppressAutoHyphens/>
              <w:autoSpaceDE w:val="0"/>
              <w:autoSpaceDN w:val="0"/>
              <w:adjustRightInd w:val="0"/>
              <w:spacing w:after="0" w:line="240" w:lineRule="auto"/>
              <w:rPr>
                <w:rFonts w:ascii="Times New Roman Cyr" w:eastAsia="Times New Roman" w:hAnsi="Times New Roman Cyr" w:cs="TimesNewRoman"/>
                <w:sz w:val="24"/>
                <w:szCs w:val="24"/>
                <w:lang w:eastAsia="bg-BG"/>
              </w:rPr>
            </w:pPr>
          </w:p>
          <w:p w:rsidR="000A7BD6" w:rsidRPr="00275EC6" w:rsidRDefault="000A7BD6" w:rsidP="000A7BD6">
            <w:pPr>
              <w:suppressAutoHyphens/>
              <w:autoSpaceDE w:val="0"/>
              <w:autoSpaceDN w:val="0"/>
              <w:adjustRightInd w:val="0"/>
              <w:spacing w:after="0" w:line="240" w:lineRule="auto"/>
              <w:rPr>
                <w:rFonts w:ascii="Times New Roman Cyr" w:eastAsia="Times New Roman" w:hAnsi="Times New Roman Cyr" w:cs="TimesNewRoman"/>
                <w:sz w:val="24"/>
                <w:szCs w:val="24"/>
                <w:lang w:eastAsia="bg-BG"/>
              </w:rPr>
            </w:pPr>
          </w:p>
          <w:p w:rsidR="000A7BD6" w:rsidRPr="00275EC6" w:rsidRDefault="000A7BD6" w:rsidP="000A7BD6">
            <w:pPr>
              <w:suppressAutoHyphens/>
              <w:autoSpaceDE w:val="0"/>
              <w:autoSpaceDN w:val="0"/>
              <w:adjustRightInd w:val="0"/>
              <w:spacing w:after="0" w:line="240" w:lineRule="auto"/>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При участници обединения - документ, подписан от лицата в обединението, в който задължително се посочва представляващият</w:t>
            </w:r>
          </w:p>
        </w:tc>
        <w:tc>
          <w:tcPr>
            <w:tcW w:w="3497" w:type="dxa"/>
          </w:tcPr>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Копие, заверено с подпис и печат на участника.</w:t>
            </w:r>
          </w:p>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p>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p>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p>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Копие, заверено с подпис на участника.</w:t>
            </w:r>
          </w:p>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p>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p>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p>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p>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Копие, заверено с подпис и печат на участника.</w:t>
            </w:r>
          </w:p>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p>
        </w:tc>
      </w:tr>
      <w:tr w:rsidR="000A7BD6" w:rsidRPr="00275EC6" w:rsidTr="000A7BD6">
        <w:tc>
          <w:tcPr>
            <w:tcW w:w="5400" w:type="dxa"/>
            <w:gridSpan w:val="2"/>
          </w:tcPr>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Декларация по чл. 47 ал.1, т. 1 и ал. 2, т. 2 и 5 от ЗОП</w:t>
            </w:r>
          </w:p>
        </w:tc>
        <w:tc>
          <w:tcPr>
            <w:tcW w:w="3497" w:type="dxa"/>
          </w:tcPr>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Образец № 2а</w:t>
            </w:r>
          </w:p>
        </w:tc>
      </w:tr>
      <w:tr w:rsidR="000A7BD6" w:rsidRPr="00275EC6" w:rsidTr="000A7BD6">
        <w:tc>
          <w:tcPr>
            <w:tcW w:w="5400" w:type="dxa"/>
            <w:gridSpan w:val="2"/>
          </w:tcPr>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Декларация по чл. 47 ал.1 т. 2 и 3, ал. 2, т. 1, 3 и 4 и ал. 5, т. 2 от ЗОП</w:t>
            </w:r>
          </w:p>
        </w:tc>
        <w:tc>
          <w:tcPr>
            <w:tcW w:w="3497" w:type="dxa"/>
          </w:tcPr>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Образец № 2б</w:t>
            </w:r>
          </w:p>
        </w:tc>
      </w:tr>
      <w:tr w:rsidR="000A7BD6" w:rsidRPr="00275EC6" w:rsidTr="000A7BD6">
        <w:tc>
          <w:tcPr>
            <w:tcW w:w="5400" w:type="dxa"/>
            <w:gridSpan w:val="2"/>
          </w:tcPr>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Декларация по чл. 47 ал. 5, т. 1 от ЗОП</w:t>
            </w:r>
          </w:p>
        </w:tc>
        <w:tc>
          <w:tcPr>
            <w:tcW w:w="3497" w:type="dxa"/>
          </w:tcPr>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Образец № 2в</w:t>
            </w:r>
          </w:p>
        </w:tc>
      </w:tr>
      <w:tr w:rsidR="000A7BD6" w:rsidRPr="00275EC6" w:rsidTr="000A7BD6">
        <w:tc>
          <w:tcPr>
            <w:tcW w:w="5400" w:type="dxa"/>
            <w:gridSpan w:val="2"/>
          </w:tcPr>
          <w:p w:rsidR="000A7BD6" w:rsidRPr="00275EC6" w:rsidRDefault="000A7BD6" w:rsidP="00704AEF">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 xml:space="preserve">Декларация по чл. 50, ал. 1, т. 3 от ЗОП, с която да се докаже наличието на общ оборот и оборот от сходни на предмета на поръчката дейности за 2010г., 2011г. и 2012г. не по-малък от </w:t>
            </w:r>
            <w:r w:rsidR="00704AEF">
              <w:rPr>
                <w:rFonts w:ascii="Times New Roman Cyr" w:eastAsia="Times New Roman" w:hAnsi="Times New Roman Cyr" w:cs="Times New Roman"/>
                <w:sz w:val="24"/>
                <w:szCs w:val="24"/>
                <w:lang w:eastAsia="ar-SA"/>
              </w:rPr>
              <w:t>18000</w:t>
            </w:r>
            <w:r w:rsidRPr="00275EC6">
              <w:rPr>
                <w:rFonts w:ascii="Times New Roman Cyr" w:eastAsia="Times New Roman" w:hAnsi="Times New Roman Cyr" w:cs="Times New Roman"/>
                <w:sz w:val="24"/>
                <w:szCs w:val="24"/>
                <w:lang w:eastAsia="ar-SA"/>
              </w:rPr>
              <w:t>лв.</w:t>
            </w:r>
            <w:r w:rsidR="002A6C8D" w:rsidRPr="00275EC6">
              <w:rPr>
                <w:rFonts w:ascii="Times New Roman Cyr" w:eastAsia="Times New Roman" w:hAnsi="Times New Roman Cyr" w:cs="Times New Roman"/>
                <w:sz w:val="24"/>
                <w:szCs w:val="24"/>
                <w:lang w:eastAsia="ar-SA"/>
              </w:rPr>
              <w:t xml:space="preserve"> без ДДС</w:t>
            </w:r>
            <w:r w:rsidRPr="00275EC6">
              <w:rPr>
                <w:rFonts w:ascii="Times New Roman Cyr" w:eastAsia="Times New Roman" w:hAnsi="Times New Roman Cyr" w:cs="Times New Roman"/>
                <w:sz w:val="24"/>
                <w:szCs w:val="24"/>
                <w:lang w:eastAsia="ar-SA"/>
              </w:rPr>
              <w:t xml:space="preserve"> </w:t>
            </w:r>
          </w:p>
        </w:tc>
        <w:tc>
          <w:tcPr>
            <w:tcW w:w="3497" w:type="dxa"/>
          </w:tcPr>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Образец № 3</w:t>
            </w:r>
          </w:p>
        </w:tc>
      </w:tr>
      <w:tr w:rsidR="000A7BD6" w:rsidRPr="00275EC6" w:rsidTr="000A7BD6">
        <w:tc>
          <w:tcPr>
            <w:tcW w:w="5400" w:type="dxa"/>
            <w:gridSpan w:val="2"/>
          </w:tcPr>
          <w:p w:rsidR="000A7BD6" w:rsidRPr="00275EC6" w:rsidRDefault="000A7BD6" w:rsidP="000A7BD6">
            <w:pPr>
              <w:suppressAutoHyphens/>
              <w:snapToGrid w:val="0"/>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 xml:space="preserve">Годишен баланс и финансов отчет за приходите и разходите за 2010г., 2011г. и 2012г. </w:t>
            </w:r>
          </w:p>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p>
        </w:tc>
        <w:tc>
          <w:tcPr>
            <w:tcW w:w="3497" w:type="dxa"/>
          </w:tcPr>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Копие, заверено с подпис и печат на участника</w:t>
            </w:r>
          </w:p>
        </w:tc>
      </w:tr>
      <w:tr w:rsidR="000A7BD6" w:rsidRPr="00275EC6" w:rsidTr="000A7BD6">
        <w:tc>
          <w:tcPr>
            <w:tcW w:w="5400" w:type="dxa"/>
            <w:gridSpan w:val="2"/>
          </w:tcPr>
          <w:p w:rsidR="000A7BD6" w:rsidRPr="00275EC6" w:rsidRDefault="0047240F" w:rsidP="00704AEF">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Декларация по чл. 51, ал. 1, т. 1 от ЗОП, с който да се докаже наличието на минимум три изпълнени договора по дейности, свързани с предмета на поръчката</w:t>
            </w:r>
          </w:p>
        </w:tc>
        <w:tc>
          <w:tcPr>
            <w:tcW w:w="3497" w:type="dxa"/>
          </w:tcPr>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Образец № 4</w:t>
            </w:r>
          </w:p>
        </w:tc>
      </w:tr>
      <w:tr w:rsidR="000A7BD6" w:rsidRPr="00275EC6" w:rsidTr="000A7BD6">
        <w:tc>
          <w:tcPr>
            <w:tcW w:w="5400" w:type="dxa"/>
            <w:gridSpan w:val="2"/>
          </w:tcPr>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Декларация по чл. 56, ал. 1, т. 8 от ЗОП</w:t>
            </w:r>
          </w:p>
        </w:tc>
        <w:tc>
          <w:tcPr>
            <w:tcW w:w="3497" w:type="dxa"/>
          </w:tcPr>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Образец № 5</w:t>
            </w:r>
          </w:p>
        </w:tc>
      </w:tr>
      <w:tr w:rsidR="0047240F" w:rsidRPr="00275EC6" w:rsidTr="000A7BD6">
        <w:tc>
          <w:tcPr>
            <w:tcW w:w="5400" w:type="dxa"/>
            <w:gridSpan w:val="2"/>
          </w:tcPr>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lastRenderedPageBreak/>
              <w:t xml:space="preserve">Сертификат по стандарт за управление на качеството </w:t>
            </w:r>
            <w:r w:rsidRPr="00275EC6">
              <w:rPr>
                <w:rFonts w:ascii="Times New Roman Cyr" w:eastAsia="Times New Roman" w:hAnsi="Times New Roman Cyr" w:cs="Times New Roman"/>
                <w:sz w:val="24"/>
                <w:szCs w:val="24"/>
                <w:lang w:val="en-US" w:eastAsia="ar-SA"/>
              </w:rPr>
              <w:t>ISO 9001:2008</w:t>
            </w:r>
            <w:r w:rsidRPr="00275EC6">
              <w:rPr>
                <w:rFonts w:ascii="Times New Roman Cyr" w:eastAsia="Times New Roman" w:hAnsi="Times New Roman Cyr" w:cs="Times New Roman"/>
                <w:sz w:val="24"/>
                <w:szCs w:val="24"/>
                <w:lang w:eastAsia="ar-SA"/>
              </w:rPr>
              <w:t xml:space="preserve"> или еквивалентен с обхват покриващ предмета на поръчката</w:t>
            </w:r>
          </w:p>
        </w:tc>
        <w:tc>
          <w:tcPr>
            <w:tcW w:w="3497" w:type="dxa"/>
          </w:tcPr>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Копие, заверено с подпис и печат на участника</w:t>
            </w:r>
          </w:p>
        </w:tc>
      </w:tr>
      <w:tr w:rsidR="00704AEF" w:rsidRPr="00275EC6" w:rsidTr="00704AEF">
        <w:tc>
          <w:tcPr>
            <w:tcW w:w="5400" w:type="dxa"/>
            <w:gridSpan w:val="2"/>
            <w:tcBorders>
              <w:top w:val="single" w:sz="4" w:space="0" w:color="auto"/>
              <w:left w:val="single" w:sz="4" w:space="0" w:color="auto"/>
              <w:bottom w:val="single" w:sz="4" w:space="0" w:color="auto"/>
              <w:right w:val="single" w:sz="4" w:space="0" w:color="auto"/>
            </w:tcBorders>
          </w:tcPr>
          <w:p w:rsidR="00704AEF" w:rsidRPr="00704AEF" w:rsidRDefault="00704AEF" w:rsidP="00704AEF">
            <w:pPr>
              <w:suppressAutoHyphens/>
              <w:spacing w:after="0" w:line="240" w:lineRule="auto"/>
              <w:jc w:val="both"/>
              <w:rPr>
                <w:rFonts w:ascii="Times New Roman Cyr" w:eastAsia="Times New Roman" w:hAnsi="Times New Roman Cyr" w:cs="Times New Roman"/>
                <w:sz w:val="24"/>
                <w:szCs w:val="24"/>
                <w:lang w:eastAsia="ar-SA"/>
              </w:rPr>
            </w:pPr>
            <w:r w:rsidRPr="00704AEF">
              <w:rPr>
                <w:rFonts w:ascii="Times New Roman Cyr" w:eastAsia="Times New Roman" w:hAnsi="Times New Roman Cyr" w:cs="Times New Roman"/>
                <w:sz w:val="24"/>
                <w:szCs w:val="24"/>
                <w:lang w:eastAsia="ar-SA"/>
              </w:rPr>
              <w:t xml:space="preserve">Списък на </w:t>
            </w:r>
            <w:r>
              <w:rPr>
                <w:rFonts w:ascii="Times New Roman Cyr" w:eastAsia="Times New Roman" w:hAnsi="Times New Roman Cyr" w:cs="Times New Roman"/>
                <w:sz w:val="24"/>
                <w:szCs w:val="24"/>
                <w:lang w:eastAsia="ar-SA"/>
              </w:rPr>
              <w:t xml:space="preserve">експертите – външни </w:t>
            </w:r>
            <w:proofErr w:type="spellStart"/>
            <w:r>
              <w:rPr>
                <w:rFonts w:ascii="Times New Roman Cyr" w:eastAsia="Times New Roman" w:hAnsi="Times New Roman Cyr" w:cs="Times New Roman"/>
                <w:sz w:val="24"/>
                <w:szCs w:val="24"/>
                <w:lang w:eastAsia="ar-SA"/>
              </w:rPr>
              <w:t>одитори</w:t>
            </w:r>
            <w:proofErr w:type="spellEnd"/>
            <w:r>
              <w:rPr>
                <w:rFonts w:ascii="Times New Roman Cyr" w:eastAsia="Times New Roman" w:hAnsi="Times New Roman Cyr" w:cs="Times New Roman"/>
                <w:sz w:val="24"/>
                <w:szCs w:val="24"/>
                <w:lang w:eastAsia="ar-SA"/>
              </w:rPr>
              <w:t xml:space="preserve"> по СУК (стандарт </w:t>
            </w:r>
            <w:r>
              <w:rPr>
                <w:rFonts w:eastAsia="Times New Roman" w:cs="Times New Roman"/>
                <w:sz w:val="24"/>
                <w:szCs w:val="24"/>
                <w:lang w:val="en-US" w:eastAsia="ar-SA"/>
              </w:rPr>
              <w:t>ISO 9001:2008</w:t>
            </w:r>
            <w:r>
              <w:rPr>
                <w:rFonts w:eastAsia="Times New Roman" w:cs="Times New Roman"/>
                <w:sz w:val="24"/>
                <w:szCs w:val="24"/>
                <w:lang w:eastAsia="ar-SA"/>
              </w:rPr>
              <w:t>)</w:t>
            </w:r>
            <w:r w:rsidRPr="00704AEF">
              <w:rPr>
                <w:rFonts w:ascii="Times New Roman Cyr" w:eastAsia="Times New Roman" w:hAnsi="Times New Roman Cyr" w:cs="Times New Roman"/>
                <w:sz w:val="24"/>
                <w:szCs w:val="24"/>
                <w:lang w:eastAsia="ar-SA"/>
              </w:rPr>
              <w:t xml:space="preserve">, които ще извършат услугата, придружен от сертификати за професионална квалификация, издадени от </w:t>
            </w:r>
            <w:r>
              <w:rPr>
                <w:rFonts w:ascii="Times New Roman Cyr" w:eastAsia="Times New Roman" w:hAnsi="Times New Roman Cyr" w:cs="Times New Roman"/>
                <w:sz w:val="24"/>
                <w:szCs w:val="24"/>
                <w:lang w:eastAsia="ar-SA"/>
              </w:rPr>
              <w:t>международно призната сертифицираща организация</w:t>
            </w:r>
            <w:r w:rsidRPr="00704AEF">
              <w:rPr>
                <w:rFonts w:ascii="Times New Roman Cyr" w:eastAsia="Times New Roman" w:hAnsi="Times New Roman Cyr" w:cs="Times New Roman"/>
                <w:sz w:val="24"/>
                <w:szCs w:val="24"/>
                <w:lang w:eastAsia="ar-SA"/>
              </w:rPr>
              <w:t>. Участникът следва да докаже наличието на минимум двама сертифицирани експерти</w:t>
            </w:r>
          </w:p>
        </w:tc>
        <w:tc>
          <w:tcPr>
            <w:tcW w:w="3497" w:type="dxa"/>
            <w:tcBorders>
              <w:top w:val="single" w:sz="4" w:space="0" w:color="auto"/>
              <w:left w:val="single" w:sz="4" w:space="0" w:color="auto"/>
              <w:bottom w:val="single" w:sz="4" w:space="0" w:color="auto"/>
              <w:right w:val="single" w:sz="4" w:space="0" w:color="auto"/>
            </w:tcBorders>
          </w:tcPr>
          <w:p w:rsidR="00704AEF" w:rsidRPr="00275EC6" w:rsidRDefault="00704AEF" w:rsidP="0005521B">
            <w:pPr>
              <w:suppressAutoHyphens/>
              <w:spacing w:after="0" w:line="240" w:lineRule="auto"/>
              <w:jc w:val="both"/>
              <w:rPr>
                <w:rFonts w:ascii="Times New Roman Cyr" w:eastAsia="Times New Roman" w:hAnsi="Times New Roman Cyr" w:cs="Times New Roman"/>
                <w:sz w:val="24"/>
                <w:szCs w:val="24"/>
                <w:lang w:eastAsia="ar-SA"/>
              </w:rPr>
            </w:pPr>
            <w:r>
              <w:rPr>
                <w:rFonts w:ascii="Times New Roman Cyr" w:eastAsia="Times New Roman" w:hAnsi="Times New Roman Cyr" w:cs="Times New Roman"/>
                <w:sz w:val="24"/>
                <w:szCs w:val="24"/>
                <w:lang w:eastAsia="ar-SA"/>
              </w:rPr>
              <w:t>Списъка в оригинал, сертификатите в копие</w:t>
            </w:r>
            <w:r w:rsidRPr="00704AEF">
              <w:rPr>
                <w:rFonts w:ascii="Times New Roman Cyr" w:eastAsia="Times New Roman" w:hAnsi="Times New Roman Cyr" w:cs="Times New Roman"/>
                <w:sz w:val="24"/>
                <w:szCs w:val="24"/>
                <w:lang w:eastAsia="ar-SA"/>
              </w:rPr>
              <w:t>, заверено с подпис и печат на участника</w:t>
            </w:r>
          </w:p>
        </w:tc>
      </w:tr>
      <w:tr w:rsidR="000A7BD6" w:rsidRPr="00275EC6" w:rsidTr="000A7BD6">
        <w:tc>
          <w:tcPr>
            <w:tcW w:w="5400" w:type="dxa"/>
            <w:gridSpan w:val="2"/>
          </w:tcPr>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Декларация за приемане на условията в проекта на договор</w:t>
            </w:r>
          </w:p>
        </w:tc>
        <w:tc>
          <w:tcPr>
            <w:tcW w:w="3497" w:type="dxa"/>
          </w:tcPr>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 xml:space="preserve">Образец № 6 </w:t>
            </w:r>
          </w:p>
        </w:tc>
      </w:tr>
      <w:tr w:rsidR="000A7BD6" w:rsidRPr="00275EC6" w:rsidTr="000A7BD6">
        <w:tc>
          <w:tcPr>
            <w:tcW w:w="5400" w:type="dxa"/>
            <w:gridSpan w:val="2"/>
          </w:tcPr>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Декларация за съгласие за участие като подизпълнител</w:t>
            </w:r>
          </w:p>
        </w:tc>
        <w:tc>
          <w:tcPr>
            <w:tcW w:w="3497" w:type="dxa"/>
          </w:tcPr>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Образец № 7</w:t>
            </w:r>
          </w:p>
        </w:tc>
      </w:tr>
      <w:tr w:rsidR="000A7BD6" w:rsidRPr="00275EC6" w:rsidTr="000A7BD6">
        <w:tc>
          <w:tcPr>
            <w:tcW w:w="5353" w:type="dxa"/>
            <w:tcBorders>
              <w:top w:val="single" w:sz="4" w:space="0" w:color="auto"/>
              <w:left w:val="single" w:sz="4" w:space="0" w:color="auto"/>
              <w:bottom w:val="single" w:sz="4" w:space="0" w:color="auto"/>
              <w:right w:val="single" w:sz="4" w:space="0" w:color="auto"/>
            </w:tcBorders>
          </w:tcPr>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Квитанция за платена документация за участие в процедурата</w:t>
            </w:r>
          </w:p>
        </w:tc>
        <w:tc>
          <w:tcPr>
            <w:tcW w:w="3544" w:type="dxa"/>
            <w:gridSpan w:val="2"/>
            <w:tcBorders>
              <w:top w:val="single" w:sz="4" w:space="0" w:color="auto"/>
              <w:left w:val="single" w:sz="4" w:space="0" w:color="auto"/>
              <w:bottom w:val="single" w:sz="4" w:space="0" w:color="auto"/>
              <w:right w:val="single" w:sz="4" w:space="0" w:color="auto"/>
            </w:tcBorders>
          </w:tcPr>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Копие, заверено с подпис и печат на участника</w:t>
            </w:r>
          </w:p>
        </w:tc>
      </w:tr>
      <w:tr w:rsidR="000A7BD6" w:rsidRPr="00275EC6" w:rsidTr="000A7BD6">
        <w:tc>
          <w:tcPr>
            <w:tcW w:w="5353" w:type="dxa"/>
            <w:tcBorders>
              <w:top w:val="single" w:sz="4" w:space="0" w:color="auto"/>
              <w:left w:val="single" w:sz="4" w:space="0" w:color="auto"/>
              <w:bottom w:val="single" w:sz="4" w:space="0" w:color="auto"/>
              <w:right w:val="single" w:sz="4" w:space="0" w:color="auto"/>
            </w:tcBorders>
          </w:tcPr>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Документ за внесена гаранция за участие в процедурата за обособената позиция – квитанция или банкова гаранция</w:t>
            </w:r>
          </w:p>
        </w:tc>
        <w:tc>
          <w:tcPr>
            <w:tcW w:w="3544" w:type="dxa"/>
            <w:gridSpan w:val="2"/>
            <w:tcBorders>
              <w:top w:val="single" w:sz="4" w:space="0" w:color="auto"/>
              <w:left w:val="single" w:sz="4" w:space="0" w:color="auto"/>
              <w:bottom w:val="single" w:sz="4" w:space="0" w:color="auto"/>
              <w:right w:val="single" w:sz="4" w:space="0" w:color="auto"/>
            </w:tcBorders>
          </w:tcPr>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Копие, заверено с подпис и печат на участника</w:t>
            </w:r>
          </w:p>
        </w:tc>
      </w:tr>
      <w:tr w:rsidR="000A7BD6" w:rsidRPr="00275EC6" w:rsidTr="000A7BD6">
        <w:tc>
          <w:tcPr>
            <w:tcW w:w="5353" w:type="dxa"/>
            <w:tcBorders>
              <w:top w:val="single" w:sz="4" w:space="0" w:color="auto"/>
              <w:left w:val="single" w:sz="4" w:space="0" w:color="auto"/>
              <w:bottom w:val="single" w:sz="4" w:space="0" w:color="auto"/>
              <w:right w:val="single" w:sz="4" w:space="0" w:color="auto"/>
            </w:tcBorders>
          </w:tcPr>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 xml:space="preserve">Пълномощно на лицето, подписало офертата или някой документ от нея, ако не подписана от управляващия и представляващ участника, съгласно актуалното състояние </w:t>
            </w:r>
          </w:p>
        </w:tc>
        <w:tc>
          <w:tcPr>
            <w:tcW w:w="3544" w:type="dxa"/>
            <w:gridSpan w:val="2"/>
            <w:tcBorders>
              <w:top w:val="single" w:sz="4" w:space="0" w:color="auto"/>
              <w:left w:val="single" w:sz="4" w:space="0" w:color="auto"/>
              <w:bottom w:val="single" w:sz="4" w:space="0" w:color="auto"/>
              <w:right w:val="single" w:sz="4" w:space="0" w:color="auto"/>
            </w:tcBorders>
          </w:tcPr>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Оригинал или нотариално заверено копие</w:t>
            </w:r>
          </w:p>
        </w:tc>
      </w:tr>
      <w:tr w:rsidR="000A7BD6" w:rsidRPr="00275EC6" w:rsidTr="000A7BD6">
        <w:tc>
          <w:tcPr>
            <w:tcW w:w="8897" w:type="dxa"/>
            <w:gridSpan w:val="3"/>
          </w:tcPr>
          <w:p w:rsidR="000A7BD6" w:rsidRPr="00275EC6" w:rsidRDefault="000A7BD6" w:rsidP="000A7BD6">
            <w:pPr>
              <w:suppressAutoHyphens/>
              <w:spacing w:after="0" w:line="240" w:lineRule="auto"/>
              <w:jc w:val="center"/>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ПЛИК № 1.</w:t>
            </w:r>
            <w:r w:rsidRPr="00275EC6">
              <w:rPr>
                <w:rFonts w:ascii="Times New Roman Cyr" w:eastAsia="Times New Roman" w:hAnsi="Times New Roman Cyr" w:cs="Times New Roman"/>
                <w:sz w:val="24"/>
                <w:szCs w:val="24"/>
                <w:lang w:val="en-US" w:eastAsia="ar-SA"/>
              </w:rPr>
              <w:t>5</w:t>
            </w:r>
            <w:r w:rsidRPr="00275EC6">
              <w:rPr>
                <w:rFonts w:ascii="Times New Roman Cyr" w:eastAsia="Times New Roman" w:hAnsi="Times New Roman Cyr" w:cs="Times New Roman"/>
                <w:sz w:val="24"/>
                <w:szCs w:val="24"/>
                <w:lang w:eastAsia="ar-SA"/>
              </w:rPr>
              <w:t xml:space="preserve">. С НАДПИС „ДОКУМЕНТИ ЗА ПОДБОР ЗА ОБОСОБЕНА ПОЗИЦИЯ </w:t>
            </w:r>
            <w:r w:rsidRPr="00275EC6">
              <w:rPr>
                <w:rFonts w:ascii="Times New Roman Cyr" w:eastAsia="Times New Roman" w:hAnsi="Times New Roman Cyr" w:cs="Times New Roman"/>
                <w:sz w:val="24"/>
                <w:szCs w:val="24"/>
                <w:lang w:val="en-US" w:eastAsia="ar-SA"/>
              </w:rPr>
              <w:t>5</w:t>
            </w:r>
            <w:r w:rsidRPr="00275EC6">
              <w:rPr>
                <w:rFonts w:ascii="Times New Roman Cyr" w:eastAsia="Times New Roman" w:hAnsi="Times New Roman Cyr" w:cs="Times New Roman"/>
                <w:sz w:val="24"/>
                <w:szCs w:val="24"/>
                <w:lang w:eastAsia="ar-SA"/>
              </w:rPr>
              <w:t>”</w:t>
            </w:r>
          </w:p>
        </w:tc>
      </w:tr>
      <w:tr w:rsidR="000A7BD6" w:rsidRPr="00275EC6" w:rsidTr="000A7BD6">
        <w:tc>
          <w:tcPr>
            <w:tcW w:w="5400" w:type="dxa"/>
            <w:gridSpan w:val="2"/>
          </w:tcPr>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Оферта</w:t>
            </w:r>
          </w:p>
        </w:tc>
        <w:tc>
          <w:tcPr>
            <w:tcW w:w="3497" w:type="dxa"/>
          </w:tcPr>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Образец № 1</w:t>
            </w:r>
          </w:p>
        </w:tc>
      </w:tr>
      <w:tr w:rsidR="000A7BD6" w:rsidRPr="00275EC6" w:rsidTr="000A7BD6">
        <w:tc>
          <w:tcPr>
            <w:tcW w:w="5400" w:type="dxa"/>
            <w:gridSpan w:val="2"/>
          </w:tcPr>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Списък на  документите, съдържащи се в офертата за обособената позиция</w:t>
            </w:r>
          </w:p>
        </w:tc>
        <w:tc>
          <w:tcPr>
            <w:tcW w:w="3497" w:type="dxa"/>
          </w:tcPr>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Подписан и подпечатан от участника</w:t>
            </w:r>
          </w:p>
        </w:tc>
      </w:tr>
      <w:tr w:rsidR="000A7BD6" w:rsidRPr="00275EC6" w:rsidTr="000A7BD6">
        <w:tc>
          <w:tcPr>
            <w:tcW w:w="5400" w:type="dxa"/>
            <w:gridSpan w:val="2"/>
          </w:tcPr>
          <w:p w:rsidR="000A7BD6" w:rsidRPr="00275EC6" w:rsidRDefault="000A7BD6" w:rsidP="000A7BD6">
            <w:pPr>
              <w:suppressAutoHyphens/>
              <w:autoSpaceDE w:val="0"/>
              <w:autoSpaceDN w:val="0"/>
              <w:adjustRightInd w:val="0"/>
              <w:spacing w:after="0" w:line="240" w:lineRule="auto"/>
              <w:rPr>
                <w:rFonts w:ascii="Times New Roman Cyr" w:eastAsia="Times New Roman" w:hAnsi="Times New Roman Cyr" w:cs="TimesNewRoman"/>
                <w:sz w:val="24"/>
                <w:szCs w:val="24"/>
                <w:lang w:val="en-US" w:eastAsia="bg-BG"/>
              </w:rPr>
            </w:pPr>
            <w:r w:rsidRPr="00275EC6">
              <w:rPr>
                <w:rFonts w:ascii="Times New Roman Cyr" w:eastAsia="Times New Roman" w:hAnsi="Times New Roman Cyr" w:cs="TimesNewRoman"/>
                <w:sz w:val="24"/>
                <w:szCs w:val="24"/>
                <w:lang w:eastAsia="bg-BG"/>
              </w:rPr>
              <w:t xml:space="preserve">Документ за регистрация или единен идентификационен код съгласно чл. 23 от Закона за търговския регистър, когато участникът е юридическо лице или едноличен търговец; </w:t>
            </w:r>
          </w:p>
          <w:p w:rsidR="000A7BD6" w:rsidRPr="00275EC6" w:rsidRDefault="000A7BD6" w:rsidP="000A7BD6">
            <w:pPr>
              <w:suppressAutoHyphens/>
              <w:autoSpaceDE w:val="0"/>
              <w:autoSpaceDN w:val="0"/>
              <w:adjustRightInd w:val="0"/>
              <w:spacing w:after="0" w:line="240" w:lineRule="auto"/>
              <w:rPr>
                <w:rFonts w:ascii="Times New Roman Cyr" w:eastAsia="Times New Roman" w:hAnsi="Times New Roman Cyr" w:cs="TimesNewRoman"/>
                <w:sz w:val="24"/>
                <w:szCs w:val="24"/>
                <w:lang w:val="en-US" w:eastAsia="bg-BG"/>
              </w:rPr>
            </w:pPr>
          </w:p>
          <w:p w:rsidR="000A7BD6" w:rsidRPr="00275EC6" w:rsidRDefault="000A7BD6" w:rsidP="000A7BD6">
            <w:pPr>
              <w:suppressAutoHyphens/>
              <w:autoSpaceDE w:val="0"/>
              <w:autoSpaceDN w:val="0"/>
              <w:adjustRightInd w:val="0"/>
              <w:spacing w:after="0" w:line="240" w:lineRule="auto"/>
              <w:rPr>
                <w:rFonts w:ascii="Times New Roman Cyr" w:eastAsia="Times New Roman" w:hAnsi="Times New Roman Cyr" w:cs="TimesNewRoman"/>
                <w:sz w:val="24"/>
                <w:szCs w:val="24"/>
                <w:lang w:eastAsia="bg-BG"/>
              </w:rPr>
            </w:pPr>
            <w:r w:rsidRPr="00275EC6">
              <w:rPr>
                <w:rFonts w:ascii="Times New Roman Cyr" w:eastAsia="Times New Roman" w:hAnsi="Times New Roman Cyr" w:cs="TimesNewRoman"/>
                <w:sz w:val="24"/>
                <w:szCs w:val="24"/>
                <w:lang w:eastAsia="bg-BG"/>
              </w:rPr>
              <w:t>Документа за самоличност, когато участникът е физическо лице;</w:t>
            </w:r>
          </w:p>
          <w:p w:rsidR="000A7BD6" w:rsidRPr="00275EC6" w:rsidRDefault="000A7BD6" w:rsidP="000A7BD6">
            <w:pPr>
              <w:suppressAutoHyphens/>
              <w:autoSpaceDE w:val="0"/>
              <w:autoSpaceDN w:val="0"/>
              <w:adjustRightInd w:val="0"/>
              <w:spacing w:after="0" w:line="240" w:lineRule="auto"/>
              <w:rPr>
                <w:rFonts w:ascii="Times New Roman Cyr" w:eastAsia="Times New Roman" w:hAnsi="Times New Roman Cyr" w:cs="TimesNewRoman"/>
                <w:sz w:val="24"/>
                <w:szCs w:val="24"/>
                <w:lang w:eastAsia="bg-BG"/>
              </w:rPr>
            </w:pPr>
          </w:p>
          <w:p w:rsidR="000A7BD6" w:rsidRPr="00275EC6" w:rsidRDefault="000A7BD6" w:rsidP="000A7BD6">
            <w:pPr>
              <w:suppressAutoHyphens/>
              <w:autoSpaceDE w:val="0"/>
              <w:autoSpaceDN w:val="0"/>
              <w:adjustRightInd w:val="0"/>
              <w:spacing w:after="0" w:line="240" w:lineRule="auto"/>
              <w:rPr>
                <w:rFonts w:ascii="Times New Roman Cyr" w:eastAsia="Times New Roman" w:hAnsi="Times New Roman Cyr" w:cs="TimesNewRoman"/>
                <w:sz w:val="24"/>
                <w:szCs w:val="24"/>
                <w:lang w:eastAsia="bg-BG"/>
              </w:rPr>
            </w:pPr>
          </w:p>
          <w:p w:rsidR="000A7BD6" w:rsidRPr="00275EC6" w:rsidRDefault="000A7BD6" w:rsidP="000A7BD6">
            <w:pPr>
              <w:suppressAutoHyphens/>
              <w:autoSpaceDE w:val="0"/>
              <w:autoSpaceDN w:val="0"/>
              <w:adjustRightInd w:val="0"/>
              <w:spacing w:after="0" w:line="240" w:lineRule="auto"/>
              <w:rPr>
                <w:rFonts w:ascii="Times New Roman Cyr" w:eastAsia="Times New Roman" w:hAnsi="Times New Roman Cyr" w:cs="TimesNewRoman"/>
                <w:sz w:val="24"/>
                <w:szCs w:val="24"/>
                <w:lang w:eastAsia="bg-BG"/>
              </w:rPr>
            </w:pPr>
          </w:p>
          <w:p w:rsidR="000A7BD6" w:rsidRPr="00275EC6" w:rsidRDefault="000A7BD6" w:rsidP="000A7BD6">
            <w:pPr>
              <w:suppressAutoHyphens/>
              <w:autoSpaceDE w:val="0"/>
              <w:autoSpaceDN w:val="0"/>
              <w:adjustRightInd w:val="0"/>
              <w:spacing w:after="0" w:line="240" w:lineRule="auto"/>
              <w:rPr>
                <w:rFonts w:ascii="Times New Roman Cyr" w:eastAsia="Times New Roman" w:hAnsi="Times New Roman Cyr" w:cs="TimesNewRoman"/>
                <w:sz w:val="24"/>
                <w:szCs w:val="24"/>
                <w:lang w:eastAsia="bg-BG"/>
              </w:rPr>
            </w:pPr>
          </w:p>
          <w:p w:rsidR="000A7BD6" w:rsidRPr="00275EC6" w:rsidRDefault="000A7BD6" w:rsidP="000A7BD6">
            <w:pPr>
              <w:suppressAutoHyphens/>
              <w:autoSpaceDE w:val="0"/>
              <w:autoSpaceDN w:val="0"/>
              <w:adjustRightInd w:val="0"/>
              <w:spacing w:after="0" w:line="240" w:lineRule="auto"/>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При участници обединения - документ, подписан от лицата в обединението, в който задължително се посочва представляващият</w:t>
            </w:r>
          </w:p>
        </w:tc>
        <w:tc>
          <w:tcPr>
            <w:tcW w:w="3497" w:type="dxa"/>
          </w:tcPr>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Копие, заверено с подпис и печат на участника.</w:t>
            </w:r>
          </w:p>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p>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p>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p>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Копие, заверено с подпис на участника.</w:t>
            </w:r>
          </w:p>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p>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p>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p>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p>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Копие, заверено с подпис и печат на участника.</w:t>
            </w:r>
          </w:p>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p>
        </w:tc>
      </w:tr>
      <w:tr w:rsidR="000A7BD6" w:rsidRPr="00275EC6" w:rsidTr="000A7BD6">
        <w:tc>
          <w:tcPr>
            <w:tcW w:w="5400" w:type="dxa"/>
            <w:gridSpan w:val="2"/>
          </w:tcPr>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Декларация по чл. 47 ал.1, т. 1 и ал. 2, т. 2 и 5 от ЗОП</w:t>
            </w:r>
          </w:p>
        </w:tc>
        <w:tc>
          <w:tcPr>
            <w:tcW w:w="3497" w:type="dxa"/>
          </w:tcPr>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Образец № 2а</w:t>
            </w:r>
          </w:p>
        </w:tc>
      </w:tr>
      <w:tr w:rsidR="000A7BD6" w:rsidRPr="00275EC6" w:rsidTr="000A7BD6">
        <w:tc>
          <w:tcPr>
            <w:tcW w:w="5400" w:type="dxa"/>
            <w:gridSpan w:val="2"/>
          </w:tcPr>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lastRenderedPageBreak/>
              <w:t>Декларация по чл. 47 ал.1 т. 2 и 3, ал. 2, т. 1, 3 и 4 и ал. 5, т. 2 от ЗОП</w:t>
            </w:r>
          </w:p>
        </w:tc>
        <w:tc>
          <w:tcPr>
            <w:tcW w:w="3497" w:type="dxa"/>
          </w:tcPr>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Образец № 2б</w:t>
            </w:r>
          </w:p>
        </w:tc>
      </w:tr>
      <w:tr w:rsidR="000A7BD6" w:rsidRPr="00275EC6" w:rsidTr="000A7BD6">
        <w:tc>
          <w:tcPr>
            <w:tcW w:w="5400" w:type="dxa"/>
            <w:gridSpan w:val="2"/>
          </w:tcPr>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Декларация по чл. 47 ал. 5, т. 1 от ЗОП</w:t>
            </w:r>
          </w:p>
        </w:tc>
        <w:tc>
          <w:tcPr>
            <w:tcW w:w="3497" w:type="dxa"/>
          </w:tcPr>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Образец № 2в</w:t>
            </w:r>
          </w:p>
        </w:tc>
      </w:tr>
      <w:tr w:rsidR="000A7BD6" w:rsidRPr="00275EC6" w:rsidTr="000A7BD6">
        <w:tc>
          <w:tcPr>
            <w:tcW w:w="5400" w:type="dxa"/>
            <w:gridSpan w:val="2"/>
          </w:tcPr>
          <w:p w:rsidR="000A7BD6" w:rsidRPr="00275EC6" w:rsidRDefault="000A7BD6" w:rsidP="00704AEF">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 xml:space="preserve">Декларация по чл. 50, ал. 1, т. 3 от ЗОП, с която да се докаже наличието на общ оборот и оборот от сходни на предмета на поръчката дейности за 2010г., 2011г. и 2012г. не по-малък от </w:t>
            </w:r>
            <w:r w:rsidR="00704AEF">
              <w:rPr>
                <w:rFonts w:ascii="Times New Roman Cyr" w:eastAsia="Times New Roman" w:hAnsi="Times New Roman Cyr" w:cs="Times New Roman"/>
                <w:sz w:val="24"/>
                <w:szCs w:val="24"/>
                <w:lang w:eastAsia="ar-SA"/>
              </w:rPr>
              <w:t>1</w:t>
            </w:r>
            <w:r w:rsidRPr="00275EC6">
              <w:rPr>
                <w:rFonts w:ascii="Times New Roman Cyr" w:eastAsia="Times New Roman" w:hAnsi="Times New Roman Cyr" w:cs="Times New Roman"/>
                <w:sz w:val="24"/>
                <w:szCs w:val="24"/>
                <w:lang w:val="en-US" w:eastAsia="ar-SA"/>
              </w:rPr>
              <w:t>0</w:t>
            </w:r>
            <w:r w:rsidRPr="00275EC6">
              <w:rPr>
                <w:rFonts w:ascii="Times New Roman Cyr" w:eastAsia="Times New Roman" w:hAnsi="Times New Roman Cyr" w:cs="Times New Roman"/>
                <w:sz w:val="24"/>
                <w:szCs w:val="24"/>
                <w:lang w:eastAsia="ar-SA"/>
              </w:rPr>
              <w:t xml:space="preserve"> 000лв. </w:t>
            </w:r>
            <w:r w:rsidR="002A6C8D" w:rsidRPr="00275EC6">
              <w:rPr>
                <w:rFonts w:ascii="Times New Roman Cyr" w:eastAsia="Times New Roman" w:hAnsi="Times New Roman Cyr" w:cs="Times New Roman"/>
                <w:sz w:val="24"/>
                <w:szCs w:val="24"/>
                <w:lang w:eastAsia="ar-SA"/>
              </w:rPr>
              <w:t>без ДДС</w:t>
            </w:r>
          </w:p>
        </w:tc>
        <w:tc>
          <w:tcPr>
            <w:tcW w:w="3497" w:type="dxa"/>
          </w:tcPr>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Образец № 3</w:t>
            </w:r>
          </w:p>
        </w:tc>
      </w:tr>
      <w:tr w:rsidR="000A7BD6" w:rsidRPr="00275EC6" w:rsidTr="000A7BD6">
        <w:tc>
          <w:tcPr>
            <w:tcW w:w="5400" w:type="dxa"/>
            <w:gridSpan w:val="2"/>
          </w:tcPr>
          <w:p w:rsidR="000A7BD6" w:rsidRPr="00275EC6" w:rsidRDefault="000A7BD6" w:rsidP="000A7BD6">
            <w:pPr>
              <w:suppressAutoHyphens/>
              <w:snapToGrid w:val="0"/>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 xml:space="preserve">Годишен баланс и финансов отчет за приходите и разходите за 2010г., 2011г. и 2012г. </w:t>
            </w:r>
          </w:p>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p>
        </w:tc>
        <w:tc>
          <w:tcPr>
            <w:tcW w:w="3497" w:type="dxa"/>
          </w:tcPr>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Копие, заверено с подпис и печат на участника</w:t>
            </w:r>
          </w:p>
        </w:tc>
      </w:tr>
      <w:tr w:rsidR="000A7BD6" w:rsidRPr="00275EC6" w:rsidTr="000A7BD6">
        <w:tc>
          <w:tcPr>
            <w:tcW w:w="5400" w:type="dxa"/>
            <w:gridSpan w:val="2"/>
          </w:tcPr>
          <w:p w:rsidR="000A7BD6" w:rsidRPr="00275EC6" w:rsidRDefault="0047240F" w:rsidP="00704AEF">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 xml:space="preserve">Декларация по чл. 51, ал. 1, т. 1 от ЗОП, с който да се докаже наличието на минимум </w:t>
            </w:r>
            <w:r w:rsidR="00704AEF">
              <w:rPr>
                <w:rFonts w:ascii="Times New Roman Cyr" w:eastAsia="Times New Roman" w:hAnsi="Times New Roman Cyr" w:cs="Times New Roman"/>
                <w:sz w:val="24"/>
                <w:szCs w:val="24"/>
                <w:lang w:eastAsia="ar-SA"/>
              </w:rPr>
              <w:t>един изпълнен договор</w:t>
            </w:r>
            <w:r w:rsidRPr="00275EC6">
              <w:rPr>
                <w:rFonts w:ascii="Times New Roman Cyr" w:eastAsia="Times New Roman" w:hAnsi="Times New Roman Cyr" w:cs="Times New Roman"/>
                <w:sz w:val="24"/>
                <w:szCs w:val="24"/>
                <w:lang w:eastAsia="ar-SA"/>
              </w:rPr>
              <w:t xml:space="preserve"> по дейности, свързани с предмета на поръчката</w:t>
            </w:r>
          </w:p>
        </w:tc>
        <w:tc>
          <w:tcPr>
            <w:tcW w:w="3497" w:type="dxa"/>
          </w:tcPr>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Образец № 4</w:t>
            </w:r>
          </w:p>
        </w:tc>
      </w:tr>
      <w:tr w:rsidR="000A7BD6" w:rsidRPr="00275EC6" w:rsidTr="000A7BD6">
        <w:tc>
          <w:tcPr>
            <w:tcW w:w="5400" w:type="dxa"/>
            <w:gridSpan w:val="2"/>
          </w:tcPr>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Декларация по чл. 56, ал. 1, т. 8 от ЗОП</w:t>
            </w:r>
          </w:p>
        </w:tc>
        <w:tc>
          <w:tcPr>
            <w:tcW w:w="3497" w:type="dxa"/>
          </w:tcPr>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Образец № 5</w:t>
            </w:r>
          </w:p>
        </w:tc>
      </w:tr>
      <w:tr w:rsidR="000A7BD6" w:rsidRPr="00275EC6" w:rsidTr="000A7BD6">
        <w:tc>
          <w:tcPr>
            <w:tcW w:w="5400" w:type="dxa"/>
            <w:gridSpan w:val="2"/>
          </w:tcPr>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Декларация за приемане на условията в проекта на договор</w:t>
            </w:r>
          </w:p>
        </w:tc>
        <w:tc>
          <w:tcPr>
            <w:tcW w:w="3497" w:type="dxa"/>
          </w:tcPr>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 xml:space="preserve">Образец № 6 </w:t>
            </w:r>
          </w:p>
        </w:tc>
      </w:tr>
      <w:tr w:rsidR="000A7BD6" w:rsidRPr="00275EC6" w:rsidTr="000A7BD6">
        <w:tc>
          <w:tcPr>
            <w:tcW w:w="5400" w:type="dxa"/>
            <w:gridSpan w:val="2"/>
          </w:tcPr>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Декларация за съгласие за участие като подизпълнител</w:t>
            </w:r>
          </w:p>
        </w:tc>
        <w:tc>
          <w:tcPr>
            <w:tcW w:w="3497" w:type="dxa"/>
          </w:tcPr>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Образец № 7</w:t>
            </w:r>
          </w:p>
        </w:tc>
      </w:tr>
      <w:tr w:rsidR="000A7BD6" w:rsidRPr="00275EC6" w:rsidTr="000A7BD6">
        <w:tc>
          <w:tcPr>
            <w:tcW w:w="5353" w:type="dxa"/>
            <w:tcBorders>
              <w:top w:val="single" w:sz="4" w:space="0" w:color="auto"/>
              <w:left w:val="single" w:sz="4" w:space="0" w:color="auto"/>
              <w:bottom w:val="single" w:sz="4" w:space="0" w:color="auto"/>
              <w:right w:val="single" w:sz="4" w:space="0" w:color="auto"/>
            </w:tcBorders>
          </w:tcPr>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Квитанция за платена документация за участие в процедурата</w:t>
            </w:r>
          </w:p>
        </w:tc>
        <w:tc>
          <w:tcPr>
            <w:tcW w:w="3544" w:type="dxa"/>
            <w:gridSpan w:val="2"/>
            <w:tcBorders>
              <w:top w:val="single" w:sz="4" w:space="0" w:color="auto"/>
              <w:left w:val="single" w:sz="4" w:space="0" w:color="auto"/>
              <w:bottom w:val="single" w:sz="4" w:space="0" w:color="auto"/>
              <w:right w:val="single" w:sz="4" w:space="0" w:color="auto"/>
            </w:tcBorders>
          </w:tcPr>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Копие, заверено с подпис и печат на участника</w:t>
            </w:r>
          </w:p>
        </w:tc>
      </w:tr>
      <w:tr w:rsidR="000A7BD6" w:rsidRPr="00275EC6" w:rsidTr="000A7BD6">
        <w:tc>
          <w:tcPr>
            <w:tcW w:w="5353" w:type="dxa"/>
            <w:tcBorders>
              <w:top w:val="single" w:sz="4" w:space="0" w:color="auto"/>
              <w:left w:val="single" w:sz="4" w:space="0" w:color="auto"/>
              <w:bottom w:val="single" w:sz="4" w:space="0" w:color="auto"/>
              <w:right w:val="single" w:sz="4" w:space="0" w:color="auto"/>
            </w:tcBorders>
          </w:tcPr>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Документ за внесена гаранция за участие в процедурата за обособената позиция – квитанция или банкова гаранция</w:t>
            </w:r>
          </w:p>
        </w:tc>
        <w:tc>
          <w:tcPr>
            <w:tcW w:w="3544" w:type="dxa"/>
            <w:gridSpan w:val="2"/>
            <w:tcBorders>
              <w:top w:val="single" w:sz="4" w:space="0" w:color="auto"/>
              <w:left w:val="single" w:sz="4" w:space="0" w:color="auto"/>
              <w:bottom w:val="single" w:sz="4" w:space="0" w:color="auto"/>
              <w:right w:val="single" w:sz="4" w:space="0" w:color="auto"/>
            </w:tcBorders>
          </w:tcPr>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Копие, заверено с подпис и печат на участника</w:t>
            </w:r>
          </w:p>
        </w:tc>
      </w:tr>
      <w:tr w:rsidR="000A7BD6" w:rsidRPr="00275EC6" w:rsidTr="000A7BD6">
        <w:tc>
          <w:tcPr>
            <w:tcW w:w="5353" w:type="dxa"/>
            <w:tcBorders>
              <w:top w:val="single" w:sz="4" w:space="0" w:color="auto"/>
              <w:left w:val="single" w:sz="4" w:space="0" w:color="auto"/>
              <w:bottom w:val="single" w:sz="4" w:space="0" w:color="auto"/>
              <w:right w:val="single" w:sz="4" w:space="0" w:color="auto"/>
            </w:tcBorders>
          </w:tcPr>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 xml:space="preserve">Пълномощно на лицето, подписало офертата или някой документ от нея, ако не подписана от управляващия и представляващ участника, съгласно актуалното състояние </w:t>
            </w:r>
          </w:p>
        </w:tc>
        <w:tc>
          <w:tcPr>
            <w:tcW w:w="3544" w:type="dxa"/>
            <w:gridSpan w:val="2"/>
            <w:tcBorders>
              <w:top w:val="single" w:sz="4" w:space="0" w:color="auto"/>
              <w:left w:val="single" w:sz="4" w:space="0" w:color="auto"/>
              <w:bottom w:val="single" w:sz="4" w:space="0" w:color="auto"/>
              <w:right w:val="single" w:sz="4" w:space="0" w:color="auto"/>
            </w:tcBorders>
          </w:tcPr>
          <w:p w:rsidR="000A7BD6" w:rsidRPr="00275EC6" w:rsidRDefault="000A7BD6" w:rsidP="000A7BD6">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Оригинал или нотариално заверено копие</w:t>
            </w:r>
          </w:p>
        </w:tc>
      </w:tr>
      <w:tr w:rsidR="00133ED1" w:rsidRPr="00275EC6" w:rsidTr="006826F0">
        <w:tc>
          <w:tcPr>
            <w:tcW w:w="8897" w:type="dxa"/>
            <w:gridSpan w:val="3"/>
          </w:tcPr>
          <w:p w:rsidR="00133ED1" w:rsidRPr="00275EC6" w:rsidRDefault="000A7BD6" w:rsidP="00133ED1">
            <w:pPr>
              <w:suppressAutoHyphens/>
              <w:spacing w:after="0" w:line="240" w:lineRule="auto"/>
              <w:jc w:val="center"/>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ПЛИКОВЕ №№ 2.1. ДО 2.</w:t>
            </w:r>
            <w:r w:rsidR="00704AEF">
              <w:rPr>
                <w:rFonts w:ascii="Times New Roman Cyr" w:eastAsia="Times New Roman" w:hAnsi="Times New Roman Cyr" w:cs="Times New Roman"/>
                <w:sz w:val="24"/>
                <w:szCs w:val="24"/>
                <w:lang w:eastAsia="ar-SA"/>
              </w:rPr>
              <w:t>5</w:t>
            </w:r>
            <w:r w:rsidR="00133ED1" w:rsidRPr="00275EC6">
              <w:rPr>
                <w:rFonts w:ascii="Times New Roman Cyr" w:eastAsia="Times New Roman" w:hAnsi="Times New Roman Cyr" w:cs="Times New Roman"/>
                <w:sz w:val="24"/>
                <w:szCs w:val="24"/>
                <w:lang w:eastAsia="ar-SA"/>
              </w:rPr>
              <w:t>. С НАДПИС „ПРЕДЛОЖЕНИЕ ЗА ИЗПЪЛНЕНИЕ НА ПОРЪЧКАТА ЗА ОБОСОБЕНА ПОЗИЦИЯ …..”</w:t>
            </w:r>
          </w:p>
        </w:tc>
      </w:tr>
      <w:tr w:rsidR="00133ED1" w:rsidRPr="00275EC6" w:rsidTr="006826F0">
        <w:tc>
          <w:tcPr>
            <w:tcW w:w="5400" w:type="dxa"/>
            <w:gridSpan w:val="2"/>
          </w:tcPr>
          <w:p w:rsidR="00133ED1" w:rsidRPr="00275EC6" w:rsidRDefault="00133ED1" w:rsidP="005D0687">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 xml:space="preserve">Техническо предложение </w:t>
            </w:r>
          </w:p>
        </w:tc>
        <w:tc>
          <w:tcPr>
            <w:tcW w:w="3497" w:type="dxa"/>
          </w:tcPr>
          <w:p w:rsidR="00133ED1" w:rsidRPr="00275EC6" w:rsidRDefault="005D0687" w:rsidP="00133ED1">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Образец № 9</w:t>
            </w:r>
          </w:p>
        </w:tc>
      </w:tr>
      <w:tr w:rsidR="00133ED1" w:rsidRPr="00275EC6" w:rsidTr="006826F0">
        <w:tc>
          <w:tcPr>
            <w:tcW w:w="8897" w:type="dxa"/>
            <w:gridSpan w:val="3"/>
          </w:tcPr>
          <w:p w:rsidR="00133ED1" w:rsidRPr="00275EC6" w:rsidRDefault="00133ED1" w:rsidP="00133ED1">
            <w:pPr>
              <w:suppressAutoHyphens/>
              <w:spacing w:after="0" w:line="240" w:lineRule="auto"/>
              <w:jc w:val="center"/>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ПЛИКОВЕ №  3.1 .....3.</w:t>
            </w:r>
            <w:r w:rsidR="00704AEF">
              <w:rPr>
                <w:rFonts w:ascii="Times New Roman Cyr" w:eastAsia="Times New Roman" w:hAnsi="Times New Roman Cyr" w:cs="Times New Roman"/>
                <w:sz w:val="24"/>
                <w:szCs w:val="24"/>
                <w:lang w:eastAsia="ar-SA"/>
              </w:rPr>
              <w:t>5</w:t>
            </w:r>
            <w:r w:rsidRPr="00275EC6">
              <w:rPr>
                <w:rFonts w:ascii="Times New Roman Cyr" w:eastAsia="Times New Roman" w:hAnsi="Times New Roman Cyr" w:cs="Times New Roman"/>
                <w:sz w:val="24"/>
                <w:szCs w:val="24"/>
                <w:lang w:eastAsia="ar-SA"/>
              </w:rPr>
              <w:t>.</w:t>
            </w:r>
          </w:p>
          <w:p w:rsidR="00133ED1" w:rsidRPr="00275EC6" w:rsidRDefault="00133ED1" w:rsidP="00133ED1">
            <w:pPr>
              <w:suppressAutoHyphens/>
              <w:spacing w:after="0" w:line="240" w:lineRule="auto"/>
              <w:jc w:val="center"/>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С НАДПИС „ПРЕДЛАГАНА ЦЕНА ЗА ОБОСОБЕНА ПОЗИЦИЯ.......”</w:t>
            </w:r>
          </w:p>
        </w:tc>
      </w:tr>
      <w:tr w:rsidR="00133ED1" w:rsidRPr="00275EC6" w:rsidTr="006826F0">
        <w:tc>
          <w:tcPr>
            <w:tcW w:w="5400" w:type="dxa"/>
            <w:gridSpan w:val="2"/>
          </w:tcPr>
          <w:p w:rsidR="00133ED1" w:rsidRPr="00275EC6" w:rsidRDefault="00133ED1" w:rsidP="00133ED1">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 xml:space="preserve">Ценово предложение </w:t>
            </w:r>
          </w:p>
        </w:tc>
        <w:tc>
          <w:tcPr>
            <w:tcW w:w="3497" w:type="dxa"/>
          </w:tcPr>
          <w:p w:rsidR="00133ED1" w:rsidRPr="00275EC6" w:rsidRDefault="00657ABB" w:rsidP="005D0687">
            <w:pPr>
              <w:suppressAutoHyphens/>
              <w:spacing w:after="0" w:line="240" w:lineRule="auto"/>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Образец № 8</w:t>
            </w:r>
          </w:p>
        </w:tc>
      </w:tr>
    </w:tbl>
    <w:p w:rsidR="00DC533F" w:rsidRDefault="00DC533F" w:rsidP="001B0AB1">
      <w:pPr>
        <w:rPr>
          <w:rFonts w:ascii="Times New Roman Cyr" w:eastAsia="Times New Roman" w:hAnsi="Times New Roman Cyr" w:cs="Times New Roman"/>
          <w:sz w:val="24"/>
          <w:szCs w:val="24"/>
        </w:rPr>
      </w:pPr>
    </w:p>
    <w:p w:rsidR="00F91EA7" w:rsidRDefault="00F91EA7" w:rsidP="001B0AB1">
      <w:pPr>
        <w:rPr>
          <w:rFonts w:ascii="Times New Roman Cyr" w:eastAsia="Times New Roman" w:hAnsi="Times New Roman Cyr" w:cs="Times New Roman"/>
          <w:sz w:val="24"/>
          <w:szCs w:val="24"/>
        </w:rPr>
      </w:pPr>
    </w:p>
    <w:p w:rsidR="00F91EA7" w:rsidRDefault="00F91EA7" w:rsidP="001B0AB1">
      <w:pPr>
        <w:rPr>
          <w:rFonts w:ascii="Times New Roman Cyr" w:eastAsia="Times New Roman" w:hAnsi="Times New Roman Cyr" w:cs="Times New Roman"/>
          <w:sz w:val="24"/>
          <w:szCs w:val="24"/>
        </w:rPr>
      </w:pPr>
    </w:p>
    <w:p w:rsidR="00F91EA7" w:rsidRPr="00275EC6" w:rsidRDefault="00F91EA7" w:rsidP="001B0AB1">
      <w:pPr>
        <w:rPr>
          <w:rFonts w:ascii="Times New Roman Cyr" w:eastAsia="Times New Roman" w:hAnsi="Times New Roman Cyr" w:cs="Times New Roman"/>
          <w:sz w:val="24"/>
          <w:szCs w:val="24"/>
        </w:rPr>
      </w:pPr>
    </w:p>
    <w:p w:rsidR="00A35527" w:rsidRPr="00275EC6" w:rsidRDefault="00A35527">
      <w:pPr>
        <w:rPr>
          <w:rFonts w:ascii="Times New Roman Cyr" w:hAnsi="Times New Roman Cyr"/>
          <w:sz w:val="24"/>
          <w:szCs w:val="24"/>
        </w:rPr>
      </w:pPr>
    </w:p>
    <w:p w:rsidR="0047240F" w:rsidRPr="00275EC6" w:rsidRDefault="00F91EA7" w:rsidP="0047240F">
      <w:pPr>
        <w:keepNext/>
        <w:suppressAutoHyphens/>
        <w:spacing w:before="240" w:after="60" w:line="240" w:lineRule="auto"/>
        <w:ind w:left="6480"/>
        <w:outlineLvl w:val="3"/>
        <w:rPr>
          <w:rFonts w:ascii="Times New Roman Cyr" w:eastAsia="Times New Roman" w:hAnsi="Times New Roman Cyr" w:cs="Times New Roman"/>
          <w:bCs/>
          <w:sz w:val="24"/>
          <w:szCs w:val="24"/>
          <w:lang w:eastAsia="ar-SA"/>
        </w:rPr>
      </w:pPr>
      <w:r>
        <w:rPr>
          <w:rFonts w:ascii="Times New Roman Cyr" w:eastAsia="Times New Roman" w:hAnsi="Times New Roman Cyr" w:cs="Times New Roman"/>
          <w:bCs/>
          <w:sz w:val="24"/>
          <w:szCs w:val="24"/>
          <w:lang w:eastAsia="ar-SA"/>
        </w:rPr>
        <w:lastRenderedPageBreak/>
        <w:t xml:space="preserve">            </w:t>
      </w:r>
      <w:r w:rsidR="00B5490B" w:rsidRPr="00275EC6">
        <w:rPr>
          <w:rFonts w:ascii="Times New Roman Cyr" w:eastAsia="Times New Roman" w:hAnsi="Times New Roman Cyr" w:cs="Times New Roman"/>
          <w:bCs/>
          <w:sz w:val="24"/>
          <w:szCs w:val="24"/>
          <w:lang w:eastAsia="ar-SA"/>
        </w:rPr>
        <w:t>Образец</w:t>
      </w:r>
      <w:r w:rsidR="0047240F" w:rsidRPr="00275EC6">
        <w:rPr>
          <w:rFonts w:ascii="Times New Roman Cyr" w:eastAsia="Times New Roman" w:hAnsi="Times New Roman Cyr" w:cs="Times New Roman"/>
          <w:bCs/>
          <w:sz w:val="24"/>
          <w:szCs w:val="24"/>
          <w:lang w:eastAsia="ar-SA"/>
        </w:rPr>
        <w:t xml:space="preserve"> № 1</w:t>
      </w:r>
    </w:p>
    <w:p w:rsidR="0047240F" w:rsidRPr="00275EC6" w:rsidRDefault="0047240F" w:rsidP="0047240F">
      <w:pPr>
        <w:suppressAutoHyphens/>
        <w:spacing w:after="0" w:line="240" w:lineRule="auto"/>
        <w:ind w:left="-480"/>
        <w:jc w:val="right"/>
        <w:rPr>
          <w:rFonts w:ascii="Times New Roman Cyr" w:eastAsia="Times New Roman" w:hAnsi="Times New Roman Cyr" w:cs="Times New Roman"/>
          <w:color w:val="000000"/>
          <w:sz w:val="24"/>
          <w:szCs w:val="24"/>
          <w:lang w:eastAsia="ar-SA"/>
        </w:rPr>
      </w:pPr>
      <w:r w:rsidRPr="00275EC6">
        <w:rPr>
          <w:rFonts w:ascii="Times New Roman Cyr" w:eastAsia="Times New Roman" w:hAnsi="Times New Roman Cyr" w:cs="Times New Roman"/>
          <w:color w:val="000000"/>
          <w:sz w:val="24"/>
          <w:szCs w:val="24"/>
          <w:lang w:eastAsia="ar-SA"/>
        </w:rPr>
        <w:t>(образец на оферта)</w:t>
      </w:r>
    </w:p>
    <w:p w:rsidR="0047240F" w:rsidRPr="00275EC6" w:rsidRDefault="0047240F" w:rsidP="0047240F">
      <w:pPr>
        <w:suppressAutoHyphens/>
        <w:spacing w:after="0" w:line="240" w:lineRule="auto"/>
        <w:jc w:val="right"/>
        <w:rPr>
          <w:rFonts w:ascii="Times New Roman Cyr" w:eastAsia="Times New Roman" w:hAnsi="Times New Roman Cyr" w:cs="Times New Roman"/>
          <w:sz w:val="24"/>
          <w:szCs w:val="24"/>
          <w:lang w:eastAsia="ar-SA"/>
        </w:rPr>
      </w:pPr>
    </w:p>
    <w:p w:rsidR="0047240F" w:rsidRPr="00275EC6" w:rsidRDefault="0047240F" w:rsidP="0047240F">
      <w:pPr>
        <w:suppressAutoHyphens/>
        <w:spacing w:after="0" w:line="240" w:lineRule="auto"/>
        <w:jc w:val="right"/>
        <w:rPr>
          <w:rFonts w:ascii="Times New Roman Cyr" w:eastAsia="Times New Roman" w:hAnsi="Times New Roman Cyr" w:cs="Times New Roman"/>
          <w:sz w:val="24"/>
          <w:szCs w:val="24"/>
          <w:lang w:eastAsia="ar-SA"/>
        </w:rPr>
      </w:pPr>
    </w:p>
    <w:p w:rsidR="0047240F" w:rsidRPr="00275EC6" w:rsidRDefault="0047240F" w:rsidP="0047240F">
      <w:pPr>
        <w:suppressAutoHyphens/>
        <w:spacing w:after="0" w:line="240" w:lineRule="auto"/>
        <w:jc w:val="center"/>
        <w:rPr>
          <w:rFonts w:ascii="Times New Roman Cyr" w:eastAsia="Times New Roman" w:hAnsi="Times New Roman Cyr" w:cs="Times New Roman"/>
          <w:sz w:val="24"/>
          <w:szCs w:val="24"/>
          <w:u w:val="single"/>
          <w:lang w:eastAsia="ar-SA"/>
        </w:rPr>
      </w:pPr>
      <w:r w:rsidRPr="00275EC6">
        <w:rPr>
          <w:rFonts w:ascii="Times New Roman Cyr" w:eastAsia="Times New Roman" w:hAnsi="Times New Roman Cyr" w:cs="Times New Roman"/>
          <w:sz w:val="24"/>
          <w:szCs w:val="24"/>
          <w:u w:val="single"/>
          <w:lang w:eastAsia="ar-SA"/>
        </w:rPr>
        <w:t>О Ф Е Р Т А</w:t>
      </w:r>
    </w:p>
    <w:p w:rsidR="0047240F" w:rsidRPr="00275EC6" w:rsidRDefault="0047240F" w:rsidP="0047240F">
      <w:pPr>
        <w:suppressAutoHyphens/>
        <w:spacing w:after="0" w:line="240" w:lineRule="auto"/>
        <w:jc w:val="center"/>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(образец)</w:t>
      </w:r>
    </w:p>
    <w:p w:rsidR="0047240F" w:rsidRPr="00275EC6" w:rsidRDefault="0047240F" w:rsidP="0047240F">
      <w:pPr>
        <w:suppressAutoHyphens/>
        <w:spacing w:after="0" w:line="240" w:lineRule="auto"/>
        <w:jc w:val="center"/>
        <w:rPr>
          <w:rFonts w:ascii="Times New Roman Cyr" w:eastAsia="Times New Roman" w:hAnsi="Times New Roman Cyr" w:cs="Times New Roman"/>
          <w:sz w:val="24"/>
          <w:szCs w:val="24"/>
          <w:lang w:eastAsia="ar-SA"/>
        </w:rPr>
      </w:pPr>
    </w:p>
    <w:p w:rsidR="0047240F" w:rsidRPr="00275EC6" w:rsidRDefault="0047240F" w:rsidP="0047240F">
      <w:pPr>
        <w:suppressAutoHyphens/>
        <w:spacing w:before="100" w:beforeAutospacing="1" w:after="100" w:afterAutospacing="1" w:line="240" w:lineRule="auto"/>
        <w:jc w:val="center"/>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ЗА УЧАСТИЕ В ОТКРИТА ПРОЦЕДУРА С ПРЕДМЕТ</w:t>
      </w:r>
      <w:bookmarkStart w:id="3" w:name="OLE_LINK1"/>
      <w:r w:rsidRPr="00275EC6">
        <w:rPr>
          <w:rFonts w:ascii="Times New Roman Cyr" w:eastAsia="Times New Roman" w:hAnsi="Times New Roman Cyr" w:cs="Times New Roman"/>
          <w:sz w:val="24"/>
          <w:szCs w:val="24"/>
          <w:lang w:eastAsia="ar-SA"/>
        </w:rPr>
        <w:t xml:space="preserve">: </w:t>
      </w:r>
      <w:bookmarkEnd w:id="3"/>
      <w:r w:rsidR="00704AEF" w:rsidRPr="00704AEF">
        <w:rPr>
          <w:rFonts w:ascii="Times New Roman Cyr" w:eastAsia="Times New Roman" w:hAnsi="Times New Roman Cyr" w:cs="Times New Roman"/>
          <w:sz w:val="24"/>
          <w:szCs w:val="24"/>
          <w:lang w:eastAsia="ar-SA"/>
        </w:rPr>
        <w:t>„УСЛУГИ ПО ИЗПЪЛНЕНИЕТО НА ПРОЕКТ BG051РО001-3.1.08-0031 „РАЗРАБОТВАНЕ И ВЪВЕЖДАНЕ НА СИСТЕМА ОТ КЛЮЧОВИ ИНДИКАТОРИ И ПРОЦЕСНО-БАЗИРАНО УПРАВЛЕНИЕ НА УНСС““</w:t>
      </w:r>
    </w:p>
    <w:tbl>
      <w:tblPr>
        <w:tblW w:w="0" w:type="auto"/>
        <w:tblInd w:w="-10" w:type="dxa"/>
        <w:tblLayout w:type="fixed"/>
        <w:tblLook w:val="0000" w:firstRow="0" w:lastRow="0" w:firstColumn="0" w:lastColumn="0" w:noHBand="0" w:noVBand="0"/>
      </w:tblPr>
      <w:tblGrid>
        <w:gridCol w:w="3708"/>
        <w:gridCol w:w="6320"/>
      </w:tblGrid>
      <w:tr w:rsidR="0047240F" w:rsidRPr="00275EC6" w:rsidTr="0047240F">
        <w:tc>
          <w:tcPr>
            <w:tcW w:w="10028" w:type="dxa"/>
            <w:gridSpan w:val="2"/>
            <w:tcBorders>
              <w:top w:val="single" w:sz="4" w:space="0" w:color="000000"/>
              <w:left w:val="single" w:sz="4" w:space="0" w:color="000000"/>
              <w:bottom w:val="single" w:sz="4" w:space="0" w:color="000000"/>
              <w:right w:val="single" w:sz="4" w:space="0" w:color="000000"/>
            </w:tcBorders>
          </w:tcPr>
          <w:p w:rsidR="0047240F" w:rsidRPr="00275EC6" w:rsidRDefault="0047240F" w:rsidP="0047240F">
            <w:pPr>
              <w:suppressAutoHyphens/>
              <w:snapToGrid w:val="0"/>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ОФЕРТАТА Е ПОДАДЕНА ОТ:</w:t>
            </w:r>
          </w:p>
        </w:tc>
      </w:tr>
      <w:tr w:rsidR="0047240F" w:rsidRPr="00275EC6" w:rsidTr="0047240F">
        <w:tc>
          <w:tcPr>
            <w:tcW w:w="3708" w:type="dxa"/>
            <w:tcBorders>
              <w:left w:val="single" w:sz="4" w:space="0" w:color="000000"/>
              <w:bottom w:val="single" w:sz="4" w:space="0" w:color="000000"/>
            </w:tcBorders>
          </w:tcPr>
          <w:p w:rsidR="0047240F" w:rsidRPr="00275EC6" w:rsidRDefault="0047240F" w:rsidP="0047240F">
            <w:pPr>
              <w:suppressAutoHyphens/>
              <w:snapToGrid w:val="0"/>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Наименование на фирмата:</w:t>
            </w:r>
          </w:p>
        </w:tc>
        <w:tc>
          <w:tcPr>
            <w:tcW w:w="6320" w:type="dxa"/>
            <w:tcBorders>
              <w:left w:val="single" w:sz="4" w:space="0" w:color="000000"/>
              <w:bottom w:val="single" w:sz="4" w:space="0" w:color="000000"/>
              <w:right w:val="single" w:sz="4" w:space="0" w:color="000000"/>
            </w:tcBorders>
          </w:tcPr>
          <w:p w:rsidR="0047240F" w:rsidRPr="00275EC6" w:rsidRDefault="0047240F" w:rsidP="0047240F">
            <w:pPr>
              <w:suppressAutoHyphens/>
              <w:snapToGrid w:val="0"/>
              <w:spacing w:after="0" w:line="240" w:lineRule="auto"/>
              <w:jc w:val="both"/>
              <w:rPr>
                <w:rFonts w:ascii="Times New Roman Cyr" w:eastAsia="Times New Roman" w:hAnsi="Times New Roman Cyr" w:cs="Times New Roman"/>
                <w:sz w:val="24"/>
                <w:szCs w:val="24"/>
                <w:lang w:eastAsia="ar-SA"/>
              </w:rPr>
            </w:pPr>
          </w:p>
        </w:tc>
      </w:tr>
      <w:tr w:rsidR="0047240F" w:rsidRPr="00275EC6" w:rsidTr="0047240F">
        <w:tc>
          <w:tcPr>
            <w:tcW w:w="3708" w:type="dxa"/>
            <w:tcBorders>
              <w:left w:val="single" w:sz="4" w:space="0" w:color="000000"/>
              <w:bottom w:val="single" w:sz="4" w:space="0" w:color="000000"/>
            </w:tcBorders>
          </w:tcPr>
          <w:p w:rsidR="0047240F" w:rsidRPr="00275EC6" w:rsidRDefault="0047240F" w:rsidP="0047240F">
            <w:pPr>
              <w:suppressAutoHyphens/>
              <w:snapToGrid w:val="0"/>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Офертата е подписана от:</w:t>
            </w:r>
          </w:p>
          <w:p w:rsidR="0047240F" w:rsidRPr="00275EC6" w:rsidRDefault="0047240F" w:rsidP="00BE4267">
            <w:pPr>
              <w:numPr>
                <w:ilvl w:val="0"/>
                <w:numId w:val="7"/>
              </w:numPr>
              <w:tabs>
                <w:tab w:val="left" w:pos="360"/>
              </w:tabs>
              <w:suppressAutoHyphens/>
              <w:spacing w:after="0" w:line="240" w:lineRule="auto"/>
              <w:ind w:left="360"/>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 xml:space="preserve">Трите имена </w:t>
            </w:r>
          </w:p>
          <w:p w:rsidR="0047240F" w:rsidRPr="00275EC6" w:rsidRDefault="0047240F" w:rsidP="00BE4267">
            <w:pPr>
              <w:numPr>
                <w:ilvl w:val="0"/>
                <w:numId w:val="7"/>
              </w:numPr>
              <w:tabs>
                <w:tab w:val="left" w:pos="360"/>
              </w:tabs>
              <w:suppressAutoHyphens/>
              <w:spacing w:after="0" w:line="240" w:lineRule="auto"/>
              <w:ind w:left="360"/>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Л.к. №, дата, издадена от, ЕГН</w:t>
            </w:r>
          </w:p>
          <w:p w:rsidR="0047240F" w:rsidRPr="00275EC6" w:rsidRDefault="0047240F" w:rsidP="00BE4267">
            <w:pPr>
              <w:numPr>
                <w:ilvl w:val="0"/>
                <w:numId w:val="7"/>
              </w:numPr>
              <w:tabs>
                <w:tab w:val="left" w:pos="360"/>
              </w:tabs>
              <w:suppressAutoHyphens/>
              <w:spacing w:after="0" w:line="240" w:lineRule="auto"/>
              <w:ind w:left="360"/>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Длъжност</w:t>
            </w:r>
          </w:p>
          <w:p w:rsidR="0047240F" w:rsidRPr="00275EC6" w:rsidRDefault="0047240F" w:rsidP="00BE4267">
            <w:pPr>
              <w:numPr>
                <w:ilvl w:val="0"/>
                <w:numId w:val="7"/>
              </w:numPr>
              <w:tabs>
                <w:tab w:val="left" w:pos="360"/>
              </w:tabs>
              <w:suppressAutoHyphens/>
              <w:spacing w:after="0" w:line="240" w:lineRule="auto"/>
              <w:ind w:left="360"/>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 xml:space="preserve">Телефон / факс / </w:t>
            </w:r>
            <w:proofErr w:type="spellStart"/>
            <w:r w:rsidRPr="00275EC6">
              <w:rPr>
                <w:rFonts w:ascii="Times New Roman Cyr" w:eastAsia="Times New Roman" w:hAnsi="Times New Roman Cyr" w:cs="Times New Roman"/>
                <w:sz w:val="24"/>
                <w:szCs w:val="24"/>
                <w:lang w:eastAsia="ar-SA"/>
              </w:rPr>
              <w:t>e-mail</w:t>
            </w:r>
            <w:proofErr w:type="spellEnd"/>
            <w:r w:rsidRPr="00275EC6">
              <w:rPr>
                <w:rFonts w:ascii="Times New Roman Cyr" w:eastAsia="Times New Roman" w:hAnsi="Times New Roman Cyr" w:cs="Times New Roman"/>
                <w:sz w:val="24"/>
                <w:szCs w:val="24"/>
                <w:lang w:eastAsia="ar-SA"/>
              </w:rPr>
              <w:t>:</w:t>
            </w:r>
          </w:p>
        </w:tc>
        <w:tc>
          <w:tcPr>
            <w:tcW w:w="6320" w:type="dxa"/>
            <w:tcBorders>
              <w:left w:val="single" w:sz="4" w:space="0" w:color="000000"/>
              <w:bottom w:val="single" w:sz="4" w:space="0" w:color="000000"/>
              <w:right w:val="single" w:sz="4" w:space="0" w:color="000000"/>
            </w:tcBorders>
          </w:tcPr>
          <w:p w:rsidR="0047240F" w:rsidRPr="00275EC6" w:rsidRDefault="0047240F" w:rsidP="0047240F">
            <w:pPr>
              <w:suppressAutoHyphens/>
              <w:snapToGrid w:val="0"/>
              <w:spacing w:after="0" w:line="240" w:lineRule="auto"/>
              <w:jc w:val="both"/>
              <w:rPr>
                <w:rFonts w:ascii="Times New Roman Cyr" w:eastAsia="Times New Roman" w:hAnsi="Times New Roman Cyr" w:cs="Times New Roman"/>
                <w:sz w:val="24"/>
                <w:szCs w:val="24"/>
                <w:lang w:eastAsia="ar-SA"/>
              </w:rPr>
            </w:pPr>
          </w:p>
          <w:p w:rsidR="0047240F" w:rsidRPr="00275EC6" w:rsidRDefault="0047240F" w:rsidP="0047240F">
            <w:pPr>
              <w:suppressAutoHyphens/>
              <w:spacing w:after="0" w:line="240" w:lineRule="auto"/>
              <w:jc w:val="both"/>
              <w:rPr>
                <w:rFonts w:ascii="Times New Roman Cyr" w:eastAsia="Times New Roman" w:hAnsi="Times New Roman Cyr" w:cs="Times New Roman"/>
                <w:sz w:val="24"/>
                <w:szCs w:val="24"/>
                <w:lang w:eastAsia="ar-SA"/>
              </w:rPr>
            </w:pPr>
          </w:p>
          <w:p w:rsidR="0047240F" w:rsidRPr="00275EC6" w:rsidRDefault="0047240F" w:rsidP="0047240F">
            <w:pPr>
              <w:suppressAutoHyphens/>
              <w:spacing w:after="0" w:line="240" w:lineRule="auto"/>
              <w:jc w:val="both"/>
              <w:rPr>
                <w:rFonts w:ascii="Times New Roman Cyr" w:eastAsia="Times New Roman" w:hAnsi="Times New Roman Cyr" w:cs="Times New Roman"/>
                <w:sz w:val="24"/>
                <w:szCs w:val="24"/>
                <w:lang w:eastAsia="ar-SA"/>
              </w:rPr>
            </w:pPr>
          </w:p>
        </w:tc>
      </w:tr>
      <w:tr w:rsidR="0047240F" w:rsidRPr="00275EC6" w:rsidTr="0047240F">
        <w:tc>
          <w:tcPr>
            <w:tcW w:w="10028" w:type="dxa"/>
            <w:gridSpan w:val="2"/>
            <w:tcBorders>
              <w:left w:val="single" w:sz="4" w:space="0" w:color="000000"/>
              <w:bottom w:val="single" w:sz="4" w:space="0" w:color="000000"/>
              <w:right w:val="single" w:sz="4" w:space="0" w:color="000000"/>
            </w:tcBorders>
          </w:tcPr>
          <w:p w:rsidR="0047240F" w:rsidRPr="00275EC6" w:rsidRDefault="0047240F" w:rsidP="0047240F">
            <w:pPr>
              <w:suppressAutoHyphens/>
              <w:snapToGrid w:val="0"/>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АДМИНИСТРАТИВНИ СВЕДЕНИЯ:</w:t>
            </w:r>
          </w:p>
        </w:tc>
      </w:tr>
      <w:tr w:rsidR="0047240F" w:rsidRPr="00275EC6" w:rsidTr="0047240F">
        <w:tc>
          <w:tcPr>
            <w:tcW w:w="3708" w:type="dxa"/>
            <w:tcBorders>
              <w:left w:val="single" w:sz="4" w:space="0" w:color="000000"/>
              <w:bottom w:val="single" w:sz="4" w:space="0" w:color="000000"/>
            </w:tcBorders>
          </w:tcPr>
          <w:p w:rsidR="0047240F" w:rsidRPr="00275EC6" w:rsidRDefault="0047240F" w:rsidP="0047240F">
            <w:pPr>
              <w:suppressAutoHyphens/>
              <w:snapToGrid w:val="0"/>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Адрес:</w:t>
            </w:r>
          </w:p>
          <w:p w:rsidR="0047240F" w:rsidRPr="00275EC6" w:rsidRDefault="0047240F" w:rsidP="00BE4267">
            <w:pPr>
              <w:numPr>
                <w:ilvl w:val="0"/>
                <w:numId w:val="8"/>
              </w:numPr>
              <w:tabs>
                <w:tab w:val="left" w:pos="360"/>
              </w:tabs>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Страна, код, град, община</w:t>
            </w:r>
          </w:p>
          <w:p w:rsidR="0047240F" w:rsidRPr="00275EC6" w:rsidRDefault="0047240F" w:rsidP="00BE4267">
            <w:pPr>
              <w:numPr>
                <w:ilvl w:val="0"/>
                <w:numId w:val="8"/>
              </w:numPr>
              <w:tabs>
                <w:tab w:val="left" w:pos="360"/>
              </w:tabs>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 xml:space="preserve">Квартал, ул., №, </w:t>
            </w:r>
          </w:p>
          <w:p w:rsidR="0047240F" w:rsidRPr="00275EC6" w:rsidRDefault="0047240F" w:rsidP="00BE4267">
            <w:pPr>
              <w:numPr>
                <w:ilvl w:val="0"/>
                <w:numId w:val="8"/>
              </w:numPr>
              <w:tabs>
                <w:tab w:val="left" w:pos="360"/>
              </w:tabs>
              <w:suppressAutoHyphens/>
              <w:spacing w:after="0" w:line="240" w:lineRule="auto"/>
              <w:jc w:val="both"/>
              <w:rPr>
                <w:rFonts w:ascii="Times New Roman Cyr" w:eastAsia="Times New Roman" w:hAnsi="Times New Roman Cyr" w:cs="Times New Roman"/>
                <w:sz w:val="24"/>
                <w:szCs w:val="24"/>
                <w:lang w:val="en-US" w:eastAsia="ar-SA"/>
              </w:rPr>
            </w:pPr>
            <w:r w:rsidRPr="00275EC6">
              <w:rPr>
                <w:rFonts w:ascii="Times New Roman Cyr" w:eastAsia="Times New Roman" w:hAnsi="Times New Roman Cyr" w:cs="Times New Roman"/>
                <w:sz w:val="24"/>
                <w:szCs w:val="24"/>
                <w:lang w:eastAsia="ar-SA"/>
              </w:rPr>
              <w:t>Телефон, факс,</w:t>
            </w:r>
            <w:r w:rsidRPr="00275EC6">
              <w:rPr>
                <w:rFonts w:ascii="Times New Roman Cyr" w:eastAsia="Times New Roman" w:hAnsi="Times New Roman Cyr" w:cs="Times New Roman"/>
                <w:sz w:val="24"/>
                <w:szCs w:val="24"/>
                <w:lang w:val="en-US" w:eastAsia="ar-SA"/>
              </w:rPr>
              <w:t xml:space="preserve"> E-mail:</w:t>
            </w:r>
          </w:p>
        </w:tc>
        <w:tc>
          <w:tcPr>
            <w:tcW w:w="6320" w:type="dxa"/>
            <w:tcBorders>
              <w:left w:val="single" w:sz="4" w:space="0" w:color="000000"/>
              <w:bottom w:val="single" w:sz="4" w:space="0" w:color="000000"/>
              <w:right w:val="single" w:sz="4" w:space="0" w:color="000000"/>
            </w:tcBorders>
          </w:tcPr>
          <w:p w:rsidR="0047240F" w:rsidRPr="00275EC6" w:rsidRDefault="0047240F" w:rsidP="0047240F">
            <w:pPr>
              <w:suppressAutoHyphens/>
              <w:snapToGrid w:val="0"/>
              <w:spacing w:after="0" w:line="240" w:lineRule="auto"/>
              <w:jc w:val="both"/>
              <w:rPr>
                <w:rFonts w:ascii="Times New Roman Cyr" w:eastAsia="Times New Roman" w:hAnsi="Times New Roman Cyr" w:cs="Times New Roman"/>
                <w:sz w:val="24"/>
                <w:szCs w:val="24"/>
                <w:lang w:eastAsia="ar-SA"/>
              </w:rPr>
            </w:pPr>
          </w:p>
        </w:tc>
      </w:tr>
      <w:tr w:rsidR="0047240F" w:rsidRPr="00275EC6" w:rsidTr="0047240F">
        <w:tc>
          <w:tcPr>
            <w:tcW w:w="3708" w:type="dxa"/>
            <w:tcBorders>
              <w:left w:val="single" w:sz="4" w:space="0" w:color="000000"/>
              <w:bottom w:val="single" w:sz="4" w:space="0" w:color="000000"/>
            </w:tcBorders>
          </w:tcPr>
          <w:p w:rsidR="0047240F" w:rsidRPr="00275EC6" w:rsidRDefault="0047240F" w:rsidP="0047240F">
            <w:pPr>
              <w:suppressAutoHyphens/>
              <w:snapToGrid w:val="0"/>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Лице за контакти:</w:t>
            </w:r>
          </w:p>
          <w:p w:rsidR="0047240F" w:rsidRPr="00275EC6" w:rsidRDefault="0047240F" w:rsidP="00BE4267">
            <w:pPr>
              <w:numPr>
                <w:ilvl w:val="0"/>
                <w:numId w:val="9"/>
              </w:numPr>
              <w:tabs>
                <w:tab w:val="left" w:pos="360"/>
              </w:tabs>
              <w:suppressAutoHyphens/>
              <w:spacing w:after="0" w:line="240" w:lineRule="auto"/>
              <w:ind w:left="360"/>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Трите имена</w:t>
            </w:r>
          </w:p>
          <w:p w:rsidR="0047240F" w:rsidRPr="00275EC6" w:rsidRDefault="0047240F" w:rsidP="00BE4267">
            <w:pPr>
              <w:numPr>
                <w:ilvl w:val="0"/>
                <w:numId w:val="9"/>
              </w:numPr>
              <w:tabs>
                <w:tab w:val="left" w:pos="360"/>
              </w:tabs>
              <w:suppressAutoHyphens/>
              <w:spacing w:after="0" w:line="240" w:lineRule="auto"/>
              <w:ind w:left="360"/>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Л.к. №, дата, издадена от, ЕГН</w:t>
            </w:r>
          </w:p>
          <w:p w:rsidR="0047240F" w:rsidRPr="00275EC6" w:rsidRDefault="0047240F" w:rsidP="00BE4267">
            <w:pPr>
              <w:numPr>
                <w:ilvl w:val="0"/>
                <w:numId w:val="9"/>
              </w:numPr>
              <w:tabs>
                <w:tab w:val="left" w:pos="360"/>
              </w:tabs>
              <w:suppressAutoHyphens/>
              <w:spacing w:after="0" w:line="240" w:lineRule="auto"/>
              <w:ind w:left="360"/>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Длъжност</w:t>
            </w:r>
          </w:p>
          <w:p w:rsidR="0047240F" w:rsidRPr="00275EC6" w:rsidRDefault="0047240F" w:rsidP="00BE4267">
            <w:pPr>
              <w:numPr>
                <w:ilvl w:val="0"/>
                <w:numId w:val="9"/>
              </w:numPr>
              <w:tabs>
                <w:tab w:val="left" w:pos="360"/>
              </w:tabs>
              <w:suppressAutoHyphens/>
              <w:spacing w:after="0" w:line="240" w:lineRule="auto"/>
              <w:ind w:left="360"/>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 xml:space="preserve">Телефон / факс / </w:t>
            </w:r>
            <w:proofErr w:type="spellStart"/>
            <w:r w:rsidRPr="00275EC6">
              <w:rPr>
                <w:rFonts w:ascii="Times New Roman Cyr" w:eastAsia="Times New Roman" w:hAnsi="Times New Roman Cyr" w:cs="Times New Roman"/>
                <w:sz w:val="24"/>
                <w:szCs w:val="24"/>
                <w:lang w:eastAsia="ar-SA"/>
              </w:rPr>
              <w:t>e-mail</w:t>
            </w:r>
            <w:proofErr w:type="spellEnd"/>
            <w:r w:rsidRPr="00275EC6">
              <w:rPr>
                <w:rFonts w:ascii="Times New Roman Cyr" w:eastAsia="Times New Roman" w:hAnsi="Times New Roman Cyr" w:cs="Times New Roman"/>
                <w:sz w:val="24"/>
                <w:szCs w:val="24"/>
                <w:lang w:eastAsia="ar-SA"/>
              </w:rPr>
              <w:t>:</w:t>
            </w:r>
          </w:p>
        </w:tc>
        <w:tc>
          <w:tcPr>
            <w:tcW w:w="6320" w:type="dxa"/>
            <w:tcBorders>
              <w:left w:val="single" w:sz="4" w:space="0" w:color="000000"/>
              <w:bottom w:val="single" w:sz="4" w:space="0" w:color="000000"/>
              <w:right w:val="single" w:sz="4" w:space="0" w:color="000000"/>
            </w:tcBorders>
          </w:tcPr>
          <w:p w:rsidR="0047240F" w:rsidRPr="00275EC6" w:rsidRDefault="0047240F" w:rsidP="0047240F">
            <w:pPr>
              <w:suppressAutoHyphens/>
              <w:snapToGrid w:val="0"/>
              <w:spacing w:after="0" w:line="240" w:lineRule="auto"/>
              <w:jc w:val="both"/>
              <w:rPr>
                <w:rFonts w:ascii="Times New Roman Cyr" w:eastAsia="Times New Roman" w:hAnsi="Times New Roman Cyr" w:cs="Times New Roman"/>
                <w:sz w:val="24"/>
                <w:szCs w:val="24"/>
                <w:lang w:eastAsia="ar-SA"/>
              </w:rPr>
            </w:pPr>
          </w:p>
        </w:tc>
      </w:tr>
      <w:tr w:rsidR="0047240F" w:rsidRPr="00275EC6" w:rsidTr="0047240F">
        <w:tc>
          <w:tcPr>
            <w:tcW w:w="3708" w:type="dxa"/>
            <w:tcBorders>
              <w:left w:val="single" w:sz="4" w:space="0" w:color="000000"/>
              <w:bottom w:val="single" w:sz="4" w:space="0" w:color="000000"/>
            </w:tcBorders>
          </w:tcPr>
          <w:p w:rsidR="0047240F" w:rsidRPr="00275EC6" w:rsidRDefault="0047240F" w:rsidP="0047240F">
            <w:pPr>
              <w:suppressAutoHyphens/>
              <w:snapToGrid w:val="0"/>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ИН  по ДДС</w:t>
            </w:r>
          </w:p>
        </w:tc>
        <w:tc>
          <w:tcPr>
            <w:tcW w:w="6320" w:type="dxa"/>
            <w:tcBorders>
              <w:left w:val="single" w:sz="4" w:space="0" w:color="000000"/>
              <w:bottom w:val="single" w:sz="4" w:space="0" w:color="000000"/>
              <w:right w:val="single" w:sz="4" w:space="0" w:color="000000"/>
            </w:tcBorders>
          </w:tcPr>
          <w:p w:rsidR="0047240F" w:rsidRPr="00275EC6" w:rsidRDefault="0047240F" w:rsidP="0047240F">
            <w:pPr>
              <w:suppressAutoHyphens/>
              <w:snapToGrid w:val="0"/>
              <w:spacing w:after="0" w:line="240" w:lineRule="auto"/>
              <w:jc w:val="both"/>
              <w:rPr>
                <w:rFonts w:ascii="Times New Roman Cyr" w:eastAsia="Times New Roman" w:hAnsi="Times New Roman Cyr" w:cs="Times New Roman"/>
                <w:sz w:val="24"/>
                <w:szCs w:val="24"/>
                <w:lang w:eastAsia="ar-SA"/>
              </w:rPr>
            </w:pPr>
          </w:p>
        </w:tc>
      </w:tr>
      <w:tr w:rsidR="0047240F" w:rsidRPr="00275EC6" w:rsidTr="0047240F">
        <w:tc>
          <w:tcPr>
            <w:tcW w:w="3708" w:type="dxa"/>
            <w:tcBorders>
              <w:left w:val="single" w:sz="4" w:space="0" w:color="000000"/>
              <w:bottom w:val="single" w:sz="4" w:space="0" w:color="000000"/>
            </w:tcBorders>
          </w:tcPr>
          <w:p w:rsidR="0047240F" w:rsidRPr="00275EC6" w:rsidRDefault="0047240F" w:rsidP="0047240F">
            <w:pPr>
              <w:suppressAutoHyphens/>
              <w:snapToGrid w:val="0"/>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ЕИК /код по БУЛСТАТ/</w:t>
            </w:r>
          </w:p>
        </w:tc>
        <w:tc>
          <w:tcPr>
            <w:tcW w:w="6320" w:type="dxa"/>
            <w:tcBorders>
              <w:left w:val="single" w:sz="4" w:space="0" w:color="000000"/>
              <w:bottom w:val="single" w:sz="4" w:space="0" w:color="000000"/>
              <w:right w:val="single" w:sz="4" w:space="0" w:color="000000"/>
            </w:tcBorders>
          </w:tcPr>
          <w:p w:rsidR="0047240F" w:rsidRPr="00275EC6" w:rsidRDefault="0047240F" w:rsidP="0047240F">
            <w:pPr>
              <w:suppressAutoHyphens/>
              <w:snapToGrid w:val="0"/>
              <w:spacing w:after="0" w:line="240" w:lineRule="auto"/>
              <w:jc w:val="both"/>
              <w:rPr>
                <w:rFonts w:ascii="Times New Roman Cyr" w:eastAsia="Times New Roman" w:hAnsi="Times New Roman Cyr" w:cs="Times New Roman"/>
                <w:sz w:val="24"/>
                <w:szCs w:val="24"/>
                <w:lang w:eastAsia="ar-SA"/>
              </w:rPr>
            </w:pPr>
          </w:p>
        </w:tc>
      </w:tr>
      <w:tr w:rsidR="0047240F" w:rsidRPr="00275EC6" w:rsidTr="0047240F">
        <w:tc>
          <w:tcPr>
            <w:tcW w:w="3708" w:type="dxa"/>
            <w:tcBorders>
              <w:left w:val="single" w:sz="4" w:space="0" w:color="000000"/>
              <w:bottom w:val="single" w:sz="4" w:space="0" w:color="000000"/>
            </w:tcBorders>
          </w:tcPr>
          <w:p w:rsidR="0047240F" w:rsidRPr="00275EC6" w:rsidRDefault="0047240F" w:rsidP="0047240F">
            <w:pPr>
              <w:suppressAutoHyphens/>
              <w:snapToGrid w:val="0"/>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Обслужваща банка</w:t>
            </w:r>
          </w:p>
          <w:p w:rsidR="0047240F" w:rsidRPr="00275EC6" w:rsidRDefault="0047240F" w:rsidP="00BE4267">
            <w:pPr>
              <w:numPr>
                <w:ilvl w:val="0"/>
                <w:numId w:val="11"/>
              </w:numPr>
              <w:tabs>
                <w:tab w:val="left" w:pos="360"/>
              </w:tabs>
              <w:suppressAutoHyphens/>
              <w:spacing w:after="0" w:line="240" w:lineRule="auto"/>
              <w:ind w:left="360"/>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Титуляр на сметката</w:t>
            </w:r>
          </w:p>
          <w:p w:rsidR="0047240F" w:rsidRPr="00275EC6" w:rsidRDefault="0047240F" w:rsidP="00BE4267">
            <w:pPr>
              <w:numPr>
                <w:ilvl w:val="0"/>
                <w:numId w:val="11"/>
              </w:numPr>
              <w:tabs>
                <w:tab w:val="left" w:pos="360"/>
              </w:tabs>
              <w:suppressAutoHyphens/>
              <w:spacing w:after="0" w:line="240" w:lineRule="auto"/>
              <w:ind w:left="360"/>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val="en-US" w:eastAsia="ar-SA"/>
              </w:rPr>
              <w:t>IBAN</w:t>
            </w:r>
          </w:p>
          <w:p w:rsidR="0047240F" w:rsidRPr="00275EC6" w:rsidRDefault="0047240F" w:rsidP="00BE4267">
            <w:pPr>
              <w:numPr>
                <w:ilvl w:val="0"/>
                <w:numId w:val="11"/>
              </w:numPr>
              <w:tabs>
                <w:tab w:val="left" w:pos="360"/>
              </w:tabs>
              <w:suppressAutoHyphens/>
              <w:spacing w:after="0" w:line="240" w:lineRule="auto"/>
              <w:ind w:left="360"/>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val="en-US" w:eastAsia="ar-SA"/>
              </w:rPr>
              <w:t>BIC</w:t>
            </w:r>
          </w:p>
        </w:tc>
        <w:tc>
          <w:tcPr>
            <w:tcW w:w="6320" w:type="dxa"/>
            <w:tcBorders>
              <w:left w:val="single" w:sz="4" w:space="0" w:color="000000"/>
              <w:bottom w:val="single" w:sz="4" w:space="0" w:color="000000"/>
              <w:right w:val="single" w:sz="4" w:space="0" w:color="000000"/>
            </w:tcBorders>
          </w:tcPr>
          <w:p w:rsidR="0047240F" w:rsidRPr="00275EC6" w:rsidRDefault="0047240F" w:rsidP="0047240F">
            <w:pPr>
              <w:suppressAutoHyphens/>
              <w:snapToGrid w:val="0"/>
              <w:spacing w:after="0" w:line="240" w:lineRule="auto"/>
              <w:jc w:val="both"/>
              <w:rPr>
                <w:rFonts w:ascii="Times New Roman Cyr" w:eastAsia="Times New Roman" w:hAnsi="Times New Roman Cyr" w:cs="Times New Roman"/>
                <w:sz w:val="24"/>
                <w:szCs w:val="24"/>
                <w:lang w:eastAsia="ar-SA"/>
              </w:rPr>
            </w:pPr>
          </w:p>
        </w:tc>
      </w:tr>
    </w:tbl>
    <w:p w:rsidR="0047240F" w:rsidRPr="00275EC6" w:rsidRDefault="0047240F" w:rsidP="0047240F">
      <w:pPr>
        <w:suppressAutoHyphens/>
        <w:spacing w:after="0" w:line="360" w:lineRule="auto"/>
        <w:ind w:left="360"/>
        <w:jc w:val="both"/>
        <w:rPr>
          <w:rFonts w:ascii="Times New Roman Cyr" w:eastAsia="Times New Roman" w:hAnsi="Times New Roman Cyr" w:cs="Times New Roman"/>
          <w:sz w:val="24"/>
          <w:szCs w:val="24"/>
          <w:lang w:val="en-US" w:eastAsia="ar-SA"/>
        </w:rPr>
      </w:pPr>
    </w:p>
    <w:p w:rsidR="0047240F" w:rsidRPr="00275EC6" w:rsidRDefault="0047240F" w:rsidP="0047240F">
      <w:pPr>
        <w:suppressAutoHyphens/>
        <w:spacing w:after="0" w:line="360" w:lineRule="auto"/>
        <w:ind w:left="360"/>
        <w:jc w:val="both"/>
        <w:rPr>
          <w:rFonts w:ascii="Times New Roman Cyr" w:eastAsia="Times New Roman" w:hAnsi="Times New Roman Cyr" w:cs="Times New Roman"/>
          <w:sz w:val="24"/>
          <w:szCs w:val="24"/>
          <w:lang w:val="en-US" w:eastAsia="ar-SA"/>
        </w:rPr>
      </w:pPr>
    </w:p>
    <w:p w:rsidR="0047240F" w:rsidRPr="00275EC6" w:rsidRDefault="0047240F" w:rsidP="0047240F">
      <w:pPr>
        <w:suppressAutoHyphens/>
        <w:spacing w:after="0" w:line="240" w:lineRule="auto"/>
        <w:ind w:firstLine="852"/>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УВАЖАЕМИ ДАМИ И ГОСПОДА,</w:t>
      </w:r>
    </w:p>
    <w:p w:rsidR="0047240F" w:rsidRPr="00275EC6" w:rsidRDefault="0047240F" w:rsidP="0047240F">
      <w:pPr>
        <w:suppressAutoHyphens/>
        <w:spacing w:after="0" w:line="240" w:lineRule="auto"/>
        <w:ind w:firstLine="720"/>
        <w:jc w:val="both"/>
        <w:rPr>
          <w:rFonts w:ascii="Times New Roman Cyr" w:eastAsia="Times New Roman" w:hAnsi="Times New Roman Cyr" w:cs="Times New Roman"/>
          <w:sz w:val="24"/>
          <w:szCs w:val="24"/>
          <w:lang w:eastAsia="ar-SA"/>
        </w:rPr>
      </w:pPr>
    </w:p>
    <w:p w:rsidR="0047240F" w:rsidRPr="00275EC6" w:rsidRDefault="0047240F" w:rsidP="0047240F">
      <w:pPr>
        <w:suppressAutoHyphens/>
        <w:spacing w:before="100" w:beforeAutospacing="1" w:after="100" w:afterAutospacing="1"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lastRenderedPageBreak/>
        <w:t xml:space="preserve">Заявяваме, че желаем да участваме в открита процедура за възлагане на обществена поръчка </w:t>
      </w:r>
      <w:r w:rsidRPr="00275EC6">
        <w:rPr>
          <w:rFonts w:ascii="Times New Roman Cyr" w:eastAsia="Times New Roman" w:hAnsi="Times New Roman Cyr" w:cs="Times New Roman"/>
          <w:sz w:val="24"/>
          <w:szCs w:val="24"/>
          <w:lang w:val="ru-RU" w:eastAsia="ar-SA"/>
        </w:rPr>
        <w:t xml:space="preserve">с предмет </w:t>
      </w:r>
      <w:r w:rsidRPr="00275EC6">
        <w:rPr>
          <w:rFonts w:ascii="Times New Roman Cyr" w:eastAsia="Times New Roman" w:hAnsi="Times New Roman Cyr" w:cs="Times New Roman"/>
          <w:sz w:val="24"/>
          <w:szCs w:val="24"/>
          <w:lang w:eastAsia="ar-SA"/>
        </w:rPr>
        <w:t xml:space="preserve">: </w:t>
      </w:r>
      <w:r w:rsidR="00704AEF" w:rsidRPr="00704AEF">
        <w:rPr>
          <w:rFonts w:ascii="Times New Roman Cyr" w:eastAsia="Times New Roman" w:hAnsi="Times New Roman Cyr" w:cs="Times New Roman"/>
          <w:sz w:val="24"/>
          <w:szCs w:val="24"/>
          <w:lang w:eastAsia="ar-SA"/>
        </w:rPr>
        <w:t>„УСЛУГИ ПО ИЗПЪЛНЕНИЕТО НА ПРОЕКТ BG051РО001-3.1.08-0031 „РАЗРАБОТВАНЕ И ВЪВЕЖДАНЕ НА СИСТЕМА ОТ КЛЮЧОВИ ИНДИКАТОРИ И ПРОЦЕСНО-БАЗИРАНО УПРАВЛЕНИЕ НА УНСС““</w:t>
      </w:r>
      <w:r w:rsidR="002819E8" w:rsidRPr="00275EC6">
        <w:rPr>
          <w:rFonts w:ascii="Times New Roman Cyr" w:eastAsia="Times New Roman" w:hAnsi="Times New Roman Cyr" w:cs="Times New Roman"/>
          <w:sz w:val="24"/>
          <w:szCs w:val="24"/>
          <w:lang w:eastAsia="ar-SA"/>
        </w:rPr>
        <w:t xml:space="preserve"> за обособена позиция…….</w:t>
      </w:r>
      <w:r w:rsidRPr="00275EC6">
        <w:rPr>
          <w:rFonts w:ascii="Times New Roman Cyr" w:eastAsia="Times New Roman" w:hAnsi="Times New Roman Cyr" w:cs="Times New Roman"/>
          <w:sz w:val="24"/>
          <w:szCs w:val="24"/>
          <w:lang w:eastAsia="ar-SA"/>
        </w:rPr>
        <w:t xml:space="preserve">, при условията обявени в Документацията и приети от нас. </w:t>
      </w:r>
    </w:p>
    <w:p w:rsidR="0047240F" w:rsidRPr="00275EC6" w:rsidRDefault="0047240F" w:rsidP="0047240F">
      <w:pPr>
        <w:suppressAutoHyphens/>
        <w:spacing w:after="0" w:line="240" w:lineRule="auto"/>
        <w:ind w:left="71" w:firstLine="720"/>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 xml:space="preserve">Ще се считаме обвързани от задълженията и условията, поети с офертата до изтичане на </w:t>
      </w:r>
      <w:r w:rsidR="002819E8" w:rsidRPr="00275EC6">
        <w:rPr>
          <w:rFonts w:ascii="Times New Roman Cyr" w:eastAsia="Times New Roman" w:hAnsi="Times New Roman Cyr" w:cs="Times New Roman"/>
          <w:sz w:val="24"/>
          <w:szCs w:val="24"/>
          <w:lang w:eastAsia="ar-SA"/>
        </w:rPr>
        <w:t>12</w:t>
      </w:r>
      <w:r w:rsidRPr="00275EC6">
        <w:rPr>
          <w:rFonts w:ascii="Times New Roman Cyr" w:eastAsia="Times New Roman" w:hAnsi="Times New Roman Cyr" w:cs="Times New Roman"/>
          <w:sz w:val="24"/>
          <w:szCs w:val="24"/>
          <w:lang w:eastAsia="ar-SA"/>
        </w:rPr>
        <w:t>0 дни от датата, определена за краен срок за получаване на офертите от Възложителя.</w:t>
      </w:r>
    </w:p>
    <w:p w:rsidR="0047240F" w:rsidRPr="00275EC6" w:rsidRDefault="0047240F" w:rsidP="002819E8">
      <w:pPr>
        <w:suppressAutoHyphens/>
        <w:spacing w:before="100" w:beforeAutospacing="1" w:after="100" w:afterAutospacing="1" w:line="240" w:lineRule="auto"/>
        <w:ind w:firstLine="708"/>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 xml:space="preserve">Приемаме и сме в състояние да </w:t>
      </w:r>
      <w:proofErr w:type="spellStart"/>
      <w:r w:rsidRPr="00275EC6">
        <w:rPr>
          <w:rFonts w:ascii="Times New Roman Cyr" w:eastAsia="Times New Roman" w:hAnsi="Times New Roman Cyr" w:cs="Times New Roman"/>
          <w:sz w:val="24"/>
          <w:szCs w:val="24"/>
          <w:lang w:val="ru-RU" w:eastAsia="ar-SA"/>
        </w:rPr>
        <w:t>сключим</w:t>
      </w:r>
      <w:proofErr w:type="spellEnd"/>
      <w:r w:rsidRPr="00275EC6">
        <w:rPr>
          <w:rFonts w:ascii="Times New Roman Cyr" w:eastAsia="Times New Roman" w:hAnsi="Times New Roman Cyr" w:cs="Times New Roman"/>
          <w:sz w:val="24"/>
          <w:szCs w:val="24"/>
          <w:lang w:val="ru-RU" w:eastAsia="ar-SA"/>
        </w:rPr>
        <w:t xml:space="preserve"> договор с предмет</w:t>
      </w:r>
      <w:r w:rsidRPr="00275EC6">
        <w:rPr>
          <w:rFonts w:ascii="Times New Roman Cyr" w:eastAsia="Times New Roman" w:hAnsi="Times New Roman Cyr" w:cs="Times New Roman"/>
          <w:sz w:val="24"/>
          <w:szCs w:val="24"/>
          <w:lang w:eastAsia="ar-SA"/>
        </w:rPr>
        <w:t xml:space="preserve">: </w:t>
      </w:r>
      <w:r w:rsidR="000424BB" w:rsidRPr="000424BB">
        <w:rPr>
          <w:rFonts w:ascii="Times New Roman Cyr" w:eastAsia="Times New Roman" w:hAnsi="Times New Roman Cyr" w:cs="Times New Roman"/>
          <w:sz w:val="24"/>
          <w:szCs w:val="24"/>
          <w:lang w:eastAsia="ar-SA"/>
        </w:rPr>
        <w:t>„УСЛУГИ ПО ИЗПЪЛНЕНИЕТО НА ПРОЕКТ BG051РО001-3.1.08-0031 „РАЗРАБОТВАНЕ И ВЪВЕЖДАНЕ НА СИСТЕМА ОТ КЛЮЧОВИ ИНДИКАТОРИ И ПРОЦЕСНО-БАЗИРАНО УПРАВЛЕНИЕ НА УНСС““</w:t>
      </w:r>
      <w:r w:rsidR="002819E8" w:rsidRPr="00275EC6">
        <w:rPr>
          <w:rFonts w:ascii="Times New Roman Cyr" w:eastAsia="Times New Roman" w:hAnsi="Times New Roman Cyr" w:cs="Times New Roman"/>
          <w:sz w:val="24"/>
          <w:szCs w:val="24"/>
          <w:lang w:eastAsia="ar-SA"/>
        </w:rPr>
        <w:t xml:space="preserve"> за обособена позиция ……</w:t>
      </w:r>
      <w:r w:rsidRPr="00275EC6">
        <w:rPr>
          <w:rFonts w:ascii="Times New Roman Cyr" w:eastAsia="Times New Roman" w:hAnsi="Times New Roman Cyr" w:cs="Times New Roman"/>
          <w:caps/>
          <w:sz w:val="24"/>
          <w:szCs w:val="24"/>
          <w:lang w:eastAsia="ar-SA"/>
        </w:rPr>
        <w:t xml:space="preserve">, </w:t>
      </w:r>
      <w:r w:rsidRPr="00275EC6">
        <w:rPr>
          <w:rFonts w:ascii="Times New Roman Cyr" w:eastAsia="Times New Roman" w:hAnsi="Times New Roman Cyr" w:cs="Times New Roman"/>
          <w:sz w:val="24"/>
          <w:szCs w:val="24"/>
          <w:lang w:eastAsia="ar-SA"/>
        </w:rPr>
        <w:t>при условията обявени в Документацията и приети от нас.</w:t>
      </w:r>
    </w:p>
    <w:p w:rsidR="0047240F" w:rsidRPr="00275EC6" w:rsidRDefault="0047240F" w:rsidP="0047240F">
      <w:pPr>
        <w:suppressAutoHyphens/>
        <w:spacing w:after="0" w:line="240" w:lineRule="auto"/>
        <w:ind w:left="71" w:firstLine="720"/>
        <w:jc w:val="both"/>
        <w:rPr>
          <w:rFonts w:ascii="Times New Roman Cyr" w:eastAsia="Times New Roman" w:hAnsi="Times New Roman Cyr" w:cs="Times New Roman"/>
          <w:sz w:val="24"/>
          <w:szCs w:val="24"/>
          <w:lang w:eastAsia="ar-SA"/>
        </w:rPr>
      </w:pPr>
    </w:p>
    <w:p w:rsidR="0047240F" w:rsidRPr="00275EC6" w:rsidRDefault="0047240F" w:rsidP="0047240F">
      <w:pPr>
        <w:suppressAutoHyphens/>
        <w:spacing w:after="0" w:line="240" w:lineRule="auto"/>
        <w:ind w:left="71" w:firstLine="720"/>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При изпълнение на поръчката .............................................. подизпълнители:*</w:t>
      </w:r>
    </w:p>
    <w:p w:rsidR="0047240F" w:rsidRPr="00275EC6" w:rsidRDefault="0047240F" w:rsidP="0047240F">
      <w:pPr>
        <w:suppressAutoHyphens/>
        <w:spacing w:after="0" w:line="240" w:lineRule="auto"/>
        <w:ind w:left="71" w:firstLine="720"/>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ab/>
      </w:r>
      <w:r w:rsidRPr="00275EC6">
        <w:rPr>
          <w:rFonts w:ascii="Times New Roman Cyr" w:eastAsia="Times New Roman" w:hAnsi="Times New Roman Cyr" w:cs="Times New Roman"/>
          <w:sz w:val="24"/>
          <w:szCs w:val="24"/>
          <w:lang w:eastAsia="ar-SA"/>
        </w:rPr>
        <w:tab/>
      </w:r>
      <w:r w:rsidRPr="00275EC6">
        <w:rPr>
          <w:rFonts w:ascii="Times New Roman Cyr" w:eastAsia="Times New Roman" w:hAnsi="Times New Roman Cyr" w:cs="Times New Roman"/>
          <w:sz w:val="24"/>
          <w:szCs w:val="24"/>
          <w:lang w:eastAsia="ar-SA"/>
        </w:rPr>
        <w:tab/>
      </w:r>
      <w:r w:rsidRPr="00275EC6">
        <w:rPr>
          <w:rFonts w:ascii="Times New Roman Cyr" w:eastAsia="Times New Roman" w:hAnsi="Times New Roman Cyr" w:cs="Times New Roman"/>
          <w:sz w:val="24"/>
          <w:szCs w:val="24"/>
          <w:lang w:eastAsia="ar-SA"/>
        </w:rPr>
        <w:tab/>
        <w:t xml:space="preserve"> (ще ползваме/няма да ползваме)</w:t>
      </w:r>
    </w:p>
    <w:p w:rsidR="0047240F" w:rsidRPr="00275EC6" w:rsidRDefault="0047240F" w:rsidP="0047240F">
      <w:pPr>
        <w:suppressAutoHyphens/>
        <w:spacing w:after="0" w:line="240" w:lineRule="auto"/>
        <w:ind w:left="71" w:firstLine="720"/>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Подизпълнител:</w:t>
      </w:r>
    </w:p>
    <w:p w:rsidR="0047240F" w:rsidRPr="00275EC6" w:rsidRDefault="0047240F" w:rsidP="0047240F">
      <w:pPr>
        <w:suppressAutoHyphens/>
        <w:spacing w:after="0" w:line="240" w:lineRule="auto"/>
        <w:ind w:left="71" w:firstLine="720"/>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 от общата стойност:</w:t>
      </w:r>
    </w:p>
    <w:p w:rsidR="0047240F" w:rsidRPr="00275EC6" w:rsidRDefault="0047240F" w:rsidP="0047240F">
      <w:pPr>
        <w:suppressAutoHyphens/>
        <w:spacing w:after="0" w:line="240" w:lineRule="auto"/>
        <w:ind w:left="781" w:firstLine="10"/>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конкретна част от предмета на обществената поръчка, който ще изпълни подизпълнителя:</w:t>
      </w:r>
    </w:p>
    <w:p w:rsidR="0047240F" w:rsidRPr="00275EC6" w:rsidRDefault="0047240F" w:rsidP="0047240F">
      <w:pPr>
        <w:suppressAutoHyphens/>
        <w:spacing w:after="0" w:line="240" w:lineRule="auto"/>
        <w:ind w:left="781" w:firstLine="10"/>
        <w:jc w:val="both"/>
        <w:rPr>
          <w:rFonts w:ascii="Times New Roman Cyr" w:eastAsia="Times New Roman" w:hAnsi="Times New Roman Cyr" w:cs="Times New Roman"/>
          <w:sz w:val="24"/>
          <w:szCs w:val="24"/>
          <w:lang w:eastAsia="ar-SA"/>
        </w:rPr>
      </w:pPr>
    </w:p>
    <w:p w:rsidR="0047240F" w:rsidRPr="00275EC6" w:rsidRDefault="0047240F" w:rsidP="0047240F">
      <w:pPr>
        <w:suppressAutoHyphens/>
        <w:spacing w:after="0" w:line="240" w:lineRule="auto"/>
        <w:ind w:firstLine="720"/>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Заявяваме, че ако бъдем избрани за изпълнители на обществената поръчка, до подписване на договора, настоящото заявление ще представлява споразумение между нас и възложителя.</w:t>
      </w:r>
    </w:p>
    <w:p w:rsidR="0047240F" w:rsidRPr="00275EC6" w:rsidRDefault="0047240F" w:rsidP="0047240F">
      <w:pPr>
        <w:suppressAutoHyphens/>
        <w:spacing w:after="0" w:line="240" w:lineRule="auto"/>
        <w:ind w:firstLine="720"/>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Заявяваме, че ако сключим договор, в три дневен срок след получаване на поканата за подписване на договор ще внесем гаранцията за изпълнение в размер на 2 % от стойността на поръчката и ще представим документи от съответните компетентни органи за удостоверяване на обстоятелствата по чл.47, ал.1</w:t>
      </w:r>
      <w:r w:rsidR="002819E8" w:rsidRPr="00275EC6">
        <w:rPr>
          <w:rFonts w:ascii="Times New Roman Cyr" w:eastAsia="Times New Roman" w:hAnsi="Times New Roman Cyr" w:cs="Times New Roman"/>
          <w:sz w:val="24"/>
          <w:szCs w:val="24"/>
          <w:lang w:eastAsia="ar-SA"/>
        </w:rPr>
        <w:t>, 2</w:t>
      </w:r>
      <w:r w:rsidRPr="00275EC6">
        <w:rPr>
          <w:rFonts w:ascii="Times New Roman Cyr" w:eastAsia="Times New Roman" w:hAnsi="Times New Roman Cyr" w:cs="Times New Roman"/>
          <w:sz w:val="24"/>
          <w:szCs w:val="24"/>
          <w:lang w:eastAsia="ar-SA"/>
        </w:rPr>
        <w:t xml:space="preserve"> и 5 от ЗОП.</w:t>
      </w:r>
    </w:p>
    <w:p w:rsidR="0047240F" w:rsidRPr="00275EC6" w:rsidRDefault="0047240F" w:rsidP="0047240F">
      <w:pPr>
        <w:suppressAutoHyphens/>
        <w:spacing w:after="0" w:line="240" w:lineRule="auto"/>
        <w:ind w:firstLine="720"/>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Прилагаме подписан списък на документите, съдържащи се в офертата.</w:t>
      </w:r>
    </w:p>
    <w:p w:rsidR="0047240F" w:rsidRPr="00275EC6" w:rsidRDefault="0047240F" w:rsidP="0047240F">
      <w:pPr>
        <w:suppressAutoHyphens/>
        <w:spacing w:after="0" w:line="36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ab/>
      </w:r>
    </w:p>
    <w:p w:rsidR="0047240F" w:rsidRPr="00275EC6" w:rsidRDefault="0047240F" w:rsidP="0047240F">
      <w:pPr>
        <w:suppressAutoHyphens/>
        <w:spacing w:after="0" w:line="360" w:lineRule="auto"/>
        <w:jc w:val="both"/>
        <w:rPr>
          <w:rFonts w:ascii="Times New Roman Cyr" w:eastAsia="Times New Roman" w:hAnsi="Times New Roman Cyr" w:cs="Times New Roman"/>
          <w:sz w:val="24"/>
          <w:szCs w:val="24"/>
          <w:lang w:eastAsia="ar-SA"/>
        </w:rPr>
      </w:pPr>
    </w:p>
    <w:p w:rsidR="0047240F" w:rsidRPr="00275EC6" w:rsidRDefault="0047240F" w:rsidP="0047240F">
      <w:pPr>
        <w:suppressAutoHyphens/>
        <w:spacing w:after="0" w:line="360" w:lineRule="auto"/>
        <w:jc w:val="both"/>
        <w:rPr>
          <w:rFonts w:ascii="Times New Roman Cyr" w:eastAsia="Times New Roman" w:hAnsi="Times New Roman Cyr" w:cs="Times New Roman"/>
          <w:sz w:val="24"/>
          <w:szCs w:val="24"/>
          <w:lang w:eastAsia="ar-SA"/>
        </w:rPr>
      </w:pPr>
    </w:p>
    <w:p w:rsidR="0047240F" w:rsidRPr="00275EC6" w:rsidRDefault="0047240F" w:rsidP="0047240F">
      <w:pPr>
        <w:suppressAutoHyphens/>
        <w:spacing w:after="0" w:line="36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Д</w:t>
      </w:r>
      <w:r w:rsidR="002819E8" w:rsidRPr="00275EC6">
        <w:rPr>
          <w:rFonts w:ascii="Times New Roman Cyr" w:eastAsia="Times New Roman" w:hAnsi="Times New Roman Cyr" w:cs="Times New Roman"/>
          <w:sz w:val="24"/>
          <w:szCs w:val="24"/>
          <w:lang w:eastAsia="ar-SA"/>
        </w:rPr>
        <w:t>ата: .......................2013</w:t>
      </w:r>
      <w:r w:rsidRPr="00275EC6">
        <w:rPr>
          <w:rFonts w:ascii="Times New Roman Cyr" w:eastAsia="Times New Roman" w:hAnsi="Times New Roman Cyr" w:cs="Times New Roman"/>
          <w:sz w:val="24"/>
          <w:szCs w:val="24"/>
          <w:lang w:eastAsia="ar-SA"/>
        </w:rPr>
        <w:t xml:space="preserve">г.           </w:t>
      </w:r>
      <w:r w:rsidR="00861FF1">
        <w:rPr>
          <w:rFonts w:ascii="Times New Roman Cyr" w:eastAsia="Times New Roman" w:hAnsi="Times New Roman Cyr" w:cs="Times New Roman"/>
          <w:sz w:val="24"/>
          <w:szCs w:val="24"/>
          <w:lang w:eastAsia="ar-SA"/>
        </w:rPr>
        <w:t xml:space="preserve">                             Представляващ</w:t>
      </w:r>
      <w:r w:rsidRPr="00275EC6">
        <w:rPr>
          <w:rFonts w:ascii="Times New Roman Cyr" w:eastAsia="Times New Roman" w:hAnsi="Times New Roman Cyr" w:cs="Times New Roman"/>
          <w:sz w:val="24"/>
          <w:szCs w:val="24"/>
          <w:lang w:eastAsia="ar-SA"/>
        </w:rPr>
        <w:t xml:space="preserve">: ......................................   </w:t>
      </w:r>
    </w:p>
    <w:p w:rsidR="0047240F" w:rsidRPr="00275EC6" w:rsidRDefault="00861FF1" w:rsidP="00861FF1">
      <w:pPr>
        <w:suppressAutoHyphens/>
        <w:spacing w:after="0" w:line="360" w:lineRule="auto"/>
        <w:ind w:left="4956" w:firstLine="708"/>
        <w:jc w:val="both"/>
        <w:rPr>
          <w:rFonts w:ascii="Times New Roman Cyr" w:eastAsia="Times New Roman" w:hAnsi="Times New Roman Cyr" w:cs="Times New Roman"/>
          <w:sz w:val="24"/>
          <w:szCs w:val="24"/>
          <w:lang w:eastAsia="ar-SA"/>
        </w:rPr>
      </w:pPr>
      <w:r>
        <w:rPr>
          <w:rFonts w:ascii="Times New Roman Cyr" w:eastAsia="Times New Roman" w:hAnsi="Times New Roman Cyr" w:cs="Times New Roman"/>
          <w:sz w:val="24"/>
          <w:szCs w:val="24"/>
          <w:lang w:eastAsia="ar-SA"/>
        </w:rPr>
        <w:t>Трите имена</w:t>
      </w:r>
      <w:r w:rsidR="0047240F" w:rsidRPr="00275EC6">
        <w:rPr>
          <w:rFonts w:ascii="Times New Roman Cyr" w:eastAsia="Times New Roman" w:hAnsi="Times New Roman Cyr" w:cs="Times New Roman"/>
          <w:sz w:val="24"/>
          <w:szCs w:val="24"/>
          <w:lang w:eastAsia="ar-SA"/>
        </w:rPr>
        <w:t>, подпис и печат</w:t>
      </w:r>
    </w:p>
    <w:p w:rsidR="0047240F" w:rsidRPr="00275EC6" w:rsidRDefault="0047240F" w:rsidP="0047240F">
      <w:pPr>
        <w:suppressAutoHyphens/>
        <w:spacing w:after="0" w:line="360" w:lineRule="auto"/>
        <w:jc w:val="both"/>
        <w:rPr>
          <w:rFonts w:ascii="Times New Roman Cyr" w:eastAsia="Times New Roman" w:hAnsi="Times New Roman Cyr" w:cs="Times New Roman"/>
          <w:sz w:val="24"/>
          <w:szCs w:val="24"/>
          <w:lang w:eastAsia="ar-SA"/>
        </w:rPr>
      </w:pPr>
    </w:p>
    <w:p w:rsidR="0047240F" w:rsidRPr="00275EC6" w:rsidRDefault="0047240F" w:rsidP="00BE4267">
      <w:pPr>
        <w:numPr>
          <w:ilvl w:val="0"/>
          <w:numId w:val="10"/>
        </w:numPr>
        <w:tabs>
          <w:tab w:val="left" w:pos="720"/>
        </w:tabs>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 xml:space="preserve">в случай, че кандидатът предвижда участие на подизпълнители. </w:t>
      </w:r>
    </w:p>
    <w:p w:rsidR="001B0AB1" w:rsidRPr="00275EC6" w:rsidRDefault="001B0AB1">
      <w:pPr>
        <w:rPr>
          <w:rFonts w:ascii="Times New Roman Cyr" w:hAnsi="Times New Roman Cyr"/>
          <w:sz w:val="24"/>
          <w:szCs w:val="24"/>
        </w:rPr>
      </w:pPr>
    </w:p>
    <w:p w:rsidR="00433D03" w:rsidRPr="000424BB" w:rsidRDefault="00433D03">
      <w:pPr>
        <w:rPr>
          <w:rFonts w:ascii="Times New Roman Cyr" w:hAnsi="Times New Roman Cyr"/>
          <w:sz w:val="24"/>
          <w:szCs w:val="24"/>
        </w:rPr>
      </w:pPr>
    </w:p>
    <w:p w:rsidR="001B0AB1" w:rsidRPr="00275EC6" w:rsidRDefault="00B5490B" w:rsidP="002819E8">
      <w:pPr>
        <w:jc w:val="right"/>
        <w:rPr>
          <w:rFonts w:ascii="Times New Roman Cyr" w:hAnsi="Times New Roman Cyr"/>
          <w:sz w:val="24"/>
          <w:szCs w:val="24"/>
        </w:rPr>
      </w:pPr>
      <w:r w:rsidRPr="00275EC6">
        <w:rPr>
          <w:rFonts w:ascii="Times New Roman Cyr" w:hAnsi="Times New Roman Cyr"/>
          <w:sz w:val="24"/>
          <w:szCs w:val="24"/>
        </w:rPr>
        <w:lastRenderedPageBreak/>
        <w:t>Образец</w:t>
      </w:r>
      <w:r w:rsidR="002819E8" w:rsidRPr="00275EC6">
        <w:rPr>
          <w:rFonts w:ascii="Times New Roman Cyr" w:hAnsi="Times New Roman Cyr"/>
          <w:sz w:val="24"/>
          <w:szCs w:val="24"/>
        </w:rPr>
        <w:t xml:space="preserve"> № 2а</w:t>
      </w:r>
    </w:p>
    <w:p w:rsidR="002819E8" w:rsidRPr="00275EC6" w:rsidRDefault="002819E8" w:rsidP="002819E8">
      <w:pPr>
        <w:snapToGrid w:val="0"/>
        <w:spacing w:after="0" w:line="240" w:lineRule="auto"/>
        <w:jc w:val="center"/>
        <w:rPr>
          <w:rFonts w:ascii="Times New Roman Cyr" w:eastAsia="Times New Roman" w:hAnsi="Times New Roman Cyr" w:cs="Times New Roman"/>
          <w:bCs/>
          <w:sz w:val="24"/>
          <w:szCs w:val="24"/>
          <w:lang w:val="en-US"/>
        </w:rPr>
      </w:pPr>
      <w:r w:rsidRPr="00275EC6">
        <w:rPr>
          <w:rFonts w:ascii="Times New Roman Cyr" w:eastAsia="Times New Roman" w:hAnsi="Times New Roman Cyr" w:cs="Times New Roman"/>
          <w:bCs/>
          <w:sz w:val="24"/>
          <w:szCs w:val="24"/>
        </w:rPr>
        <w:t>ДЕКЛАРАЦИЯ</w:t>
      </w:r>
    </w:p>
    <w:p w:rsidR="002819E8" w:rsidRPr="00275EC6" w:rsidRDefault="002819E8" w:rsidP="002819E8">
      <w:pPr>
        <w:snapToGrid w:val="0"/>
        <w:spacing w:after="0" w:line="240" w:lineRule="auto"/>
        <w:jc w:val="center"/>
        <w:rPr>
          <w:rFonts w:ascii="Times New Roman Cyr" w:eastAsia="Times New Roman" w:hAnsi="Times New Roman Cyr" w:cs="Times New Roman"/>
          <w:bCs/>
          <w:sz w:val="24"/>
          <w:szCs w:val="24"/>
          <w:lang w:val="en-US"/>
        </w:rPr>
      </w:pPr>
    </w:p>
    <w:p w:rsidR="002819E8" w:rsidRPr="00275EC6" w:rsidRDefault="002819E8" w:rsidP="002819E8">
      <w:pPr>
        <w:snapToGrid w:val="0"/>
        <w:spacing w:after="0" w:line="240" w:lineRule="auto"/>
        <w:jc w:val="center"/>
        <w:rPr>
          <w:rFonts w:ascii="Times New Roman Cyr" w:eastAsia="Times New Roman" w:hAnsi="Times New Roman Cyr" w:cs="Times New Roman"/>
          <w:bCs/>
          <w:sz w:val="24"/>
          <w:szCs w:val="24"/>
        </w:rPr>
      </w:pPr>
      <w:r w:rsidRPr="00275EC6">
        <w:rPr>
          <w:rFonts w:ascii="Times New Roman Cyr" w:eastAsia="Times New Roman" w:hAnsi="Times New Roman Cyr" w:cs="Times New Roman"/>
          <w:bCs/>
          <w:sz w:val="24"/>
          <w:szCs w:val="24"/>
        </w:rPr>
        <w:t>за отсъствие на обстоятелствата по чл. 47, ал. 1,</w:t>
      </w:r>
      <w:r w:rsidRPr="00275EC6">
        <w:rPr>
          <w:rFonts w:ascii="Times New Roman Cyr" w:eastAsia="Times New Roman" w:hAnsi="Times New Roman Cyr" w:cs="Times New Roman"/>
          <w:bCs/>
          <w:sz w:val="24"/>
          <w:szCs w:val="24"/>
          <w:lang w:val="en-US"/>
        </w:rPr>
        <w:t xml:space="preserve"> </w:t>
      </w:r>
      <w:r w:rsidRPr="00275EC6">
        <w:rPr>
          <w:rFonts w:ascii="Times New Roman Cyr" w:eastAsia="Times New Roman" w:hAnsi="Times New Roman Cyr" w:cs="Times New Roman"/>
          <w:bCs/>
          <w:sz w:val="24"/>
          <w:szCs w:val="24"/>
        </w:rPr>
        <w:t>т. 1, и ал. 2, т. 2  и 5 от ЗОП</w:t>
      </w:r>
    </w:p>
    <w:p w:rsidR="002819E8" w:rsidRPr="000424BB" w:rsidRDefault="002819E8" w:rsidP="002819E8">
      <w:pPr>
        <w:snapToGrid w:val="0"/>
        <w:spacing w:after="0" w:line="240" w:lineRule="auto"/>
        <w:ind w:left="708" w:hanging="708"/>
        <w:rPr>
          <w:rFonts w:ascii="Times New Roman Cyr" w:eastAsia="Times New Roman" w:hAnsi="Times New Roman Cyr" w:cs="Times New Roman"/>
          <w:sz w:val="24"/>
          <w:szCs w:val="24"/>
        </w:rPr>
      </w:pPr>
    </w:p>
    <w:p w:rsidR="002819E8" w:rsidRPr="00275EC6" w:rsidRDefault="002819E8" w:rsidP="002819E8">
      <w:pPr>
        <w:snapToGrid w:val="0"/>
        <w:spacing w:after="0" w:line="240" w:lineRule="auto"/>
        <w:ind w:firstLine="720"/>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Долуподписаният/ата ........................................................................................................... от гр. .........................................., адрес .............................................., ЕГН: ................................ л.к. №: ............................................., изд. на ..............................................от ..............................., в качеството  си на ......................................................................................................................</w:t>
      </w:r>
    </w:p>
    <w:p w:rsidR="002819E8" w:rsidRPr="00275EC6" w:rsidRDefault="002819E8" w:rsidP="002819E8">
      <w:pPr>
        <w:snapToGrid w:val="0"/>
        <w:spacing w:after="0" w:line="240" w:lineRule="auto"/>
        <w:ind w:firstLine="720"/>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 xml:space="preserve">           </w:t>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t>/ръководител, управител, директор и др./</w:t>
      </w:r>
    </w:p>
    <w:p w:rsidR="002819E8" w:rsidRPr="00275EC6" w:rsidRDefault="002819E8" w:rsidP="002819E8">
      <w:pPr>
        <w:snapToGrid w:val="0"/>
        <w:spacing w:after="0" w:line="240" w:lineRule="auto"/>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на ................................................................................................................................................,</w:t>
      </w:r>
    </w:p>
    <w:p w:rsidR="002819E8" w:rsidRPr="00275EC6" w:rsidRDefault="002819E8" w:rsidP="002819E8">
      <w:pPr>
        <w:snapToGrid w:val="0"/>
        <w:spacing w:after="0" w:line="240" w:lineRule="auto"/>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 xml:space="preserve"> </w:t>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t>/наименование на юридическото лице/</w:t>
      </w:r>
    </w:p>
    <w:p w:rsidR="002819E8" w:rsidRPr="00275EC6" w:rsidRDefault="002819E8" w:rsidP="002819E8">
      <w:pPr>
        <w:snapToGrid w:val="0"/>
        <w:spacing w:after="0" w:line="240" w:lineRule="auto"/>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със седалище и адрес на управление: .....................................................................................</w:t>
      </w:r>
    </w:p>
    <w:p w:rsidR="002819E8" w:rsidRDefault="002819E8" w:rsidP="002819E8">
      <w:pPr>
        <w:snapToGrid w:val="0"/>
        <w:spacing w:after="0" w:line="240" w:lineRule="auto"/>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 xml:space="preserve">вписано в търговския регистър при .......................................................съд, ф.д. N:.................... от ................................................... г./Агенция по вписванията, с ЕИК ............................, участник в процедура за възлагане на обществена поръчка с предмет: </w:t>
      </w:r>
      <w:r w:rsidR="000424BB" w:rsidRPr="000424BB">
        <w:rPr>
          <w:rFonts w:ascii="Times New Roman Cyr" w:eastAsia="Times New Roman" w:hAnsi="Times New Roman Cyr" w:cs="Times New Roman"/>
          <w:sz w:val="24"/>
          <w:szCs w:val="24"/>
        </w:rPr>
        <w:t>„УСЛУГИ ПО ИЗПЪЛНЕНИЕТО НА ПРОЕКТ BG051РО001-3.1.08-0031 „РАЗРАБОТВАНЕ И ВЪВЕЖДАНЕ НА СИСТЕМА ОТ КЛЮЧОВИ ИНДИКАТОРИ И ПРОЦЕСНО-БАЗИРАНО УПРАВЛЕНИЕ НА УНСС““</w:t>
      </w:r>
    </w:p>
    <w:p w:rsidR="000424BB" w:rsidRPr="00275EC6" w:rsidRDefault="000424BB" w:rsidP="002819E8">
      <w:pPr>
        <w:snapToGrid w:val="0"/>
        <w:spacing w:after="0" w:line="240" w:lineRule="auto"/>
        <w:jc w:val="both"/>
        <w:rPr>
          <w:rFonts w:ascii="Times New Roman Cyr" w:eastAsia="Times New Roman" w:hAnsi="Times New Roman Cyr" w:cs="Times New Roman"/>
          <w:sz w:val="24"/>
          <w:szCs w:val="24"/>
          <w:lang w:val="en-US"/>
        </w:rPr>
      </w:pPr>
    </w:p>
    <w:p w:rsidR="002819E8" w:rsidRPr="00275EC6" w:rsidRDefault="002819E8" w:rsidP="002819E8">
      <w:pPr>
        <w:snapToGrid w:val="0"/>
        <w:spacing w:after="0" w:line="240" w:lineRule="auto"/>
        <w:ind w:left="708" w:hanging="708"/>
        <w:jc w:val="center"/>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ДЕКЛАРИРАМ  СЛЕДНОТО:</w:t>
      </w:r>
    </w:p>
    <w:p w:rsidR="002819E8" w:rsidRPr="00275EC6" w:rsidRDefault="002819E8" w:rsidP="002819E8">
      <w:pPr>
        <w:snapToGrid w:val="0"/>
        <w:spacing w:after="0" w:line="240" w:lineRule="auto"/>
        <w:ind w:left="708" w:hanging="708"/>
        <w:jc w:val="both"/>
        <w:rPr>
          <w:rFonts w:ascii="Times New Roman Cyr" w:eastAsia="Times New Roman" w:hAnsi="Times New Roman Cyr" w:cs="Times New Roman"/>
          <w:sz w:val="24"/>
          <w:szCs w:val="24"/>
        </w:rPr>
      </w:pPr>
    </w:p>
    <w:p w:rsidR="002819E8" w:rsidRPr="00275EC6" w:rsidRDefault="002819E8" w:rsidP="002819E8">
      <w:pPr>
        <w:snapToGrid w:val="0"/>
        <w:spacing w:after="0" w:line="240" w:lineRule="auto"/>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 xml:space="preserve">1. Не съм осъден/а с влязла в сила присъда за: </w:t>
      </w:r>
    </w:p>
    <w:p w:rsidR="002819E8" w:rsidRPr="00275EC6" w:rsidRDefault="002819E8" w:rsidP="002819E8">
      <w:pPr>
        <w:snapToGrid w:val="0"/>
        <w:spacing w:after="0" w:line="240" w:lineRule="auto"/>
        <w:ind w:firstLine="720"/>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а) престъпление против финансовата, данъчната или осигурителната система, включително изпиране на пари, по чл. 253-260 от Наказателния кодекс</w:t>
      </w:r>
    </w:p>
    <w:p w:rsidR="002819E8" w:rsidRPr="00275EC6" w:rsidRDefault="002819E8" w:rsidP="002819E8">
      <w:pPr>
        <w:snapToGrid w:val="0"/>
        <w:spacing w:after="0" w:line="240" w:lineRule="auto"/>
        <w:ind w:firstLine="720"/>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б) подкуп по чл. 301-307 от Наказателния кодекс</w:t>
      </w:r>
    </w:p>
    <w:p w:rsidR="002819E8" w:rsidRPr="00275EC6" w:rsidRDefault="002819E8" w:rsidP="002819E8">
      <w:pPr>
        <w:snapToGrid w:val="0"/>
        <w:spacing w:after="0" w:line="240" w:lineRule="auto"/>
        <w:ind w:firstLine="720"/>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в) участие в организирана  престъпна група по чл. 321 и 321а от Наказателния  кодекс</w:t>
      </w:r>
    </w:p>
    <w:p w:rsidR="002819E8" w:rsidRPr="00275EC6" w:rsidRDefault="002819E8" w:rsidP="002819E8">
      <w:pPr>
        <w:snapToGrid w:val="0"/>
        <w:spacing w:after="0" w:line="240" w:lineRule="auto"/>
        <w:ind w:firstLine="720"/>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г) престъпление против собствеността по чл. 194-217 от Наказателния  кодекс</w:t>
      </w:r>
    </w:p>
    <w:p w:rsidR="002819E8" w:rsidRPr="00275EC6" w:rsidRDefault="002819E8" w:rsidP="002819E8">
      <w:pPr>
        <w:snapToGrid w:val="0"/>
        <w:spacing w:after="0" w:line="240" w:lineRule="auto"/>
        <w:ind w:firstLine="720"/>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д) престъпление против стопанството по чл. 219-252 от Наказателния  кодекс</w:t>
      </w:r>
    </w:p>
    <w:p w:rsidR="002819E8" w:rsidRPr="00275EC6" w:rsidRDefault="002819E8" w:rsidP="002819E8">
      <w:pPr>
        <w:snapToGrid w:val="0"/>
        <w:spacing w:after="0" w:line="240" w:lineRule="auto"/>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2. Не съм лишен/а от правото да упражнявам определена професия или дейност съгласно законодателството на държавата, в която е извършено нарушението.</w:t>
      </w:r>
    </w:p>
    <w:p w:rsidR="002819E8" w:rsidRPr="00275EC6" w:rsidRDefault="002819E8" w:rsidP="002819E8">
      <w:pPr>
        <w:snapToGrid w:val="0"/>
        <w:spacing w:after="0" w:line="240" w:lineRule="auto"/>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 xml:space="preserve">3. Не съм </w:t>
      </w:r>
      <w:r w:rsidR="00AD4FC3" w:rsidRPr="00275EC6">
        <w:rPr>
          <w:rFonts w:ascii="Times New Roman Cyr" w:eastAsia="Times New Roman" w:hAnsi="Times New Roman Cyr" w:cs="Times New Roman"/>
          <w:sz w:val="24"/>
          <w:szCs w:val="24"/>
        </w:rPr>
        <w:t>осъден с влязла в сила присъда за престъпление по чл. 313 от Наказателния кодекс във връзка с провеждане на процедури за възлагане на обществени поръчки</w:t>
      </w:r>
      <w:r w:rsidRPr="00275EC6">
        <w:rPr>
          <w:rFonts w:ascii="Times New Roman Cyr" w:eastAsia="Times New Roman" w:hAnsi="Times New Roman Cyr" w:cs="Times New Roman"/>
          <w:sz w:val="24"/>
          <w:szCs w:val="24"/>
        </w:rPr>
        <w:t>.</w:t>
      </w:r>
    </w:p>
    <w:p w:rsidR="002819E8" w:rsidRPr="00275EC6" w:rsidRDefault="002819E8" w:rsidP="002819E8">
      <w:pPr>
        <w:snapToGrid w:val="0"/>
        <w:spacing w:after="0" w:line="240" w:lineRule="auto"/>
        <w:ind w:firstLine="720"/>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Известно ми е, че за неверни данни нося наказателна отговорност по чл. 313 от Наказателния кодекс.</w:t>
      </w:r>
    </w:p>
    <w:p w:rsidR="002819E8" w:rsidRPr="00275EC6" w:rsidRDefault="002819E8" w:rsidP="002819E8">
      <w:pPr>
        <w:snapToGrid w:val="0"/>
        <w:spacing w:after="0" w:line="240" w:lineRule="auto"/>
        <w:ind w:left="708" w:hanging="708"/>
        <w:jc w:val="both"/>
        <w:rPr>
          <w:rFonts w:ascii="Times New Roman Cyr" w:eastAsia="Times New Roman" w:hAnsi="Times New Roman Cyr" w:cs="Times New Roman"/>
          <w:sz w:val="24"/>
          <w:szCs w:val="24"/>
          <w:lang w:val="en-US"/>
        </w:rPr>
      </w:pP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r>
    </w:p>
    <w:p w:rsidR="002819E8" w:rsidRPr="00275EC6" w:rsidRDefault="002819E8" w:rsidP="002819E8">
      <w:pPr>
        <w:snapToGrid w:val="0"/>
        <w:spacing w:after="0" w:line="240" w:lineRule="auto"/>
        <w:ind w:left="708" w:hanging="708"/>
        <w:jc w:val="both"/>
        <w:rPr>
          <w:rFonts w:ascii="Times New Roman Cyr" w:eastAsia="Times New Roman" w:hAnsi="Times New Roman Cyr" w:cs="Times New Roman"/>
          <w:sz w:val="24"/>
          <w:szCs w:val="24"/>
          <w:lang w:val="en-US"/>
        </w:rPr>
      </w:pP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t xml:space="preserve">           </w:t>
      </w:r>
    </w:p>
    <w:p w:rsidR="002819E8" w:rsidRPr="00275EC6" w:rsidRDefault="002819E8" w:rsidP="002819E8">
      <w:pPr>
        <w:snapToGrid w:val="0"/>
        <w:spacing w:after="0" w:line="240" w:lineRule="auto"/>
        <w:ind w:left="708" w:hanging="708"/>
        <w:jc w:val="both"/>
        <w:rPr>
          <w:rFonts w:ascii="Times New Roman Cyr" w:eastAsia="Times New Roman" w:hAnsi="Times New Roman Cyr" w:cs="Times New Roman"/>
          <w:sz w:val="24"/>
          <w:szCs w:val="24"/>
          <w:lang w:val="en-US"/>
        </w:rPr>
      </w:pPr>
    </w:p>
    <w:p w:rsidR="002819E8" w:rsidRPr="00275EC6" w:rsidRDefault="002819E8" w:rsidP="002819E8">
      <w:pPr>
        <w:snapToGrid w:val="0"/>
        <w:spacing w:after="0" w:line="240" w:lineRule="auto"/>
        <w:ind w:left="708" w:hanging="708"/>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 xml:space="preserve">.......                                                  </w:t>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t>Декларатор: .......................</w:t>
      </w:r>
    </w:p>
    <w:p w:rsidR="002819E8" w:rsidRPr="00275EC6" w:rsidRDefault="002819E8" w:rsidP="002819E8">
      <w:pPr>
        <w:snapToGrid w:val="0"/>
        <w:spacing w:after="0" w:line="240" w:lineRule="auto"/>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 xml:space="preserve">   /дата/    </w:t>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t xml:space="preserve">   </w:t>
      </w:r>
      <w:r w:rsidR="00861FF1">
        <w:rPr>
          <w:rFonts w:ascii="Times New Roman Cyr" w:eastAsia="Times New Roman" w:hAnsi="Times New Roman Cyr" w:cs="Times New Roman"/>
          <w:sz w:val="24"/>
          <w:szCs w:val="24"/>
        </w:rPr>
        <w:t xml:space="preserve">             </w:t>
      </w:r>
      <w:r w:rsidRPr="00275EC6">
        <w:rPr>
          <w:rFonts w:ascii="Times New Roman Cyr" w:eastAsia="Times New Roman" w:hAnsi="Times New Roman Cyr" w:cs="Times New Roman"/>
          <w:sz w:val="24"/>
          <w:szCs w:val="24"/>
        </w:rPr>
        <w:t>/</w:t>
      </w:r>
      <w:r w:rsidR="00861FF1">
        <w:rPr>
          <w:rFonts w:ascii="Times New Roman Cyr" w:eastAsia="Times New Roman" w:hAnsi="Times New Roman Cyr" w:cs="Times New Roman"/>
          <w:sz w:val="24"/>
          <w:szCs w:val="24"/>
        </w:rPr>
        <w:t xml:space="preserve">Трите имена, </w:t>
      </w:r>
      <w:r w:rsidRPr="00275EC6">
        <w:rPr>
          <w:rFonts w:ascii="Times New Roman Cyr" w:eastAsia="Times New Roman" w:hAnsi="Times New Roman Cyr" w:cs="Times New Roman"/>
          <w:sz w:val="24"/>
          <w:szCs w:val="24"/>
        </w:rPr>
        <w:t>подпис/</w:t>
      </w:r>
    </w:p>
    <w:p w:rsidR="002819E8" w:rsidRPr="00275EC6" w:rsidRDefault="002819E8" w:rsidP="002819E8">
      <w:pPr>
        <w:pBdr>
          <w:bottom w:val="single" w:sz="12" w:space="0" w:color="auto"/>
        </w:pBdr>
        <w:snapToGrid w:val="0"/>
        <w:spacing w:after="0" w:line="240" w:lineRule="auto"/>
        <w:jc w:val="both"/>
        <w:rPr>
          <w:rFonts w:ascii="Times New Roman Cyr" w:eastAsia="Times New Roman" w:hAnsi="Times New Roman Cyr" w:cs="Times New Roman"/>
          <w:sz w:val="24"/>
          <w:szCs w:val="24"/>
        </w:rPr>
      </w:pPr>
    </w:p>
    <w:p w:rsidR="000424BB" w:rsidRDefault="00AD4FC3" w:rsidP="000424BB">
      <w:pPr>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*Декларацията се отнася за</w:t>
      </w:r>
      <w:r w:rsidR="000424BB">
        <w:rPr>
          <w:rFonts w:ascii="Times New Roman Cyr" w:eastAsia="Times New Roman" w:hAnsi="Times New Roman Cyr" w:cs="Times New Roman"/>
          <w:sz w:val="24"/>
          <w:szCs w:val="24"/>
        </w:rPr>
        <w:t xml:space="preserve"> лицата по чл. 47, ал. 4 от ЗОП</w:t>
      </w:r>
    </w:p>
    <w:p w:rsidR="00AD4FC3" w:rsidRPr="000424BB" w:rsidRDefault="00B5490B" w:rsidP="000424BB">
      <w:pPr>
        <w:ind w:left="7080"/>
        <w:rPr>
          <w:rFonts w:ascii="Times New Roman Cyr" w:eastAsia="Times New Roman" w:hAnsi="Times New Roman Cyr" w:cs="Times New Roman"/>
          <w:sz w:val="24"/>
          <w:szCs w:val="24"/>
        </w:rPr>
      </w:pPr>
      <w:r w:rsidRPr="00275EC6">
        <w:rPr>
          <w:rFonts w:ascii="Times New Roman Cyr" w:hAnsi="Times New Roman Cyr"/>
          <w:sz w:val="24"/>
          <w:szCs w:val="24"/>
        </w:rPr>
        <w:lastRenderedPageBreak/>
        <w:t>Образец</w:t>
      </w:r>
      <w:r w:rsidR="00EC2656" w:rsidRPr="00275EC6">
        <w:rPr>
          <w:rFonts w:ascii="Times New Roman Cyr" w:hAnsi="Times New Roman Cyr"/>
          <w:sz w:val="24"/>
          <w:szCs w:val="24"/>
        </w:rPr>
        <w:t xml:space="preserve"> № 2б</w:t>
      </w:r>
    </w:p>
    <w:p w:rsidR="00685CE9" w:rsidRPr="00275EC6" w:rsidRDefault="00685CE9" w:rsidP="00685CE9">
      <w:pPr>
        <w:spacing w:after="0" w:line="240" w:lineRule="auto"/>
        <w:jc w:val="center"/>
        <w:rPr>
          <w:rFonts w:ascii="Times New Roman Cyr" w:eastAsia="Times New Roman" w:hAnsi="Times New Roman Cyr" w:cs="Times New Roman"/>
          <w:bCs/>
          <w:snapToGrid w:val="0"/>
          <w:sz w:val="24"/>
          <w:szCs w:val="24"/>
        </w:rPr>
      </w:pPr>
      <w:r w:rsidRPr="00275EC6">
        <w:rPr>
          <w:rFonts w:ascii="Times New Roman Cyr" w:eastAsia="Times New Roman" w:hAnsi="Times New Roman Cyr" w:cs="Times New Roman"/>
          <w:bCs/>
          <w:snapToGrid w:val="0"/>
          <w:sz w:val="24"/>
          <w:szCs w:val="24"/>
        </w:rPr>
        <w:t>ДЕКЛАРАЦИЯ</w:t>
      </w:r>
    </w:p>
    <w:p w:rsidR="00685CE9" w:rsidRPr="000424BB" w:rsidRDefault="00685CE9" w:rsidP="000424BB">
      <w:pPr>
        <w:spacing w:after="0" w:line="240" w:lineRule="auto"/>
        <w:jc w:val="center"/>
        <w:rPr>
          <w:rFonts w:ascii="Times New Roman Cyr" w:eastAsia="Times New Roman" w:hAnsi="Times New Roman Cyr" w:cs="Times New Roman"/>
          <w:bCs/>
          <w:snapToGrid w:val="0"/>
          <w:sz w:val="24"/>
          <w:szCs w:val="24"/>
        </w:rPr>
      </w:pPr>
      <w:r w:rsidRPr="00275EC6">
        <w:rPr>
          <w:rFonts w:ascii="Times New Roman Cyr" w:eastAsia="Times New Roman" w:hAnsi="Times New Roman Cyr" w:cs="Times New Roman"/>
          <w:bCs/>
          <w:snapToGrid w:val="0"/>
          <w:sz w:val="24"/>
          <w:szCs w:val="24"/>
        </w:rPr>
        <w:t>за отсъствие на обстоятелствата по чл. 47, ал. 1,</w:t>
      </w:r>
      <w:r w:rsidRPr="00275EC6">
        <w:rPr>
          <w:rFonts w:ascii="Times New Roman Cyr" w:eastAsia="Times New Roman" w:hAnsi="Times New Roman Cyr" w:cs="Times New Roman"/>
          <w:bCs/>
          <w:snapToGrid w:val="0"/>
          <w:sz w:val="24"/>
          <w:szCs w:val="24"/>
          <w:lang w:val="en-US"/>
        </w:rPr>
        <w:t xml:space="preserve"> </w:t>
      </w:r>
      <w:r w:rsidRPr="00275EC6">
        <w:rPr>
          <w:rFonts w:ascii="Times New Roman Cyr" w:eastAsia="Times New Roman" w:hAnsi="Times New Roman Cyr" w:cs="Times New Roman"/>
          <w:bCs/>
          <w:snapToGrid w:val="0"/>
          <w:sz w:val="24"/>
          <w:szCs w:val="24"/>
        </w:rPr>
        <w:t>т. 2 и 3, ал. 2, т</w:t>
      </w:r>
      <w:r w:rsidR="000424BB">
        <w:rPr>
          <w:rFonts w:ascii="Times New Roman Cyr" w:eastAsia="Times New Roman" w:hAnsi="Times New Roman Cyr" w:cs="Times New Roman"/>
          <w:bCs/>
          <w:snapToGrid w:val="0"/>
          <w:sz w:val="24"/>
          <w:szCs w:val="24"/>
        </w:rPr>
        <w:t>. 1, 3 и 4 и ал. 5, т. 2 от ЗОП</w:t>
      </w:r>
    </w:p>
    <w:p w:rsidR="00685CE9" w:rsidRPr="00275EC6" w:rsidRDefault="00685CE9" w:rsidP="00685CE9">
      <w:pPr>
        <w:spacing w:after="0" w:line="240" w:lineRule="auto"/>
        <w:ind w:firstLine="720"/>
        <w:rPr>
          <w:rFonts w:ascii="Times New Roman Cyr" w:eastAsia="Times New Roman" w:hAnsi="Times New Roman Cyr" w:cs="Times New Roman"/>
          <w:snapToGrid w:val="0"/>
          <w:sz w:val="24"/>
          <w:szCs w:val="24"/>
        </w:rPr>
      </w:pPr>
      <w:r w:rsidRPr="00275EC6">
        <w:rPr>
          <w:rFonts w:ascii="Times New Roman Cyr" w:eastAsia="Times New Roman" w:hAnsi="Times New Roman Cyr" w:cs="Times New Roman"/>
          <w:snapToGrid w:val="0"/>
          <w:sz w:val="24"/>
          <w:szCs w:val="24"/>
        </w:rPr>
        <w:t>Долуподписаният/ата ........................................................................................................... от гр. .........................................., адрес .............................................., ЕГН: ................................ л.к. №: ............................................., изд. на ..............................................от ..............................., в качеството  си на ................................................................................................</w:t>
      </w:r>
      <w:r w:rsidR="003977D9">
        <w:rPr>
          <w:rFonts w:ascii="Times New Roman Cyr" w:eastAsia="Times New Roman" w:hAnsi="Times New Roman Cyr" w:cs="Times New Roman"/>
          <w:snapToGrid w:val="0"/>
          <w:sz w:val="24"/>
          <w:szCs w:val="24"/>
        </w:rPr>
        <w:t>.....................</w:t>
      </w:r>
    </w:p>
    <w:p w:rsidR="00685CE9" w:rsidRPr="00275EC6" w:rsidRDefault="00685CE9" w:rsidP="00685CE9">
      <w:pPr>
        <w:spacing w:after="0" w:line="240" w:lineRule="auto"/>
        <w:ind w:firstLine="720"/>
        <w:rPr>
          <w:rFonts w:ascii="Times New Roman Cyr" w:eastAsia="Times New Roman" w:hAnsi="Times New Roman Cyr" w:cs="Times New Roman"/>
          <w:snapToGrid w:val="0"/>
          <w:sz w:val="24"/>
          <w:szCs w:val="24"/>
        </w:rPr>
      </w:pPr>
      <w:r w:rsidRPr="00275EC6">
        <w:rPr>
          <w:rFonts w:ascii="Times New Roman Cyr" w:eastAsia="Times New Roman" w:hAnsi="Times New Roman Cyr" w:cs="Times New Roman"/>
          <w:snapToGrid w:val="0"/>
          <w:sz w:val="24"/>
          <w:szCs w:val="24"/>
        </w:rPr>
        <w:t xml:space="preserve">           </w:t>
      </w:r>
      <w:r w:rsidRPr="00275EC6">
        <w:rPr>
          <w:rFonts w:ascii="Times New Roman Cyr" w:eastAsia="Times New Roman" w:hAnsi="Times New Roman Cyr" w:cs="Times New Roman"/>
          <w:snapToGrid w:val="0"/>
          <w:sz w:val="24"/>
          <w:szCs w:val="24"/>
        </w:rPr>
        <w:tab/>
      </w:r>
      <w:r w:rsidRPr="00275EC6">
        <w:rPr>
          <w:rFonts w:ascii="Times New Roman Cyr" w:eastAsia="Times New Roman" w:hAnsi="Times New Roman Cyr" w:cs="Times New Roman"/>
          <w:snapToGrid w:val="0"/>
          <w:sz w:val="24"/>
          <w:szCs w:val="24"/>
        </w:rPr>
        <w:tab/>
      </w:r>
      <w:r w:rsidRPr="00275EC6">
        <w:rPr>
          <w:rFonts w:ascii="Times New Roman Cyr" w:eastAsia="Times New Roman" w:hAnsi="Times New Roman Cyr" w:cs="Times New Roman"/>
          <w:snapToGrid w:val="0"/>
          <w:sz w:val="24"/>
          <w:szCs w:val="24"/>
        </w:rPr>
        <w:tab/>
      </w:r>
      <w:r w:rsidRPr="00275EC6">
        <w:rPr>
          <w:rFonts w:ascii="Times New Roman Cyr" w:eastAsia="Times New Roman" w:hAnsi="Times New Roman Cyr" w:cs="Times New Roman"/>
          <w:snapToGrid w:val="0"/>
          <w:sz w:val="24"/>
          <w:szCs w:val="24"/>
        </w:rPr>
        <w:tab/>
      </w:r>
      <w:r w:rsidRPr="00275EC6">
        <w:rPr>
          <w:rFonts w:ascii="Times New Roman Cyr" w:eastAsia="Times New Roman" w:hAnsi="Times New Roman Cyr" w:cs="Times New Roman"/>
          <w:snapToGrid w:val="0"/>
          <w:sz w:val="24"/>
          <w:szCs w:val="24"/>
        </w:rPr>
        <w:tab/>
        <w:t>/ръководител, управител, директор и др./</w:t>
      </w:r>
    </w:p>
    <w:p w:rsidR="00685CE9" w:rsidRPr="00275EC6" w:rsidRDefault="00685CE9" w:rsidP="00685CE9">
      <w:pPr>
        <w:spacing w:after="0" w:line="240" w:lineRule="auto"/>
        <w:rPr>
          <w:rFonts w:ascii="Times New Roman Cyr" w:eastAsia="Times New Roman" w:hAnsi="Times New Roman Cyr" w:cs="Times New Roman"/>
          <w:snapToGrid w:val="0"/>
          <w:sz w:val="24"/>
          <w:szCs w:val="24"/>
        </w:rPr>
      </w:pPr>
      <w:r w:rsidRPr="00275EC6">
        <w:rPr>
          <w:rFonts w:ascii="Times New Roman Cyr" w:eastAsia="Times New Roman" w:hAnsi="Times New Roman Cyr" w:cs="Times New Roman"/>
          <w:snapToGrid w:val="0"/>
          <w:sz w:val="24"/>
          <w:szCs w:val="24"/>
        </w:rPr>
        <w:t>на ................................................................................................................................................,</w:t>
      </w:r>
    </w:p>
    <w:p w:rsidR="00685CE9" w:rsidRPr="00275EC6" w:rsidRDefault="00685CE9" w:rsidP="00685CE9">
      <w:pPr>
        <w:spacing w:after="0" w:line="240" w:lineRule="auto"/>
        <w:rPr>
          <w:rFonts w:ascii="Times New Roman Cyr" w:eastAsia="Times New Roman" w:hAnsi="Times New Roman Cyr" w:cs="Times New Roman"/>
          <w:snapToGrid w:val="0"/>
          <w:sz w:val="24"/>
          <w:szCs w:val="24"/>
        </w:rPr>
      </w:pPr>
      <w:r w:rsidRPr="00275EC6">
        <w:rPr>
          <w:rFonts w:ascii="Times New Roman Cyr" w:eastAsia="Times New Roman" w:hAnsi="Times New Roman Cyr" w:cs="Times New Roman"/>
          <w:snapToGrid w:val="0"/>
          <w:sz w:val="24"/>
          <w:szCs w:val="24"/>
        </w:rPr>
        <w:t xml:space="preserve"> </w:t>
      </w:r>
      <w:r w:rsidRPr="00275EC6">
        <w:rPr>
          <w:rFonts w:ascii="Times New Roman Cyr" w:eastAsia="Times New Roman" w:hAnsi="Times New Roman Cyr" w:cs="Times New Roman"/>
          <w:snapToGrid w:val="0"/>
          <w:sz w:val="24"/>
          <w:szCs w:val="24"/>
        </w:rPr>
        <w:tab/>
      </w:r>
      <w:r w:rsidRPr="00275EC6">
        <w:rPr>
          <w:rFonts w:ascii="Times New Roman Cyr" w:eastAsia="Times New Roman" w:hAnsi="Times New Roman Cyr" w:cs="Times New Roman"/>
          <w:snapToGrid w:val="0"/>
          <w:sz w:val="24"/>
          <w:szCs w:val="24"/>
        </w:rPr>
        <w:tab/>
      </w:r>
      <w:r w:rsidRPr="00275EC6">
        <w:rPr>
          <w:rFonts w:ascii="Times New Roman Cyr" w:eastAsia="Times New Roman" w:hAnsi="Times New Roman Cyr" w:cs="Times New Roman"/>
          <w:snapToGrid w:val="0"/>
          <w:sz w:val="24"/>
          <w:szCs w:val="24"/>
        </w:rPr>
        <w:tab/>
      </w:r>
      <w:r w:rsidRPr="00275EC6">
        <w:rPr>
          <w:rFonts w:ascii="Times New Roman Cyr" w:eastAsia="Times New Roman" w:hAnsi="Times New Roman Cyr" w:cs="Times New Roman"/>
          <w:snapToGrid w:val="0"/>
          <w:sz w:val="24"/>
          <w:szCs w:val="24"/>
        </w:rPr>
        <w:tab/>
        <w:t>/наименование на юридическото лице/</w:t>
      </w:r>
    </w:p>
    <w:p w:rsidR="00685CE9" w:rsidRPr="00275EC6" w:rsidRDefault="00685CE9" w:rsidP="00685CE9">
      <w:pPr>
        <w:spacing w:after="0" w:line="240" w:lineRule="auto"/>
        <w:rPr>
          <w:rFonts w:ascii="Times New Roman Cyr" w:eastAsia="Times New Roman" w:hAnsi="Times New Roman Cyr" w:cs="Times New Roman"/>
          <w:snapToGrid w:val="0"/>
          <w:sz w:val="24"/>
          <w:szCs w:val="24"/>
        </w:rPr>
      </w:pPr>
      <w:r w:rsidRPr="00275EC6">
        <w:rPr>
          <w:rFonts w:ascii="Times New Roman Cyr" w:eastAsia="Times New Roman" w:hAnsi="Times New Roman Cyr" w:cs="Times New Roman"/>
          <w:snapToGrid w:val="0"/>
          <w:sz w:val="24"/>
          <w:szCs w:val="24"/>
        </w:rPr>
        <w:t>със седалище и адрес на управление: .....................................................................................</w:t>
      </w:r>
    </w:p>
    <w:p w:rsidR="00685CE9" w:rsidRDefault="00685CE9" w:rsidP="000424BB">
      <w:pPr>
        <w:spacing w:after="0" w:line="240" w:lineRule="auto"/>
        <w:jc w:val="both"/>
        <w:rPr>
          <w:rFonts w:ascii="Times New Roman Cyr" w:eastAsia="Times New Roman" w:hAnsi="Times New Roman Cyr" w:cs="Times New Roman"/>
          <w:snapToGrid w:val="0"/>
          <w:sz w:val="24"/>
          <w:szCs w:val="24"/>
        </w:rPr>
      </w:pPr>
      <w:r w:rsidRPr="00275EC6">
        <w:rPr>
          <w:rFonts w:ascii="Times New Roman Cyr" w:eastAsia="Times New Roman" w:hAnsi="Times New Roman Cyr" w:cs="Times New Roman"/>
          <w:snapToGrid w:val="0"/>
          <w:sz w:val="24"/>
          <w:szCs w:val="24"/>
        </w:rPr>
        <w:t xml:space="preserve">вписано в търговския регистър при .......................................................съд, ф.д. N:.................... от ................................................... г./Агенция по вписванията, с ЕИК ............................, участник в процедура за възлагане на обществена поръчка по реда на чл. 16, ал. 8 от ЗОП с предмет: </w:t>
      </w:r>
      <w:r w:rsidR="000424BB" w:rsidRPr="000424BB">
        <w:rPr>
          <w:rFonts w:ascii="Times New Roman Cyr" w:eastAsia="Times New Roman" w:hAnsi="Times New Roman Cyr" w:cs="Times New Roman"/>
          <w:snapToGrid w:val="0"/>
          <w:sz w:val="24"/>
          <w:szCs w:val="24"/>
        </w:rPr>
        <w:t>„УСЛУГИ ПО ИЗПЪЛНЕНИЕТО НА ПРОЕКТ BG051РО001-3.1.08-0031 „РАЗРАБОТВАНЕ И ВЪВЕЖДАНЕ НА СИСТЕМА ОТ КЛЮЧОВИ ИНДИКАТОРИ И ПРОЦЕСНО-БАЗИРАНО УПРАВЛЕНИЕ НА УНСС““</w:t>
      </w:r>
    </w:p>
    <w:p w:rsidR="000424BB" w:rsidRPr="00275EC6" w:rsidRDefault="000424BB" w:rsidP="000424BB">
      <w:pPr>
        <w:spacing w:after="0" w:line="240" w:lineRule="auto"/>
        <w:jc w:val="both"/>
        <w:rPr>
          <w:rFonts w:ascii="Times New Roman Cyr" w:eastAsia="Times New Roman" w:hAnsi="Times New Roman Cyr" w:cs="Times New Roman"/>
          <w:snapToGrid w:val="0"/>
          <w:sz w:val="24"/>
          <w:szCs w:val="24"/>
        </w:rPr>
      </w:pPr>
    </w:p>
    <w:p w:rsidR="000424BB" w:rsidRDefault="00685CE9" w:rsidP="003977D9">
      <w:pPr>
        <w:spacing w:after="0" w:line="240" w:lineRule="auto"/>
        <w:ind w:left="708" w:hanging="708"/>
        <w:jc w:val="center"/>
        <w:rPr>
          <w:rFonts w:ascii="Times New Roman Cyr" w:eastAsia="Times New Roman" w:hAnsi="Times New Roman Cyr" w:cs="Times New Roman"/>
          <w:snapToGrid w:val="0"/>
          <w:sz w:val="24"/>
          <w:szCs w:val="24"/>
        </w:rPr>
      </w:pPr>
      <w:r w:rsidRPr="00275EC6">
        <w:rPr>
          <w:rFonts w:ascii="Times New Roman Cyr" w:eastAsia="Times New Roman" w:hAnsi="Times New Roman Cyr" w:cs="Times New Roman"/>
          <w:snapToGrid w:val="0"/>
          <w:sz w:val="24"/>
          <w:szCs w:val="24"/>
        </w:rPr>
        <w:t>ДЕК</w:t>
      </w:r>
      <w:r w:rsidR="000424BB">
        <w:rPr>
          <w:rFonts w:ascii="Times New Roman Cyr" w:eastAsia="Times New Roman" w:hAnsi="Times New Roman Cyr" w:cs="Times New Roman"/>
          <w:snapToGrid w:val="0"/>
          <w:sz w:val="24"/>
          <w:szCs w:val="24"/>
        </w:rPr>
        <w:t>ЛАРИРАМ  СЛЕДНОТО:</w:t>
      </w:r>
    </w:p>
    <w:p w:rsidR="003977D9" w:rsidRPr="00275EC6" w:rsidRDefault="003977D9" w:rsidP="003977D9">
      <w:pPr>
        <w:spacing w:after="0" w:line="240" w:lineRule="auto"/>
        <w:ind w:left="708" w:hanging="708"/>
        <w:jc w:val="center"/>
        <w:rPr>
          <w:rFonts w:ascii="Times New Roman Cyr" w:eastAsia="Times New Roman" w:hAnsi="Times New Roman Cyr" w:cs="Times New Roman"/>
          <w:snapToGrid w:val="0"/>
          <w:sz w:val="24"/>
          <w:szCs w:val="24"/>
        </w:rPr>
      </w:pPr>
    </w:p>
    <w:p w:rsidR="000424BB" w:rsidRPr="00275EC6" w:rsidRDefault="00685CE9" w:rsidP="003977D9">
      <w:pPr>
        <w:spacing w:after="0" w:line="240" w:lineRule="auto"/>
        <w:ind w:firstLine="720"/>
        <w:jc w:val="both"/>
        <w:rPr>
          <w:rFonts w:ascii="Times New Roman Cyr" w:eastAsia="Times New Roman" w:hAnsi="Times New Roman Cyr" w:cs="Times New Roman"/>
          <w:snapToGrid w:val="0"/>
          <w:sz w:val="24"/>
          <w:szCs w:val="24"/>
        </w:rPr>
      </w:pPr>
      <w:r w:rsidRPr="00275EC6">
        <w:rPr>
          <w:rFonts w:ascii="Times New Roman Cyr" w:eastAsia="Times New Roman" w:hAnsi="Times New Roman Cyr" w:cs="Times New Roman"/>
          <w:snapToGrid w:val="0"/>
          <w:sz w:val="24"/>
          <w:szCs w:val="24"/>
        </w:rPr>
        <w:t>1. Участникът, когото представлявам:</w:t>
      </w:r>
    </w:p>
    <w:p w:rsidR="00685CE9" w:rsidRPr="00275EC6" w:rsidRDefault="00685CE9" w:rsidP="00685CE9">
      <w:pPr>
        <w:spacing w:after="0" w:line="240" w:lineRule="auto"/>
        <w:ind w:firstLine="708"/>
        <w:jc w:val="both"/>
        <w:rPr>
          <w:rFonts w:ascii="Times New Roman Cyr" w:eastAsia="Times New Roman" w:hAnsi="Times New Roman Cyr" w:cs="Times New Roman"/>
          <w:snapToGrid w:val="0"/>
          <w:sz w:val="24"/>
          <w:szCs w:val="24"/>
        </w:rPr>
      </w:pPr>
      <w:r w:rsidRPr="00275EC6">
        <w:rPr>
          <w:rFonts w:ascii="Times New Roman Cyr" w:eastAsia="Times New Roman" w:hAnsi="Times New Roman Cyr" w:cs="Times New Roman"/>
          <w:snapToGrid w:val="0"/>
          <w:sz w:val="24"/>
          <w:szCs w:val="24"/>
        </w:rPr>
        <w:t>а) не е обявен в несъстоятелност</w:t>
      </w:r>
    </w:p>
    <w:p w:rsidR="00685CE9" w:rsidRPr="00275EC6" w:rsidRDefault="00685CE9" w:rsidP="00685CE9">
      <w:pPr>
        <w:spacing w:after="0" w:line="240" w:lineRule="auto"/>
        <w:ind w:firstLine="708"/>
        <w:jc w:val="both"/>
        <w:rPr>
          <w:rFonts w:ascii="Times New Roman Cyr" w:eastAsia="Times New Roman" w:hAnsi="Times New Roman Cyr" w:cs="Times New Roman"/>
          <w:snapToGrid w:val="0"/>
          <w:sz w:val="24"/>
          <w:szCs w:val="24"/>
        </w:rPr>
      </w:pPr>
      <w:r w:rsidRPr="00275EC6">
        <w:rPr>
          <w:rFonts w:ascii="Times New Roman Cyr" w:eastAsia="Times New Roman" w:hAnsi="Times New Roman Cyr" w:cs="Times New Roman"/>
          <w:snapToGrid w:val="0"/>
          <w:sz w:val="24"/>
          <w:szCs w:val="24"/>
        </w:rPr>
        <w:t>б) не е в производство по ликвидация  или в подобна процедура съгласно националните закони и подзаконови актове</w:t>
      </w:r>
    </w:p>
    <w:p w:rsidR="00685CE9" w:rsidRPr="00275EC6" w:rsidRDefault="00685CE9" w:rsidP="00685CE9">
      <w:pPr>
        <w:spacing w:after="0" w:line="240" w:lineRule="auto"/>
        <w:ind w:firstLine="708"/>
        <w:jc w:val="both"/>
        <w:rPr>
          <w:rFonts w:ascii="Times New Roman Cyr" w:eastAsia="Times New Roman" w:hAnsi="Times New Roman Cyr" w:cs="Times New Roman"/>
          <w:snapToGrid w:val="0"/>
          <w:sz w:val="24"/>
          <w:szCs w:val="24"/>
        </w:rPr>
      </w:pPr>
      <w:r w:rsidRPr="00275EC6">
        <w:rPr>
          <w:rFonts w:ascii="Times New Roman Cyr" w:eastAsia="Times New Roman" w:hAnsi="Times New Roman Cyr" w:cs="Times New Roman"/>
          <w:snapToGrid w:val="0"/>
          <w:sz w:val="24"/>
          <w:szCs w:val="24"/>
        </w:rPr>
        <w:t>в) не е в открито производство по  несъстоятелност, както и не е сключило извън съдебно споразумение с кредиторите си по смисъла на чл. 740 от Търговския закон и, а в случай , че кандидатът или участникът е чуждестранно лице- не се намира в подобна процедура съгласно националните закони и подзаконови актове, включително  когато неговата дейност е под разпореждане на съда, или кандидатът или участникът е преустановил дейността си.</w:t>
      </w:r>
    </w:p>
    <w:p w:rsidR="00685CE9" w:rsidRPr="00275EC6" w:rsidRDefault="00685CE9" w:rsidP="00685CE9">
      <w:pPr>
        <w:spacing w:after="0" w:line="240" w:lineRule="auto"/>
        <w:ind w:firstLine="708"/>
        <w:jc w:val="both"/>
        <w:rPr>
          <w:rFonts w:ascii="Times New Roman Cyr" w:eastAsia="Times New Roman" w:hAnsi="Times New Roman Cyr" w:cs="Times New Roman"/>
          <w:snapToGrid w:val="0"/>
          <w:sz w:val="24"/>
          <w:szCs w:val="24"/>
        </w:rPr>
      </w:pPr>
      <w:r w:rsidRPr="00275EC6">
        <w:rPr>
          <w:rFonts w:ascii="Times New Roman Cyr" w:eastAsia="Times New Roman" w:hAnsi="Times New Roman Cyr" w:cs="Times New Roman"/>
          <w:snapToGrid w:val="0"/>
          <w:sz w:val="24"/>
          <w:szCs w:val="24"/>
        </w:rPr>
        <w:t>г) няма парични задължения по смисъла на чл. 162, ал. 2, т. 1 от Данъчно-осигурителния процесуален кодекс към държавата и към община, установени с влязъл в сила акт на компетентен орган, освен ако е допуснато разсрочване или отсрочване на задълженията, или няма задължения за данъци или вноски за социалното осигуряване съгласно законодателството на държавата, в която кандидатът или участникът е установен.</w:t>
      </w:r>
    </w:p>
    <w:p w:rsidR="00685CE9" w:rsidRPr="00275EC6" w:rsidRDefault="00685CE9" w:rsidP="00685CE9">
      <w:pPr>
        <w:widowControl w:val="0"/>
        <w:autoSpaceDE w:val="0"/>
        <w:autoSpaceDN w:val="0"/>
        <w:adjustRightInd w:val="0"/>
        <w:spacing w:after="0" w:line="240" w:lineRule="auto"/>
        <w:ind w:right="140" w:firstLine="720"/>
        <w:jc w:val="both"/>
        <w:rPr>
          <w:rFonts w:ascii="Times New Roman Cyr" w:eastAsia="Times New Roman" w:hAnsi="Times New Roman Cyr" w:cs="Times New Roman"/>
          <w:sz w:val="24"/>
          <w:szCs w:val="24"/>
          <w:lang w:val="ru-RU" w:eastAsia="bg-BG"/>
        </w:rPr>
      </w:pPr>
      <w:r w:rsidRPr="00275EC6">
        <w:rPr>
          <w:rFonts w:ascii="Times New Roman Cyr" w:eastAsia="Times New Roman" w:hAnsi="Times New Roman Cyr" w:cs="Times New Roman"/>
          <w:sz w:val="24"/>
          <w:szCs w:val="24"/>
          <w:lang w:eastAsia="bg-BG"/>
        </w:rPr>
        <w:t>д) няма наложено административно наказание за наемане на работа на незаконно пребиваващи чужденци през последните 5 години.</w:t>
      </w:r>
    </w:p>
    <w:p w:rsidR="00685CE9" w:rsidRDefault="00685CE9" w:rsidP="000424BB">
      <w:pPr>
        <w:widowControl w:val="0"/>
        <w:autoSpaceDE w:val="0"/>
        <w:autoSpaceDN w:val="0"/>
        <w:adjustRightInd w:val="0"/>
        <w:spacing w:after="0" w:line="240" w:lineRule="auto"/>
        <w:ind w:right="140" w:firstLine="720"/>
        <w:jc w:val="both"/>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sz w:val="24"/>
          <w:szCs w:val="24"/>
          <w:lang w:eastAsia="bg-BG"/>
        </w:rPr>
        <w:t>е) не е сключвал договор с лице по чл. 21 или 22 от Закона за предотвратяване и установяване на конфликт на инте</w:t>
      </w:r>
      <w:r w:rsidR="000424BB">
        <w:rPr>
          <w:rFonts w:ascii="Times New Roman Cyr" w:eastAsia="Times New Roman" w:hAnsi="Times New Roman Cyr" w:cs="Times New Roman"/>
          <w:sz w:val="24"/>
          <w:szCs w:val="24"/>
          <w:lang w:eastAsia="bg-BG"/>
        </w:rPr>
        <w:t>реси.</w:t>
      </w:r>
    </w:p>
    <w:p w:rsidR="003977D9" w:rsidRDefault="003977D9" w:rsidP="000424BB">
      <w:pPr>
        <w:widowControl w:val="0"/>
        <w:autoSpaceDE w:val="0"/>
        <w:autoSpaceDN w:val="0"/>
        <w:adjustRightInd w:val="0"/>
        <w:spacing w:after="0" w:line="240" w:lineRule="auto"/>
        <w:ind w:right="140" w:firstLine="720"/>
        <w:jc w:val="both"/>
        <w:rPr>
          <w:rFonts w:ascii="Times New Roman Cyr" w:eastAsia="Times New Roman" w:hAnsi="Times New Roman Cyr" w:cs="Times New Roman"/>
          <w:sz w:val="24"/>
          <w:szCs w:val="24"/>
          <w:lang w:eastAsia="bg-BG"/>
        </w:rPr>
      </w:pPr>
    </w:p>
    <w:p w:rsidR="003977D9" w:rsidRPr="000424BB" w:rsidRDefault="003977D9" w:rsidP="000424BB">
      <w:pPr>
        <w:widowControl w:val="0"/>
        <w:autoSpaceDE w:val="0"/>
        <w:autoSpaceDN w:val="0"/>
        <w:adjustRightInd w:val="0"/>
        <w:spacing w:after="0" w:line="240" w:lineRule="auto"/>
        <w:ind w:right="140" w:firstLine="720"/>
        <w:jc w:val="both"/>
        <w:rPr>
          <w:rFonts w:ascii="Times New Roman Cyr" w:eastAsia="Times New Roman" w:hAnsi="Times New Roman Cyr" w:cs="Times New Roman"/>
          <w:sz w:val="24"/>
          <w:szCs w:val="24"/>
          <w:lang w:eastAsia="bg-BG"/>
        </w:rPr>
      </w:pPr>
    </w:p>
    <w:p w:rsidR="00F31EFE" w:rsidRPr="00275EC6" w:rsidRDefault="00F31EFE" w:rsidP="00F31EFE">
      <w:pPr>
        <w:snapToGrid w:val="0"/>
        <w:spacing w:after="0" w:line="240" w:lineRule="auto"/>
        <w:ind w:firstLine="720"/>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lastRenderedPageBreak/>
        <w:t>Известно ми е, че за неверни данни нося наказателна отговорност по чл. 313 от Наказателния кодекс.</w:t>
      </w:r>
    </w:p>
    <w:p w:rsidR="00F31EFE" w:rsidRPr="00275EC6" w:rsidRDefault="00F31EFE" w:rsidP="00F31EFE">
      <w:pPr>
        <w:snapToGrid w:val="0"/>
        <w:spacing w:after="0" w:line="240" w:lineRule="auto"/>
        <w:ind w:left="708" w:hanging="708"/>
        <w:jc w:val="both"/>
        <w:rPr>
          <w:rFonts w:ascii="Times New Roman Cyr" w:eastAsia="Times New Roman" w:hAnsi="Times New Roman Cyr" w:cs="Times New Roman"/>
          <w:sz w:val="24"/>
          <w:szCs w:val="24"/>
          <w:lang w:val="en-US"/>
        </w:rPr>
      </w:pP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r>
    </w:p>
    <w:p w:rsidR="00F31EFE" w:rsidRPr="00275EC6" w:rsidRDefault="00F31EFE" w:rsidP="00F31EFE">
      <w:pPr>
        <w:snapToGrid w:val="0"/>
        <w:spacing w:after="0" w:line="240" w:lineRule="auto"/>
        <w:ind w:left="708" w:hanging="708"/>
        <w:jc w:val="both"/>
        <w:rPr>
          <w:rFonts w:ascii="Times New Roman Cyr" w:eastAsia="Times New Roman" w:hAnsi="Times New Roman Cyr" w:cs="Times New Roman"/>
          <w:sz w:val="24"/>
          <w:szCs w:val="24"/>
          <w:lang w:val="en-US"/>
        </w:rPr>
      </w:pP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t xml:space="preserve">           </w:t>
      </w:r>
    </w:p>
    <w:p w:rsidR="00685CE9" w:rsidRPr="00275EC6" w:rsidRDefault="00685CE9" w:rsidP="00685CE9">
      <w:pPr>
        <w:spacing w:after="0" w:line="240" w:lineRule="auto"/>
        <w:rPr>
          <w:rFonts w:ascii="Times New Roman Cyr" w:eastAsia="Times New Roman" w:hAnsi="Times New Roman Cyr" w:cs="Times New Roman"/>
          <w:snapToGrid w:val="0"/>
          <w:sz w:val="24"/>
          <w:szCs w:val="24"/>
        </w:rPr>
      </w:pPr>
    </w:p>
    <w:p w:rsidR="00685CE9" w:rsidRPr="00275EC6" w:rsidRDefault="00685CE9" w:rsidP="00685CE9">
      <w:pPr>
        <w:spacing w:after="0" w:line="240" w:lineRule="auto"/>
        <w:rPr>
          <w:rFonts w:ascii="Times New Roman Cyr" w:eastAsia="Times New Roman" w:hAnsi="Times New Roman Cyr" w:cs="Times New Roman"/>
          <w:snapToGrid w:val="0"/>
          <w:sz w:val="24"/>
          <w:szCs w:val="24"/>
        </w:rPr>
      </w:pPr>
    </w:p>
    <w:p w:rsidR="00685CE9" w:rsidRPr="00275EC6" w:rsidRDefault="00685CE9" w:rsidP="00685CE9">
      <w:pPr>
        <w:spacing w:after="0" w:line="240" w:lineRule="auto"/>
        <w:rPr>
          <w:rFonts w:ascii="Times New Roman Cyr" w:eastAsia="Times New Roman" w:hAnsi="Times New Roman Cyr" w:cs="Times New Roman"/>
          <w:snapToGrid w:val="0"/>
          <w:sz w:val="24"/>
          <w:szCs w:val="24"/>
        </w:rPr>
      </w:pPr>
    </w:p>
    <w:p w:rsidR="00685CE9" w:rsidRPr="00275EC6" w:rsidRDefault="00685CE9" w:rsidP="00685CE9">
      <w:pPr>
        <w:spacing w:after="0" w:line="240" w:lineRule="auto"/>
        <w:ind w:left="708" w:hanging="708"/>
        <w:jc w:val="both"/>
        <w:rPr>
          <w:rFonts w:ascii="Times New Roman Cyr" w:eastAsia="Times New Roman" w:hAnsi="Times New Roman Cyr" w:cs="Times New Roman"/>
          <w:snapToGrid w:val="0"/>
          <w:sz w:val="24"/>
          <w:szCs w:val="24"/>
        </w:rPr>
      </w:pPr>
      <w:r w:rsidRPr="00275EC6">
        <w:rPr>
          <w:rFonts w:ascii="Times New Roman Cyr" w:eastAsia="Times New Roman" w:hAnsi="Times New Roman Cyr" w:cs="Times New Roman"/>
          <w:snapToGrid w:val="0"/>
          <w:sz w:val="24"/>
          <w:szCs w:val="24"/>
        </w:rPr>
        <w:t xml:space="preserve">.......                                                  </w:t>
      </w:r>
      <w:r w:rsidRPr="00275EC6">
        <w:rPr>
          <w:rFonts w:ascii="Times New Roman Cyr" w:eastAsia="Times New Roman" w:hAnsi="Times New Roman Cyr" w:cs="Times New Roman"/>
          <w:snapToGrid w:val="0"/>
          <w:sz w:val="24"/>
          <w:szCs w:val="24"/>
        </w:rPr>
        <w:tab/>
      </w:r>
      <w:r w:rsidRPr="00275EC6">
        <w:rPr>
          <w:rFonts w:ascii="Times New Roman Cyr" w:eastAsia="Times New Roman" w:hAnsi="Times New Roman Cyr" w:cs="Times New Roman"/>
          <w:snapToGrid w:val="0"/>
          <w:sz w:val="24"/>
          <w:szCs w:val="24"/>
        </w:rPr>
        <w:tab/>
      </w:r>
      <w:r w:rsidRPr="00275EC6">
        <w:rPr>
          <w:rFonts w:ascii="Times New Roman Cyr" w:eastAsia="Times New Roman" w:hAnsi="Times New Roman Cyr" w:cs="Times New Roman"/>
          <w:snapToGrid w:val="0"/>
          <w:sz w:val="24"/>
          <w:szCs w:val="24"/>
        </w:rPr>
        <w:tab/>
      </w:r>
      <w:r w:rsidRPr="00275EC6">
        <w:rPr>
          <w:rFonts w:ascii="Times New Roman Cyr" w:eastAsia="Times New Roman" w:hAnsi="Times New Roman Cyr" w:cs="Times New Roman"/>
          <w:snapToGrid w:val="0"/>
          <w:sz w:val="24"/>
          <w:szCs w:val="24"/>
        </w:rPr>
        <w:tab/>
        <w:t>Декларатор: .......................</w:t>
      </w:r>
    </w:p>
    <w:p w:rsidR="00685CE9" w:rsidRPr="00275EC6" w:rsidRDefault="00685CE9" w:rsidP="00685CE9">
      <w:pPr>
        <w:spacing w:after="0" w:line="240" w:lineRule="auto"/>
        <w:jc w:val="both"/>
        <w:rPr>
          <w:rFonts w:ascii="Times New Roman Cyr" w:eastAsia="Times New Roman" w:hAnsi="Times New Roman Cyr" w:cs="Times New Roman"/>
          <w:snapToGrid w:val="0"/>
          <w:sz w:val="24"/>
          <w:szCs w:val="24"/>
        </w:rPr>
      </w:pPr>
      <w:r w:rsidRPr="00275EC6">
        <w:rPr>
          <w:rFonts w:ascii="Times New Roman Cyr" w:eastAsia="Times New Roman" w:hAnsi="Times New Roman Cyr" w:cs="Times New Roman"/>
          <w:snapToGrid w:val="0"/>
          <w:sz w:val="24"/>
          <w:szCs w:val="24"/>
        </w:rPr>
        <w:t xml:space="preserve">   /дата/</w:t>
      </w:r>
      <w:r w:rsidR="00291095">
        <w:rPr>
          <w:rFonts w:ascii="Times New Roman Cyr" w:eastAsia="Times New Roman" w:hAnsi="Times New Roman Cyr" w:cs="Times New Roman"/>
          <w:snapToGrid w:val="0"/>
          <w:sz w:val="24"/>
          <w:szCs w:val="24"/>
        </w:rPr>
        <w:t xml:space="preserve">    </w:t>
      </w:r>
      <w:r w:rsidR="00291095">
        <w:rPr>
          <w:rFonts w:ascii="Times New Roman Cyr" w:eastAsia="Times New Roman" w:hAnsi="Times New Roman Cyr" w:cs="Times New Roman"/>
          <w:snapToGrid w:val="0"/>
          <w:sz w:val="24"/>
          <w:szCs w:val="24"/>
        </w:rPr>
        <w:tab/>
      </w:r>
      <w:r w:rsidR="00291095">
        <w:rPr>
          <w:rFonts w:ascii="Times New Roman Cyr" w:eastAsia="Times New Roman" w:hAnsi="Times New Roman Cyr" w:cs="Times New Roman"/>
          <w:snapToGrid w:val="0"/>
          <w:sz w:val="24"/>
          <w:szCs w:val="24"/>
        </w:rPr>
        <w:tab/>
      </w:r>
      <w:r w:rsidR="00291095">
        <w:rPr>
          <w:rFonts w:ascii="Times New Roman Cyr" w:eastAsia="Times New Roman" w:hAnsi="Times New Roman Cyr" w:cs="Times New Roman"/>
          <w:snapToGrid w:val="0"/>
          <w:sz w:val="24"/>
          <w:szCs w:val="24"/>
        </w:rPr>
        <w:tab/>
      </w:r>
      <w:r w:rsidR="00291095">
        <w:rPr>
          <w:rFonts w:ascii="Times New Roman Cyr" w:eastAsia="Times New Roman" w:hAnsi="Times New Roman Cyr" w:cs="Times New Roman"/>
          <w:snapToGrid w:val="0"/>
          <w:sz w:val="24"/>
          <w:szCs w:val="24"/>
        </w:rPr>
        <w:tab/>
      </w:r>
      <w:r w:rsidR="00291095">
        <w:rPr>
          <w:rFonts w:ascii="Times New Roman Cyr" w:eastAsia="Times New Roman" w:hAnsi="Times New Roman Cyr" w:cs="Times New Roman"/>
          <w:snapToGrid w:val="0"/>
          <w:sz w:val="24"/>
          <w:szCs w:val="24"/>
        </w:rPr>
        <w:tab/>
      </w:r>
      <w:r w:rsidR="00291095">
        <w:rPr>
          <w:rFonts w:ascii="Times New Roman Cyr" w:eastAsia="Times New Roman" w:hAnsi="Times New Roman Cyr" w:cs="Times New Roman"/>
          <w:snapToGrid w:val="0"/>
          <w:sz w:val="24"/>
          <w:szCs w:val="24"/>
        </w:rPr>
        <w:tab/>
      </w:r>
      <w:r w:rsidR="00291095">
        <w:rPr>
          <w:rFonts w:ascii="Times New Roman Cyr" w:eastAsia="Times New Roman" w:hAnsi="Times New Roman Cyr" w:cs="Times New Roman"/>
          <w:snapToGrid w:val="0"/>
          <w:sz w:val="24"/>
          <w:szCs w:val="24"/>
        </w:rPr>
        <w:tab/>
        <w:t xml:space="preserve">              </w:t>
      </w:r>
      <w:r w:rsidRPr="00275EC6">
        <w:rPr>
          <w:rFonts w:ascii="Times New Roman Cyr" w:eastAsia="Times New Roman" w:hAnsi="Times New Roman Cyr" w:cs="Times New Roman"/>
          <w:snapToGrid w:val="0"/>
          <w:sz w:val="24"/>
          <w:szCs w:val="24"/>
        </w:rPr>
        <w:t xml:space="preserve"> /</w:t>
      </w:r>
      <w:r w:rsidR="00291095">
        <w:rPr>
          <w:rFonts w:ascii="Times New Roman Cyr" w:eastAsia="Times New Roman" w:hAnsi="Times New Roman Cyr" w:cs="Times New Roman"/>
          <w:snapToGrid w:val="0"/>
          <w:sz w:val="24"/>
          <w:szCs w:val="24"/>
        </w:rPr>
        <w:t xml:space="preserve">Трите имена и </w:t>
      </w:r>
      <w:r w:rsidRPr="00275EC6">
        <w:rPr>
          <w:rFonts w:ascii="Times New Roman Cyr" w:eastAsia="Times New Roman" w:hAnsi="Times New Roman Cyr" w:cs="Times New Roman"/>
          <w:snapToGrid w:val="0"/>
          <w:sz w:val="24"/>
          <w:szCs w:val="24"/>
        </w:rPr>
        <w:t>подпис/</w:t>
      </w:r>
    </w:p>
    <w:p w:rsidR="00685CE9" w:rsidRPr="00275EC6" w:rsidRDefault="00685CE9" w:rsidP="00685CE9">
      <w:pPr>
        <w:spacing w:after="0" w:line="240" w:lineRule="auto"/>
        <w:jc w:val="both"/>
        <w:rPr>
          <w:rFonts w:ascii="Times New Roman Cyr" w:eastAsia="Times New Roman" w:hAnsi="Times New Roman Cyr" w:cs="Times New Roman"/>
          <w:snapToGrid w:val="0"/>
          <w:sz w:val="24"/>
          <w:szCs w:val="24"/>
        </w:rPr>
      </w:pPr>
      <w:r w:rsidRPr="00275EC6">
        <w:rPr>
          <w:rFonts w:ascii="Times New Roman Cyr" w:eastAsia="Times New Roman" w:hAnsi="Times New Roman Cyr" w:cs="Times New Roman"/>
          <w:snapToGrid w:val="0"/>
          <w:sz w:val="24"/>
          <w:szCs w:val="24"/>
        </w:rPr>
        <w:tab/>
      </w:r>
    </w:p>
    <w:p w:rsidR="000424BB" w:rsidRDefault="000424BB" w:rsidP="000424BB">
      <w:pPr>
        <w:rPr>
          <w:rFonts w:ascii="Times New Roman Cyr" w:hAnsi="Times New Roman Cyr"/>
          <w:sz w:val="24"/>
          <w:szCs w:val="24"/>
        </w:rPr>
      </w:pPr>
    </w:p>
    <w:p w:rsidR="000424BB" w:rsidRDefault="000424BB" w:rsidP="000424BB">
      <w:pPr>
        <w:rPr>
          <w:rFonts w:ascii="Times New Roman Cyr" w:hAnsi="Times New Roman Cyr"/>
          <w:sz w:val="24"/>
          <w:szCs w:val="24"/>
        </w:rPr>
      </w:pPr>
    </w:p>
    <w:p w:rsidR="000424BB" w:rsidRDefault="000424BB" w:rsidP="000424BB">
      <w:pPr>
        <w:rPr>
          <w:rFonts w:ascii="Times New Roman Cyr" w:hAnsi="Times New Roman Cyr"/>
          <w:sz w:val="24"/>
          <w:szCs w:val="24"/>
        </w:rPr>
      </w:pPr>
    </w:p>
    <w:p w:rsidR="000424BB" w:rsidRDefault="000424BB" w:rsidP="000424BB">
      <w:pPr>
        <w:rPr>
          <w:rFonts w:ascii="Times New Roman Cyr" w:hAnsi="Times New Roman Cyr"/>
          <w:sz w:val="24"/>
          <w:szCs w:val="24"/>
        </w:rPr>
      </w:pPr>
    </w:p>
    <w:p w:rsidR="000424BB" w:rsidRDefault="000424BB" w:rsidP="000424BB">
      <w:pPr>
        <w:rPr>
          <w:rFonts w:ascii="Times New Roman Cyr" w:hAnsi="Times New Roman Cyr"/>
          <w:sz w:val="24"/>
          <w:szCs w:val="24"/>
        </w:rPr>
      </w:pPr>
    </w:p>
    <w:p w:rsidR="000424BB" w:rsidRDefault="000424BB" w:rsidP="000424BB">
      <w:pPr>
        <w:rPr>
          <w:rFonts w:ascii="Times New Roman Cyr" w:hAnsi="Times New Roman Cyr"/>
          <w:sz w:val="24"/>
          <w:szCs w:val="24"/>
        </w:rPr>
      </w:pPr>
    </w:p>
    <w:p w:rsidR="000424BB" w:rsidRDefault="000424BB" w:rsidP="000424BB">
      <w:pPr>
        <w:rPr>
          <w:rFonts w:ascii="Times New Roman Cyr" w:hAnsi="Times New Roman Cyr"/>
          <w:sz w:val="24"/>
          <w:szCs w:val="24"/>
        </w:rPr>
      </w:pPr>
    </w:p>
    <w:p w:rsidR="000424BB" w:rsidRDefault="000424BB" w:rsidP="000424BB">
      <w:pPr>
        <w:rPr>
          <w:rFonts w:ascii="Times New Roman Cyr" w:hAnsi="Times New Roman Cyr"/>
          <w:sz w:val="24"/>
          <w:szCs w:val="24"/>
        </w:rPr>
      </w:pPr>
    </w:p>
    <w:p w:rsidR="000424BB" w:rsidRDefault="000424BB" w:rsidP="000424BB">
      <w:pPr>
        <w:rPr>
          <w:rFonts w:ascii="Times New Roman Cyr" w:hAnsi="Times New Roman Cyr"/>
          <w:sz w:val="24"/>
          <w:szCs w:val="24"/>
        </w:rPr>
      </w:pPr>
    </w:p>
    <w:p w:rsidR="000424BB" w:rsidRDefault="000424BB" w:rsidP="000424BB">
      <w:pPr>
        <w:rPr>
          <w:rFonts w:ascii="Times New Roman Cyr" w:hAnsi="Times New Roman Cyr"/>
          <w:sz w:val="24"/>
          <w:szCs w:val="24"/>
        </w:rPr>
      </w:pPr>
    </w:p>
    <w:p w:rsidR="000424BB" w:rsidRDefault="000424BB" w:rsidP="000424BB">
      <w:pPr>
        <w:rPr>
          <w:rFonts w:ascii="Times New Roman Cyr" w:hAnsi="Times New Roman Cyr"/>
          <w:sz w:val="24"/>
          <w:szCs w:val="24"/>
        </w:rPr>
      </w:pPr>
    </w:p>
    <w:p w:rsidR="000424BB" w:rsidRDefault="000424BB" w:rsidP="000424BB">
      <w:pPr>
        <w:rPr>
          <w:rFonts w:ascii="Times New Roman Cyr" w:hAnsi="Times New Roman Cyr"/>
          <w:sz w:val="24"/>
          <w:szCs w:val="24"/>
        </w:rPr>
      </w:pPr>
    </w:p>
    <w:p w:rsidR="000424BB" w:rsidRDefault="000424BB" w:rsidP="000424BB">
      <w:pPr>
        <w:rPr>
          <w:rFonts w:ascii="Times New Roman Cyr" w:hAnsi="Times New Roman Cyr"/>
          <w:sz w:val="24"/>
          <w:szCs w:val="24"/>
        </w:rPr>
      </w:pPr>
    </w:p>
    <w:p w:rsidR="000424BB" w:rsidRDefault="000424BB" w:rsidP="000424BB">
      <w:pPr>
        <w:rPr>
          <w:rFonts w:ascii="Times New Roman Cyr" w:hAnsi="Times New Roman Cyr"/>
          <w:sz w:val="24"/>
          <w:szCs w:val="24"/>
        </w:rPr>
      </w:pPr>
    </w:p>
    <w:p w:rsidR="000424BB" w:rsidRDefault="000424BB" w:rsidP="000424BB">
      <w:pPr>
        <w:rPr>
          <w:rFonts w:ascii="Times New Roman Cyr" w:hAnsi="Times New Roman Cyr"/>
          <w:sz w:val="24"/>
          <w:szCs w:val="24"/>
        </w:rPr>
      </w:pPr>
    </w:p>
    <w:p w:rsidR="000424BB" w:rsidRDefault="000424BB" w:rsidP="000424BB">
      <w:pPr>
        <w:rPr>
          <w:rFonts w:ascii="Times New Roman Cyr" w:hAnsi="Times New Roman Cyr"/>
          <w:sz w:val="24"/>
          <w:szCs w:val="24"/>
        </w:rPr>
      </w:pPr>
    </w:p>
    <w:p w:rsidR="000424BB" w:rsidRDefault="000424BB" w:rsidP="000424BB">
      <w:pPr>
        <w:rPr>
          <w:rFonts w:ascii="Times New Roman Cyr" w:hAnsi="Times New Roman Cyr"/>
          <w:sz w:val="24"/>
          <w:szCs w:val="24"/>
        </w:rPr>
      </w:pPr>
    </w:p>
    <w:p w:rsidR="00BF35C5" w:rsidRDefault="00BF35C5" w:rsidP="00AD4FC3">
      <w:pPr>
        <w:jc w:val="center"/>
        <w:rPr>
          <w:rFonts w:ascii="Times New Roman Cyr" w:hAnsi="Times New Roman Cyr"/>
          <w:sz w:val="24"/>
          <w:szCs w:val="24"/>
        </w:rPr>
      </w:pPr>
    </w:p>
    <w:p w:rsidR="003977D9" w:rsidRPr="00275EC6" w:rsidRDefault="003977D9" w:rsidP="00AD4FC3">
      <w:pPr>
        <w:jc w:val="center"/>
        <w:rPr>
          <w:rFonts w:ascii="Times New Roman Cyr" w:hAnsi="Times New Roman Cyr"/>
          <w:sz w:val="24"/>
          <w:szCs w:val="24"/>
        </w:rPr>
      </w:pPr>
    </w:p>
    <w:p w:rsidR="00EC2656" w:rsidRPr="00275EC6" w:rsidRDefault="00B5490B" w:rsidP="00EC2656">
      <w:pPr>
        <w:snapToGrid w:val="0"/>
        <w:spacing w:after="0" w:line="240" w:lineRule="auto"/>
        <w:ind w:left="2160" w:hanging="2160"/>
        <w:jc w:val="right"/>
        <w:outlineLvl w:val="0"/>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lastRenderedPageBreak/>
        <w:t>Образец</w:t>
      </w:r>
      <w:r w:rsidR="00433D03" w:rsidRPr="00275EC6">
        <w:rPr>
          <w:rFonts w:ascii="Times New Roman Cyr" w:eastAsia="Times New Roman" w:hAnsi="Times New Roman Cyr" w:cs="Times New Roman"/>
          <w:sz w:val="24"/>
          <w:szCs w:val="24"/>
          <w:lang w:val="en-US"/>
        </w:rPr>
        <w:t xml:space="preserve"> № 2</w:t>
      </w:r>
      <w:r w:rsidR="00433D03" w:rsidRPr="00275EC6">
        <w:rPr>
          <w:rFonts w:ascii="Times New Roman Cyr" w:eastAsia="Times New Roman" w:hAnsi="Times New Roman Cyr" w:cs="Times New Roman"/>
          <w:sz w:val="24"/>
          <w:szCs w:val="24"/>
        </w:rPr>
        <w:t>в</w:t>
      </w:r>
    </w:p>
    <w:p w:rsidR="00EC2656" w:rsidRPr="00275EC6" w:rsidRDefault="00EC2656" w:rsidP="00EC2656">
      <w:pPr>
        <w:snapToGrid w:val="0"/>
        <w:spacing w:after="0" w:line="240" w:lineRule="auto"/>
        <w:ind w:left="2160" w:hanging="2160"/>
        <w:jc w:val="center"/>
        <w:outlineLvl w:val="0"/>
        <w:rPr>
          <w:rFonts w:ascii="Times New Roman Cyr" w:eastAsia="Times New Roman" w:hAnsi="Times New Roman Cyr" w:cs="Times New Roman"/>
          <w:sz w:val="24"/>
          <w:szCs w:val="24"/>
          <w:lang w:val="ru-RU"/>
        </w:rPr>
      </w:pPr>
      <w:r w:rsidRPr="00275EC6">
        <w:rPr>
          <w:rFonts w:ascii="Times New Roman Cyr" w:eastAsia="Times New Roman" w:hAnsi="Times New Roman Cyr" w:cs="Times New Roman"/>
          <w:sz w:val="24"/>
          <w:szCs w:val="24"/>
          <w:lang w:val="ru-RU"/>
        </w:rPr>
        <w:t xml:space="preserve">Д Е К Л А Р А Ц И Я </w:t>
      </w:r>
    </w:p>
    <w:p w:rsidR="00EC2656" w:rsidRPr="00275EC6" w:rsidRDefault="00EC2656" w:rsidP="00EC2656">
      <w:pPr>
        <w:snapToGrid w:val="0"/>
        <w:spacing w:after="0" w:line="240" w:lineRule="auto"/>
        <w:rPr>
          <w:rFonts w:ascii="Times New Roman Cyr" w:eastAsia="Times New Roman" w:hAnsi="Times New Roman Cyr" w:cs="Times New Roman"/>
          <w:sz w:val="24"/>
          <w:szCs w:val="24"/>
          <w:lang w:val="ru-RU"/>
        </w:rPr>
      </w:pPr>
    </w:p>
    <w:p w:rsidR="00EC2656" w:rsidRPr="00275EC6" w:rsidRDefault="00EC2656" w:rsidP="00EC2656">
      <w:pPr>
        <w:snapToGrid w:val="0"/>
        <w:spacing w:after="0" w:line="240" w:lineRule="auto"/>
        <w:ind w:left="720" w:hanging="720"/>
        <w:jc w:val="center"/>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lang w:val="ru-RU"/>
        </w:rPr>
        <w:t xml:space="preserve">за </w:t>
      </w:r>
      <w:proofErr w:type="spellStart"/>
      <w:r w:rsidRPr="00275EC6">
        <w:rPr>
          <w:rFonts w:ascii="Times New Roman Cyr" w:eastAsia="Times New Roman" w:hAnsi="Times New Roman Cyr" w:cs="Times New Roman"/>
          <w:sz w:val="24"/>
          <w:szCs w:val="24"/>
          <w:lang w:val="ru-RU"/>
        </w:rPr>
        <w:t>отсъствие</w:t>
      </w:r>
      <w:proofErr w:type="spellEnd"/>
      <w:r w:rsidRPr="00275EC6">
        <w:rPr>
          <w:rFonts w:ascii="Times New Roman Cyr" w:eastAsia="Times New Roman" w:hAnsi="Times New Roman Cyr" w:cs="Times New Roman"/>
          <w:sz w:val="24"/>
          <w:szCs w:val="24"/>
          <w:lang w:val="ru-RU"/>
        </w:rPr>
        <w:t xml:space="preserve"> на </w:t>
      </w:r>
      <w:proofErr w:type="spellStart"/>
      <w:r w:rsidRPr="00275EC6">
        <w:rPr>
          <w:rFonts w:ascii="Times New Roman Cyr" w:eastAsia="Times New Roman" w:hAnsi="Times New Roman Cyr" w:cs="Times New Roman"/>
          <w:sz w:val="24"/>
          <w:szCs w:val="24"/>
          <w:lang w:val="ru-RU"/>
        </w:rPr>
        <w:t>обстоятелствата</w:t>
      </w:r>
      <w:proofErr w:type="spellEnd"/>
      <w:r w:rsidRPr="00275EC6">
        <w:rPr>
          <w:rFonts w:ascii="Times New Roman Cyr" w:eastAsia="Times New Roman" w:hAnsi="Times New Roman Cyr" w:cs="Times New Roman"/>
          <w:sz w:val="24"/>
          <w:szCs w:val="24"/>
          <w:lang w:val="ru-RU"/>
        </w:rPr>
        <w:t xml:space="preserve"> по чл. 47, ал. 5</w:t>
      </w:r>
      <w:r w:rsidRPr="00275EC6">
        <w:rPr>
          <w:rFonts w:ascii="Times New Roman Cyr" w:eastAsia="Times New Roman" w:hAnsi="Times New Roman Cyr" w:cs="Times New Roman"/>
          <w:sz w:val="24"/>
          <w:szCs w:val="24"/>
        </w:rPr>
        <w:t>, т. 1</w:t>
      </w:r>
    </w:p>
    <w:p w:rsidR="00EC2656" w:rsidRPr="00275EC6" w:rsidRDefault="00EC2656" w:rsidP="00EC2656">
      <w:pPr>
        <w:snapToGrid w:val="0"/>
        <w:spacing w:after="0" w:line="240" w:lineRule="auto"/>
        <w:ind w:left="720" w:hanging="720"/>
        <w:jc w:val="center"/>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lang w:val="ru-RU"/>
        </w:rPr>
        <w:t xml:space="preserve">от Закона за </w:t>
      </w:r>
      <w:proofErr w:type="spellStart"/>
      <w:r w:rsidRPr="00275EC6">
        <w:rPr>
          <w:rFonts w:ascii="Times New Roman Cyr" w:eastAsia="Times New Roman" w:hAnsi="Times New Roman Cyr" w:cs="Times New Roman"/>
          <w:sz w:val="24"/>
          <w:szCs w:val="24"/>
          <w:lang w:val="ru-RU"/>
        </w:rPr>
        <w:t>обществените</w:t>
      </w:r>
      <w:proofErr w:type="spellEnd"/>
      <w:r w:rsidRPr="00275EC6">
        <w:rPr>
          <w:rFonts w:ascii="Times New Roman Cyr" w:eastAsia="Times New Roman" w:hAnsi="Times New Roman Cyr" w:cs="Times New Roman"/>
          <w:sz w:val="24"/>
          <w:szCs w:val="24"/>
          <w:lang w:val="ru-RU"/>
        </w:rPr>
        <w:t xml:space="preserve"> </w:t>
      </w:r>
      <w:proofErr w:type="spellStart"/>
      <w:r w:rsidRPr="00275EC6">
        <w:rPr>
          <w:rFonts w:ascii="Times New Roman Cyr" w:eastAsia="Times New Roman" w:hAnsi="Times New Roman Cyr" w:cs="Times New Roman"/>
          <w:sz w:val="24"/>
          <w:szCs w:val="24"/>
          <w:lang w:val="ru-RU"/>
        </w:rPr>
        <w:t>поръчки</w:t>
      </w:r>
      <w:proofErr w:type="spellEnd"/>
    </w:p>
    <w:p w:rsidR="00EC2656" w:rsidRPr="00275EC6" w:rsidRDefault="00EC2656" w:rsidP="00EC2656">
      <w:pPr>
        <w:snapToGrid w:val="0"/>
        <w:spacing w:after="0" w:line="240" w:lineRule="auto"/>
        <w:ind w:hanging="720"/>
        <w:rPr>
          <w:rFonts w:ascii="Times New Roman Cyr" w:eastAsia="Times New Roman" w:hAnsi="Times New Roman Cyr" w:cs="Times New Roman"/>
          <w:sz w:val="24"/>
          <w:szCs w:val="24"/>
          <w:lang w:val="ru-RU"/>
        </w:rPr>
      </w:pPr>
    </w:p>
    <w:p w:rsidR="00EC2656" w:rsidRPr="00275EC6" w:rsidRDefault="00EC2656" w:rsidP="00EC2656">
      <w:pPr>
        <w:snapToGrid w:val="0"/>
        <w:spacing w:after="0" w:line="240" w:lineRule="auto"/>
        <w:ind w:hanging="720"/>
        <w:rPr>
          <w:rFonts w:ascii="Times New Roman Cyr" w:eastAsia="Times New Roman" w:hAnsi="Times New Roman Cyr" w:cs="Times New Roman"/>
          <w:sz w:val="24"/>
          <w:szCs w:val="24"/>
          <w:lang w:val="ru-RU"/>
        </w:rPr>
      </w:pPr>
    </w:p>
    <w:p w:rsidR="00EC2656" w:rsidRDefault="00EC2656" w:rsidP="00EC2656">
      <w:pPr>
        <w:snapToGrid w:val="0"/>
        <w:spacing w:after="0" w:line="240" w:lineRule="auto"/>
        <w:jc w:val="both"/>
        <w:rPr>
          <w:rFonts w:ascii="Times New Roman Cyr" w:eastAsia="Times New Roman" w:hAnsi="Times New Roman Cyr" w:cs="Times New Roman"/>
          <w:sz w:val="24"/>
          <w:szCs w:val="24"/>
        </w:rPr>
      </w:pPr>
      <w:proofErr w:type="spellStart"/>
      <w:r w:rsidRPr="00275EC6">
        <w:rPr>
          <w:rFonts w:ascii="Times New Roman Cyr" w:eastAsia="Times New Roman" w:hAnsi="Times New Roman Cyr" w:cs="Times New Roman"/>
          <w:sz w:val="24"/>
          <w:szCs w:val="24"/>
          <w:lang w:val="ru-RU"/>
        </w:rPr>
        <w:t>Долуподписаният</w:t>
      </w:r>
      <w:proofErr w:type="spellEnd"/>
      <w:r w:rsidRPr="00275EC6">
        <w:rPr>
          <w:rFonts w:ascii="Times New Roman Cyr" w:eastAsia="Times New Roman" w:hAnsi="Times New Roman Cyr" w:cs="Times New Roman"/>
          <w:sz w:val="24"/>
          <w:szCs w:val="24"/>
          <w:lang w:val="ru-RU"/>
        </w:rPr>
        <w:t xml:space="preserve"> /-</w:t>
      </w:r>
      <w:proofErr w:type="spellStart"/>
      <w:r w:rsidRPr="00275EC6">
        <w:rPr>
          <w:rFonts w:ascii="Times New Roman Cyr" w:eastAsia="Times New Roman" w:hAnsi="Times New Roman Cyr" w:cs="Times New Roman"/>
          <w:sz w:val="24"/>
          <w:szCs w:val="24"/>
          <w:lang w:val="ru-RU"/>
        </w:rPr>
        <w:t>ната</w:t>
      </w:r>
      <w:proofErr w:type="spellEnd"/>
      <w:r w:rsidRPr="00275EC6">
        <w:rPr>
          <w:rFonts w:ascii="Times New Roman Cyr" w:eastAsia="Times New Roman" w:hAnsi="Times New Roman Cyr" w:cs="Times New Roman"/>
          <w:sz w:val="24"/>
          <w:szCs w:val="24"/>
          <w:lang w:val="ru-RU"/>
        </w:rPr>
        <w:t xml:space="preserve">/ </w:t>
      </w:r>
      <w:r w:rsidRPr="00275EC6">
        <w:rPr>
          <w:rFonts w:ascii="Times New Roman Cyr" w:eastAsia="Times New Roman" w:hAnsi="Times New Roman Cyr" w:cs="Times New Roman"/>
          <w:sz w:val="24"/>
          <w:szCs w:val="24"/>
          <w:u w:val="single"/>
          <w:lang w:val="ru-RU"/>
        </w:rPr>
        <w:tab/>
      </w:r>
      <w:r w:rsidRPr="00275EC6">
        <w:rPr>
          <w:rFonts w:ascii="Times New Roman Cyr" w:eastAsia="Times New Roman" w:hAnsi="Times New Roman Cyr" w:cs="Times New Roman"/>
          <w:sz w:val="24"/>
          <w:szCs w:val="24"/>
          <w:u w:val="single"/>
          <w:lang w:val="ru-RU"/>
        </w:rPr>
        <w:tab/>
      </w:r>
      <w:r w:rsidRPr="00275EC6">
        <w:rPr>
          <w:rFonts w:ascii="Times New Roman Cyr" w:eastAsia="Times New Roman" w:hAnsi="Times New Roman Cyr" w:cs="Times New Roman"/>
          <w:sz w:val="24"/>
          <w:szCs w:val="24"/>
          <w:u w:val="single"/>
          <w:lang w:val="ru-RU"/>
        </w:rPr>
        <w:tab/>
      </w:r>
      <w:r w:rsidRPr="00275EC6">
        <w:rPr>
          <w:rFonts w:ascii="Times New Roman Cyr" w:eastAsia="Times New Roman" w:hAnsi="Times New Roman Cyr" w:cs="Times New Roman"/>
          <w:sz w:val="24"/>
          <w:szCs w:val="24"/>
          <w:u w:val="single"/>
          <w:lang w:val="ru-RU"/>
        </w:rPr>
        <w:tab/>
      </w:r>
      <w:r w:rsidRPr="00275EC6">
        <w:rPr>
          <w:rFonts w:ascii="Times New Roman Cyr" w:eastAsia="Times New Roman" w:hAnsi="Times New Roman Cyr" w:cs="Times New Roman"/>
          <w:sz w:val="24"/>
          <w:szCs w:val="24"/>
          <w:u w:val="single"/>
          <w:lang w:val="ru-RU"/>
        </w:rPr>
        <w:tab/>
      </w:r>
      <w:r w:rsidRPr="00275EC6">
        <w:rPr>
          <w:rFonts w:ascii="Times New Roman Cyr" w:eastAsia="Times New Roman" w:hAnsi="Times New Roman Cyr" w:cs="Times New Roman"/>
          <w:sz w:val="24"/>
          <w:szCs w:val="24"/>
          <w:u w:val="single"/>
          <w:lang w:val="ru-RU"/>
        </w:rPr>
        <w:tab/>
      </w:r>
      <w:r w:rsidRPr="00275EC6">
        <w:rPr>
          <w:rFonts w:ascii="Times New Roman Cyr" w:eastAsia="Times New Roman" w:hAnsi="Times New Roman Cyr" w:cs="Times New Roman"/>
          <w:sz w:val="24"/>
          <w:szCs w:val="24"/>
          <w:lang w:val="ru-RU"/>
        </w:rPr>
        <w:t xml:space="preserve">  с </w:t>
      </w:r>
      <w:proofErr w:type="spellStart"/>
      <w:r w:rsidRPr="00275EC6">
        <w:rPr>
          <w:rFonts w:ascii="Times New Roman Cyr" w:eastAsia="Times New Roman" w:hAnsi="Times New Roman Cyr" w:cs="Times New Roman"/>
          <w:sz w:val="24"/>
          <w:szCs w:val="24"/>
          <w:lang w:val="ru-RU"/>
        </w:rPr>
        <w:t>лична</w:t>
      </w:r>
      <w:proofErr w:type="spellEnd"/>
      <w:r w:rsidRPr="00275EC6">
        <w:rPr>
          <w:rFonts w:ascii="Times New Roman Cyr" w:eastAsia="Times New Roman" w:hAnsi="Times New Roman Cyr" w:cs="Times New Roman"/>
          <w:sz w:val="24"/>
          <w:szCs w:val="24"/>
          <w:lang w:val="ru-RU"/>
        </w:rPr>
        <w:t xml:space="preserve"> карта № </w:t>
      </w:r>
      <w:r w:rsidRPr="00275EC6">
        <w:rPr>
          <w:rFonts w:ascii="Times New Roman Cyr" w:eastAsia="Times New Roman" w:hAnsi="Times New Roman Cyr" w:cs="Times New Roman"/>
          <w:sz w:val="24"/>
          <w:szCs w:val="24"/>
          <w:u w:val="single"/>
          <w:lang w:val="ru-RU"/>
        </w:rPr>
        <w:tab/>
      </w:r>
      <w:r w:rsidRPr="00275EC6">
        <w:rPr>
          <w:rFonts w:ascii="Times New Roman Cyr" w:eastAsia="Times New Roman" w:hAnsi="Times New Roman Cyr" w:cs="Times New Roman"/>
          <w:sz w:val="24"/>
          <w:szCs w:val="24"/>
          <w:u w:val="single"/>
          <w:lang w:val="ru-RU"/>
        </w:rPr>
        <w:tab/>
      </w:r>
      <w:r w:rsidRPr="00275EC6">
        <w:rPr>
          <w:rFonts w:ascii="Times New Roman Cyr" w:eastAsia="Times New Roman" w:hAnsi="Times New Roman Cyr" w:cs="Times New Roman"/>
          <w:sz w:val="24"/>
          <w:szCs w:val="24"/>
          <w:lang w:val="ru-RU"/>
        </w:rPr>
        <w:t xml:space="preserve">, </w:t>
      </w:r>
      <w:proofErr w:type="spellStart"/>
      <w:r w:rsidRPr="00275EC6">
        <w:rPr>
          <w:rFonts w:ascii="Times New Roman Cyr" w:eastAsia="Times New Roman" w:hAnsi="Times New Roman Cyr" w:cs="Times New Roman"/>
          <w:sz w:val="24"/>
          <w:szCs w:val="24"/>
          <w:lang w:val="ru-RU"/>
        </w:rPr>
        <w:t>издаден</w:t>
      </w:r>
      <w:proofErr w:type="spellEnd"/>
      <w:r w:rsidRPr="00275EC6">
        <w:rPr>
          <w:rFonts w:ascii="Times New Roman Cyr" w:eastAsia="Times New Roman" w:hAnsi="Times New Roman Cyr" w:cs="Times New Roman"/>
          <w:sz w:val="24"/>
          <w:szCs w:val="24"/>
          <w:lang w:val="ru-RU"/>
        </w:rPr>
        <w:t xml:space="preserve"> на </w:t>
      </w:r>
      <w:r w:rsidRPr="00275EC6">
        <w:rPr>
          <w:rFonts w:ascii="Times New Roman Cyr" w:eastAsia="Times New Roman" w:hAnsi="Times New Roman Cyr" w:cs="Times New Roman"/>
          <w:sz w:val="24"/>
          <w:szCs w:val="24"/>
          <w:u w:val="single"/>
          <w:lang w:val="ru-RU"/>
        </w:rPr>
        <w:tab/>
      </w:r>
      <w:r w:rsidRPr="00275EC6">
        <w:rPr>
          <w:rFonts w:ascii="Times New Roman Cyr" w:eastAsia="Times New Roman" w:hAnsi="Times New Roman Cyr" w:cs="Times New Roman"/>
          <w:sz w:val="24"/>
          <w:szCs w:val="24"/>
          <w:u w:val="single"/>
          <w:lang w:val="ru-RU"/>
        </w:rPr>
        <w:tab/>
      </w:r>
      <w:r w:rsidRPr="00275EC6">
        <w:rPr>
          <w:rFonts w:ascii="Times New Roman Cyr" w:eastAsia="Times New Roman" w:hAnsi="Times New Roman Cyr" w:cs="Times New Roman"/>
          <w:sz w:val="24"/>
          <w:szCs w:val="24"/>
          <w:u w:val="single"/>
          <w:lang w:val="ru-RU"/>
        </w:rPr>
        <w:tab/>
      </w:r>
      <w:r w:rsidRPr="00275EC6">
        <w:rPr>
          <w:rFonts w:ascii="Times New Roman Cyr" w:eastAsia="Times New Roman" w:hAnsi="Times New Roman Cyr" w:cs="Times New Roman"/>
          <w:sz w:val="24"/>
          <w:szCs w:val="24"/>
          <w:lang w:val="ru-RU"/>
        </w:rPr>
        <w:t xml:space="preserve"> от </w:t>
      </w:r>
      <w:r w:rsidRPr="00275EC6">
        <w:rPr>
          <w:rFonts w:ascii="Times New Roman Cyr" w:eastAsia="Times New Roman" w:hAnsi="Times New Roman Cyr" w:cs="Times New Roman"/>
          <w:sz w:val="24"/>
          <w:szCs w:val="24"/>
          <w:u w:val="single"/>
          <w:lang w:val="ru-RU"/>
        </w:rPr>
        <w:tab/>
      </w:r>
      <w:r w:rsidRPr="00275EC6">
        <w:rPr>
          <w:rFonts w:ascii="Times New Roman Cyr" w:eastAsia="Times New Roman" w:hAnsi="Times New Roman Cyr" w:cs="Times New Roman"/>
          <w:sz w:val="24"/>
          <w:szCs w:val="24"/>
          <w:u w:val="single"/>
          <w:lang w:val="ru-RU"/>
        </w:rPr>
        <w:tab/>
        <w:t xml:space="preserve">                     </w:t>
      </w:r>
      <w:r w:rsidRPr="00275EC6">
        <w:rPr>
          <w:rFonts w:ascii="Times New Roman Cyr" w:eastAsia="Times New Roman" w:hAnsi="Times New Roman Cyr" w:cs="Times New Roman"/>
          <w:sz w:val="24"/>
          <w:szCs w:val="24"/>
          <w:lang w:val="ru-RU"/>
        </w:rPr>
        <w:t>, с ЕГН</w:t>
      </w:r>
      <w:r w:rsidRPr="00275EC6">
        <w:rPr>
          <w:rFonts w:ascii="Times New Roman Cyr" w:eastAsia="Times New Roman" w:hAnsi="Times New Roman Cyr" w:cs="Times New Roman"/>
          <w:sz w:val="24"/>
          <w:szCs w:val="24"/>
          <w:u w:val="single"/>
          <w:lang w:val="ru-RU"/>
        </w:rPr>
        <w:tab/>
        <w:t xml:space="preserve">           </w:t>
      </w:r>
      <w:r w:rsidRPr="00275EC6">
        <w:rPr>
          <w:rFonts w:ascii="Times New Roman Cyr" w:eastAsia="Times New Roman" w:hAnsi="Times New Roman Cyr" w:cs="Times New Roman"/>
          <w:sz w:val="24"/>
          <w:szCs w:val="24"/>
          <w:lang w:val="ru-RU"/>
        </w:rPr>
        <w:t xml:space="preserve">, в </w:t>
      </w:r>
      <w:proofErr w:type="spellStart"/>
      <w:r w:rsidRPr="00275EC6">
        <w:rPr>
          <w:rFonts w:ascii="Times New Roman Cyr" w:eastAsia="Times New Roman" w:hAnsi="Times New Roman Cyr" w:cs="Times New Roman"/>
          <w:sz w:val="24"/>
          <w:szCs w:val="24"/>
          <w:lang w:val="ru-RU"/>
        </w:rPr>
        <w:t>качеството</w:t>
      </w:r>
      <w:proofErr w:type="spellEnd"/>
      <w:r w:rsidRPr="00275EC6">
        <w:rPr>
          <w:rFonts w:ascii="Times New Roman Cyr" w:eastAsia="Times New Roman" w:hAnsi="Times New Roman Cyr" w:cs="Times New Roman"/>
          <w:sz w:val="24"/>
          <w:szCs w:val="24"/>
          <w:lang w:val="ru-RU"/>
        </w:rPr>
        <w:t xml:space="preserve"> ми на</w:t>
      </w:r>
      <w:r w:rsidRPr="00275EC6">
        <w:rPr>
          <w:rFonts w:ascii="Times New Roman Cyr" w:eastAsia="Times New Roman" w:hAnsi="Times New Roman Cyr" w:cs="Times New Roman"/>
          <w:sz w:val="24"/>
          <w:szCs w:val="24"/>
          <w:lang w:val="ru-RU"/>
        </w:rPr>
        <w:tab/>
        <w:t>__________________________</w:t>
      </w:r>
      <w:r w:rsidRPr="00275EC6">
        <w:rPr>
          <w:rFonts w:ascii="Times New Roman Cyr" w:eastAsia="Times New Roman" w:hAnsi="Times New Roman Cyr" w:cs="Times New Roman"/>
          <w:iCs/>
          <w:sz w:val="24"/>
          <w:szCs w:val="24"/>
          <w:lang w:val="ru-RU"/>
        </w:rPr>
        <w:t xml:space="preserve"> (</w:t>
      </w:r>
      <w:r w:rsidRPr="00275EC6">
        <w:rPr>
          <w:rFonts w:ascii="Times New Roman Cyr" w:eastAsia="Times New Roman" w:hAnsi="Times New Roman Cyr" w:cs="Times New Roman"/>
          <w:iCs/>
          <w:sz w:val="24"/>
          <w:szCs w:val="24"/>
        </w:rPr>
        <w:t xml:space="preserve">посочете длъжността) </w:t>
      </w:r>
      <w:r w:rsidRPr="00275EC6">
        <w:rPr>
          <w:rFonts w:ascii="Times New Roman Cyr" w:eastAsia="Times New Roman" w:hAnsi="Times New Roman Cyr" w:cs="Times New Roman"/>
          <w:sz w:val="24"/>
          <w:szCs w:val="24"/>
          <w:lang w:val="ru-RU"/>
        </w:rPr>
        <w:t xml:space="preserve">на  </w:t>
      </w:r>
      <w:r w:rsidRPr="00275EC6">
        <w:rPr>
          <w:rFonts w:ascii="Times New Roman Cyr" w:eastAsia="Times New Roman" w:hAnsi="Times New Roman Cyr" w:cs="Times New Roman"/>
          <w:sz w:val="24"/>
          <w:szCs w:val="24"/>
          <w:u w:val="single"/>
          <w:lang w:val="ru-RU"/>
        </w:rPr>
        <w:tab/>
      </w:r>
      <w:r w:rsidRPr="00275EC6">
        <w:rPr>
          <w:rFonts w:ascii="Times New Roman Cyr" w:eastAsia="Times New Roman" w:hAnsi="Times New Roman Cyr" w:cs="Times New Roman"/>
          <w:sz w:val="24"/>
          <w:szCs w:val="24"/>
          <w:u w:val="single"/>
          <w:lang w:val="ru-RU"/>
        </w:rPr>
        <w:tab/>
        <w:t xml:space="preserve">   </w:t>
      </w:r>
      <w:r w:rsidRPr="00275EC6">
        <w:rPr>
          <w:rFonts w:ascii="Times New Roman Cyr" w:eastAsia="Times New Roman" w:hAnsi="Times New Roman Cyr" w:cs="Times New Roman"/>
          <w:sz w:val="24"/>
          <w:szCs w:val="24"/>
          <w:u w:val="single"/>
          <w:lang w:val="ru-RU"/>
        </w:rPr>
        <w:tab/>
      </w:r>
      <w:r w:rsidRPr="00275EC6">
        <w:rPr>
          <w:rFonts w:ascii="Times New Roman Cyr" w:eastAsia="Times New Roman" w:hAnsi="Times New Roman Cyr" w:cs="Times New Roman"/>
          <w:sz w:val="24"/>
          <w:szCs w:val="24"/>
          <w:u w:val="single"/>
          <w:lang w:val="ru-RU"/>
        </w:rPr>
        <w:tab/>
      </w:r>
      <w:r w:rsidRPr="00275EC6">
        <w:rPr>
          <w:rFonts w:ascii="Times New Roman Cyr" w:eastAsia="Times New Roman" w:hAnsi="Times New Roman Cyr" w:cs="Times New Roman"/>
          <w:sz w:val="24"/>
          <w:szCs w:val="24"/>
          <w:u w:val="single"/>
          <w:lang w:val="ru-RU"/>
        </w:rPr>
        <w:tab/>
        <w:t xml:space="preserve">            </w:t>
      </w:r>
      <w:r w:rsidRPr="00275EC6">
        <w:rPr>
          <w:rFonts w:ascii="Times New Roman Cyr" w:eastAsia="Times New Roman" w:hAnsi="Times New Roman Cyr" w:cs="Times New Roman"/>
          <w:iCs/>
          <w:sz w:val="24"/>
          <w:szCs w:val="24"/>
          <w:lang w:val="ru-RU"/>
        </w:rPr>
        <w:t>(</w:t>
      </w:r>
      <w:r w:rsidRPr="00275EC6">
        <w:rPr>
          <w:rFonts w:ascii="Times New Roman Cyr" w:eastAsia="Times New Roman" w:hAnsi="Times New Roman Cyr" w:cs="Times New Roman"/>
          <w:iCs/>
          <w:sz w:val="24"/>
          <w:szCs w:val="24"/>
        </w:rPr>
        <w:t xml:space="preserve">посочете фирмата на участника) </w:t>
      </w:r>
      <w:r w:rsidRPr="00275EC6">
        <w:rPr>
          <w:rFonts w:ascii="Times New Roman Cyr" w:eastAsia="Times New Roman" w:hAnsi="Times New Roman Cyr" w:cs="Times New Roman"/>
          <w:sz w:val="24"/>
          <w:szCs w:val="24"/>
          <w:lang w:val="ru-RU"/>
        </w:rPr>
        <w:t xml:space="preserve">- участник в процедура за </w:t>
      </w:r>
      <w:proofErr w:type="spellStart"/>
      <w:r w:rsidRPr="00275EC6">
        <w:rPr>
          <w:rFonts w:ascii="Times New Roman Cyr" w:eastAsia="Times New Roman" w:hAnsi="Times New Roman Cyr" w:cs="Times New Roman"/>
          <w:sz w:val="24"/>
          <w:szCs w:val="24"/>
          <w:lang w:val="ru-RU"/>
        </w:rPr>
        <w:t>възлагане</w:t>
      </w:r>
      <w:proofErr w:type="spellEnd"/>
      <w:r w:rsidRPr="00275EC6">
        <w:rPr>
          <w:rFonts w:ascii="Times New Roman Cyr" w:eastAsia="Times New Roman" w:hAnsi="Times New Roman Cyr" w:cs="Times New Roman"/>
          <w:sz w:val="24"/>
          <w:szCs w:val="24"/>
          <w:lang w:val="ru-RU"/>
        </w:rPr>
        <w:t xml:space="preserve"> на </w:t>
      </w:r>
      <w:proofErr w:type="spellStart"/>
      <w:r w:rsidRPr="00275EC6">
        <w:rPr>
          <w:rFonts w:ascii="Times New Roman Cyr" w:eastAsia="Times New Roman" w:hAnsi="Times New Roman Cyr" w:cs="Times New Roman"/>
          <w:sz w:val="24"/>
          <w:szCs w:val="24"/>
          <w:lang w:val="ru-RU"/>
        </w:rPr>
        <w:t>обществена</w:t>
      </w:r>
      <w:proofErr w:type="spellEnd"/>
      <w:r w:rsidRPr="00275EC6">
        <w:rPr>
          <w:rFonts w:ascii="Times New Roman Cyr" w:eastAsia="Times New Roman" w:hAnsi="Times New Roman Cyr" w:cs="Times New Roman"/>
          <w:sz w:val="24"/>
          <w:szCs w:val="24"/>
          <w:lang w:val="ru-RU"/>
        </w:rPr>
        <w:t xml:space="preserve"> </w:t>
      </w:r>
      <w:proofErr w:type="spellStart"/>
      <w:r w:rsidRPr="00275EC6">
        <w:rPr>
          <w:rFonts w:ascii="Times New Roman Cyr" w:eastAsia="Times New Roman" w:hAnsi="Times New Roman Cyr" w:cs="Times New Roman"/>
          <w:sz w:val="24"/>
          <w:szCs w:val="24"/>
          <w:lang w:val="ru-RU"/>
        </w:rPr>
        <w:t>поръчка</w:t>
      </w:r>
      <w:proofErr w:type="spellEnd"/>
      <w:r w:rsidRPr="00275EC6">
        <w:rPr>
          <w:rFonts w:ascii="Times New Roman Cyr" w:eastAsia="Times New Roman" w:hAnsi="Times New Roman Cyr" w:cs="Times New Roman"/>
          <w:sz w:val="24"/>
          <w:szCs w:val="24"/>
          <w:lang w:val="ru-RU"/>
        </w:rPr>
        <w:t xml:space="preserve"> с предмет: </w:t>
      </w:r>
      <w:r w:rsidR="000424BB" w:rsidRPr="000424BB">
        <w:rPr>
          <w:rFonts w:ascii="Times New Roman Cyr" w:eastAsia="Times New Roman" w:hAnsi="Times New Roman Cyr" w:cs="Times New Roman"/>
          <w:sz w:val="24"/>
          <w:szCs w:val="24"/>
        </w:rPr>
        <w:t>„УСЛУГИ ПО ИЗПЪЛНЕНИЕТО НА ПРОЕКТ BG051РО001-3.1.08-0031 „РАЗРАБОТВАНЕ И ВЪВЕЖДАНЕ НА СИСТЕМА ОТ КЛЮЧОВИ ИНДИКАТОРИ И ПРОЦЕСНО-БАЗИРАНО УПРАВЛЕНИЕ НА УНСС““</w:t>
      </w:r>
    </w:p>
    <w:p w:rsidR="000424BB" w:rsidRPr="00275EC6" w:rsidRDefault="000424BB" w:rsidP="00EC2656">
      <w:pPr>
        <w:snapToGrid w:val="0"/>
        <w:spacing w:after="0" w:line="240" w:lineRule="auto"/>
        <w:jc w:val="both"/>
        <w:rPr>
          <w:rFonts w:ascii="Times New Roman Cyr" w:eastAsia="Times New Roman" w:hAnsi="Times New Roman Cyr" w:cs="Times New Roman"/>
          <w:sz w:val="24"/>
          <w:szCs w:val="24"/>
          <w:lang w:val="ru-RU"/>
        </w:rPr>
      </w:pPr>
    </w:p>
    <w:p w:rsidR="00EC2656" w:rsidRPr="00275EC6" w:rsidRDefault="00EC2656" w:rsidP="00EC2656">
      <w:pPr>
        <w:snapToGrid w:val="0"/>
        <w:spacing w:after="0" w:line="240" w:lineRule="auto"/>
        <w:ind w:left="2160" w:hanging="2160"/>
        <w:jc w:val="center"/>
        <w:outlineLvl w:val="0"/>
        <w:rPr>
          <w:rFonts w:ascii="Times New Roman Cyr" w:eastAsia="Times New Roman" w:hAnsi="Times New Roman Cyr" w:cs="Times New Roman"/>
          <w:sz w:val="24"/>
          <w:szCs w:val="24"/>
          <w:lang w:val="ru-RU"/>
        </w:rPr>
      </w:pPr>
      <w:r w:rsidRPr="00275EC6">
        <w:rPr>
          <w:rFonts w:ascii="Times New Roman Cyr" w:eastAsia="Times New Roman" w:hAnsi="Times New Roman Cyr" w:cs="Times New Roman"/>
          <w:sz w:val="24"/>
          <w:szCs w:val="24"/>
          <w:lang w:val="ru-RU"/>
        </w:rPr>
        <w:t>Д Е К Л А Р И Р А М:</w:t>
      </w:r>
    </w:p>
    <w:p w:rsidR="00EC2656" w:rsidRPr="00275EC6" w:rsidRDefault="00EC2656" w:rsidP="00EC2656">
      <w:pPr>
        <w:snapToGrid w:val="0"/>
        <w:spacing w:after="0" w:line="240" w:lineRule="auto"/>
        <w:ind w:left="2160" w:hanging="2160"/>
        <w:jc w:val="center"/>
        <w:outlineLvl w:val="0"/>
        <w:rPr>
          <w:rFonts w:ascii="Times New Roman Cyr" w:eastAsia="Times New Roman" w:hAnsi="Times New Roman Cyr" w:cs="Times New Roman"/>
          <w:sz w:val="24"/>
          <w:szCs w:val="24"/>
          <w:lang w:val="ru-RU"/>
        </w:rPr>
      </w:pPr>
    </w:p>
    <w:p w:rsidR="00EC2656" w:rsidRPr="00275EC6" w:rsidRDefault="00EC2656" w:rsidP="00EC2656">
      <w:pPr>
        <w:widowControl w:val="0"/>
        <w:autoSpaceDE w:val="0"/>
        <w:autoSpaceDN w:val="0"/>
        <w:adjustRightInd w:val="0"/>
        <w:spacing w:after="0" w:line="240" w:lineRule="auto"/>
        <w:ind w:right="140" w:firstLine="720"/>
        <w:jc w:val="both"/>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sz w:val="24"/>
          <w:szCs w:val="24"/>
          <w:lang w:val="ru-RU" w:eastAsia="bg-BG"/>
        </w:rPr>
        <w:t xml:space="preserve">Не </w:t>
      </w:r>
      <w:proofErr w:type="spellStart"/>
      <w:r w:rsidRPr="00275EC6">
        <w:rPr>
          <w:rFonts w:ascii="Times New Roman Cyr" w:eastAsia="Times New Roman" w:hAnsi="Times New Roman Cyr" w:cs="Times New Roman"/>
          <w:sz w:val="24"/>
          <w:szCs w:val="24"/>
          <w:lang w:val="ru-RU" w:eastAsia="bg-BG"/>
        </w:rPr>
        <w:t>съм</w:t>
      </w:r>
      <w:proofErr w:type="spellEnd"/>
      <w:r w:rsidRPr="00275EC6">
        <w:rPr>
          <w:rFonts w:ascii="Times New Roman Cyr" w:eastAsia="Times New Roman" w:hAnsi="Times New Roman Cyr" w:cs="Times New Roman"/>
          <w:sz w:val="24"/>
          <w:szCs w:val="24"/>
          <w:lang w:val="ru-RU" w:eastAsia="bg-BG"/>
        </w:rPr>
        <w:t xml:space="preserve"> </w:t>
      </w:r>
      <w:proofErr w:type="spellStart"/>
      <w:r w:rsidRPr="00275EC6">
        <w:rPr>
          <w:rFonts w:ascii="Times New Roman Cyr" w:eastAsia="Times New Roman" w:hAnsi="Times New Roman Cyr" w:cs="Times New Roman"/>
          <w:sz w:val="24"/>
          <w:szCs w:val="24"/>
          <w:lang w:val="ru-RU" w:eastAsia="bg-BG"/>
        </w:rPr>
        <w:t>свързано</w:t>
      </w:r>
      <w:proofErr w:type="spellEnd"/>
      <w:r w:rsidRPr="00275EC6">
        <w:rPr>
          <w:rFonts w:ascii="Times New Roman Cyr" w:eastAsia="Times New Roman" w:hAnsi="Times New Roman Cyr" w:cs="Times New Roman"/>
          <w:sz w:val="24"/>
          <w:szCs w:val="24"/>
          <w:lang w:val="ru-RU" w:eastAsia="bg-BG"/>
        </w:rPr>
        <w:t xml:space="preserve"> лице </w:t>
      </w:r>
      <w:r w:rsidRPr="00275EC6">
        <w:rPr>
          <w:rFonts w:ascii="Times New Roman Cyr" w:eastAsia="Times New Roman" w:hAnsi="Times New Roman Cyr" w:cs="Times New Roman"/>
          <w:sz w:val="24"/>
          <w:szCs w:val="24"/>
          <w:lang w:eastAsia="bg-BG"/>
        </w:rPr>
        <w:t>с възложителя или със служители на ръководна длъжност в неговата организация;</w:t>
      </w:r>
    </w:p>
    <w:p w:rsidR="00EC2656" w:rsidRPr="00275EC6" w:rsidRDefault="00EC2656" w:rsidP="00EC2656">
      <w:pPr>
        <w:snapToGrid w:val="0"/>
        <w:spacing w:after="0" w:line="240" w:lineRule="auto"/>
        <w:ind w:firstLine="708"/>
        <w:jc w:val="both"/>
        <w:rPr>
          <w:rFonts w:ascii="Times New Roman Cyr" w:eastAsia="Times New Roman" w:hAnsi="Times New Roman Cyr" w:cs="Times New Roman"/>
          <w:sz w:val="24"/>
          <w:szCs w:val="24"/>
          <w:lang w:val="ru-RU"/>
        </w:rPr>
      </w:pPr>
    </w:p>
    <w:p w:rsidR="00F31EFE" w:rsidRPr="00275EC6" w:rsidRDefault="00F31EFE" w:rsidP="00F31EFE">
      <w:pPr>
        <w:snapToGrid w:val="0"/>
        <w:spacing w:after="0" w:line="240" w:lineRule="auto"/>
        <w:ind w:firstLine="720"/>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Известно ми е, че за неверни данни нося наказателна отговорност по чл. 313 от Наказателния кодекс.</w:t>
      </w:r>
    </w:p>
    <w:p w:rsidR="00F31EFE" w:rsidRPr="00275EC6" w:rsidRDefault="00F31EFE" w:rsidP="00F31EFE">
      <w:pPr>
        <w:snapToGrid w:val="0"/>
        <w:spacing w:after="0" w:line="240" w:lineRule="auto"/>
        <w:ind w:left="708" w:hanging="708"/>
        <w:jc w:val="both"/>
        <w:rPr>
          <w:rFonts w:ascii="Times New Roman Cyr" w:eastAsia="Times New Roman" w:hAnsi="Times New Roman Cyr" w:cs="Times New Roman"/>
          <w:sz w:val="24"/>
          <w:szCs w:val="24"/>
          <w:lang w:val="en-US"/>
        </w:rPr>
      </w:pP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r>
    </w:p>
    <w:p w:rsidR="00F31EFE" w:rsidRPr="00275EC6" w:rsidRDefault="00F31EFE" w:rsidP="00F31EFE">
      <w:pPr>
        <w:snapToGrid w:val="0"/>
        <w:spacing w:after="0" w:line="240" w:lineRule="auto"/>
        <w:ind w:left="708" w:hanging="708"/>
        <w:jc w:val="both"/>
        <w:rPr>
          <w:rFonts w:ascii="Times New Roman Cyr" w:eastAsia="Times New Roman" w:hAnsi="Times New Roman Cyr" w:cs="Times New Roman"/>
          <w:sz w:val="24"/>
          <w:szCs w:val="24"/>
          <w:lang w:val="en-US"/>
        </w:rPr>
      </w:pP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t xml:space="preserve">           </w:t>
      </w:r>
    </w:p>
    <w:p w:rsidR="00794820" w:rsidRPr="00BB5C1D" w:rsidRDefault="00794820" w:rsidP="00794820">
      <w:pPr>
        <w:snapToGrid w:val="0"/>
        <w:spacing w:after="0" w:line="360" w:lineRule="auto"/>
        <w:jc w:val="both"/>
        <w:rPr>
          <w:rFonts w:ascii="Times New Roman Cyr" w:eastAsia="Times New Roman" w:hAnsi="Times New Roman Cyr" w:cs="Times New Roman"/>
          <w:color w:val="FF0000"/>
          <w:sz w:val="24"/>
          <w:szCs w:val="24"/>
          <w:lang w:val="en-US"/>
        </w:rPr>
      </w:pPr>
    </w:p>
    <w:p w:rsidR="00EC2656" w:rsidRPr="00275EC6" w:rsidRDefault="00EC2656" w:rsidP="00EC2656">
      <w:pPr>
        <w:snapToGrid w:val="0"/>
        <w:spacing w:after="0" w:line="240" w:lineRule="auto"/>
        <w:ind w:firstLine="720"/>
        <w:jc w:val="both"/>
        <w:rPr>
          <w:rFonts w:ascii="Times New Roman Cyr" w:eastAsia="Times New Roman" w:hAnsi="Times New Roman Cyr" w:cs="Times New Roman"/>
          <w:sz w:val="24"/>
          <w:szCs w:val="24"/>
        </w:rPr>
      </w:pPr>
    </w:p>
    <w:p w:rsidR="00EC2656" w:rsidRPr="00275EC6" w:rsidRDefault="00EC2656" w:rsidP="00EC2656">
      <w:pPr>
        <w:snapToGrid w:val="0"/>
        <w:spacing w:after="0" w:line="240" w:lineRule="auto"/>
        <w:ind w:firstLine="360"/>
        <w:rPr>
          <w:rFonts w:ascii="Times New Roman Cyr" w:eastAsia="Times New Roman" w:hAnsi="Times New Roman Cyr" w:cs="Times New Roman"/>
          <w:sz w:val="24"/>
          <w:szCs w:val="24"/>
        </w:rPr>
      </w:pPr>
    </w:p>
    <w:p w:rsidR="00EC2656" w:rsidRPr="00275EC6" w:rsidRDefault="00EC2656" w:rsidP="00EC2656">
      <w:pPr>
        <w:snapToGrid w:val="0"/>
        <w:spacing w:after="0" w:line="240" w:lineRule="auto"/>
        <w:ind w:firstLine="360"/>
        <w:rPr>
          <w:rFonts w:ascii="Times New Roman Cyr" w:eastAsia="Times New Roman" w:hAnsi="Times New Roman Cyr" w:cs="Times New Roman"/>
          <w:sz w:val="24"/>
          <w:szCs w:val="24"/>
        </w:rPr>
      </w:pPr>
    </w:p>
    <w:p w:rsidR="00EC2656" w:rsidRPr="00275EC6" w:rsidRDefault="00EC2656" w:rsidP="00EC2656">
      <w:pPr>
        <w:snapToGrid w:val="0"/>
        <w:spacing w:after="0" w:line="240" w:lineRule="auto"/>
        <w:rPr>
          <w:rFonts w:ascii="Times New Roman Cyr" w:eastAsia="Times New Roman" w:hAnsi="Times New Roman Cyr" w:cs="Times New Roman"/>
          <w:sz w:val="24"/>
          <w:szCs w:val="24"/>
        </w:rPr>
      </w:pPr>
    </w:p>
    <w:p w:rsidR="00EC2656" w:rsidRPr="00275EC6" w:rsidRDefault="00EC2656" w:rsidP="00EC2656">
      <w:pPr>
        <w:snapToGrid w:val="0"/>
        <w:spacing w:after="0" w:line="240" w:lineRule="auto"/>
        <w:rPr>
          <w:rFonts w:ascii="Times New Roman Cyr" w:eastAsia="Times New Roman" w:hAnsi="Times New Roman Cyr" w:cs="Times New Roman"/>
          <w:sz w:val="24"/>
          <w:szCs w:val="24"/>
          <w:lang w:val="ru-RU"/>
        </w:rPr>
      </w:pPr>
      <w:r w:rsidRPr="00275EC6">
        <w:rPr>
          <w:rFonts w:ascii="Times New Roman Cyr" w:eastAsia="Times New Roman" w:hAnsi="Times New Roman Cyr" w:cs="Times New Roman"/>
          <w:sz w:val="24"/>
          <w:szCs w:val="24"/>
          <w:u w:val="single"/>
          <w:lang w:val="ru-RU"/>
        </w:rPr>
        <w:tab/>
      </w:r>
      <w:r w:rsidRPr="00275EC6">
        <w:rPr>
          <w:rFonts w:ascii="Times New Roman Cyr" w:eastAsia="Times New Roman" w:hAnsi="Times New Roman Cyr" w:cs="Times New Roman"/>
          <w:sz w:val="24"/>
          <w:szCs w:val="24"/>
          <w:u w:val="single"/>
          <w:lang w:val="ru-RU"/>
        </w:rPr>
        <w:tab/>
      </w:r>
      <w:r w:rsidRPr="00275EC6">
        <w:rPr>
          <w:rFonts w:ascii="Times New Roman Cyr" w:eastAsia="Times New Roman" w:hAnsi="Times New Roman Cyr" w:cs="Times New Roman"/>
          <w:sz w:val="24"/>
          <w:szCs w:val="24"/>
          <w:u w:val="single"/>
          <w:lang w:val="ru-RU"/>
        </w:rPr>
        <w:tab/>
        <w:t xml:space="preserve"> </w:t>
      </w:r>
      <w:r w:rsidRPr="00275EC6">
        <w:rPr>
          <w:rFonts w:ascii="Times New Roman Cyr" w:eastAsia="Times New Roman" w:hAnsi="Times New Roman Cyr" w:cs="Times New Roman"/>
          <w:sz w:val="24"/>
          <w:szCs w:val="24"/>
          <w:lang w:val="ru-RU"/>
        </w:rPr>
        <w:t xml:space="preserve">г.                 </w:t>
      </w:r>
      <w:r w:rsidRPr="00275EC6">
        <w:rPr>
          <w:rFonts w:ascii="Times New Roman Cyr" w:eastAsia="Times New Roman" w:hAnsi="Times New Roman Cyr" w:cs="Times New Roman"/>
          <w:sz w:val="24"/>
          <w:szCs w:val="24"/>
          <w:lang w:val="ru-RU"/>
        </w:rPr>
        <w:tab/>
      </w:r>
      <w:r w:rsidRPr="00275EC6">
        <w:rPr>
          <w:rFonts w:ascii="Times New Roman Cyr" w:eastAsia="Times New Roman" w:hAnsi="Times New Roman Cyr" w:cs="Times New Roman"/>
          <w:sz w:val="24"/>
          <w:szCs w:val="24"/>
          <w:lang w:val="ru-RU"/>
        </w:rPr>
        <w:tab/>
      </w:r>
      <w:r w:rsidRPr="00275EC6">
        <w:rPr>
          <w:rFonts w:ascii="Times New Roman Cyr" w:eastAsia="Times New Roman" w:hAnsi="Times New Roman Cyr" w:cs="Times New Roman"/>
          <w:sz w:val="24"/>
          <w:szCs w:val="24"/>
          <w:lang w:val="ru-RU"/>
        </w:rPr>
        <w:tab/>
      </w:r>
      <w:proofErr w:type="spellStart"/>
      <w:r w:rsidRPr="00275EC6">
        <w:rPr>
          <w:rFonts w:ascii="Times New Roman Cyr" w:eastAsia="Times New Roman" w:hAnsi="Times New Roman Cyr" w:cs="Times New Roman"/>
          <w:sz w:val="24"/>
          <w:szCs w:val="24"/>
          <w:lang w:val="ru-RU"/>
        </w:rPr>
        <w:t>Декларатор</w:t>
      </w:r>
      <w:proofErr w:type="spellEnd"/>
      <w:r w:rsidRPr="00275EC6">
        <w:rPr>
          <w:rFonts w:ascii="Times New Roman Cyr" w:eastAsia="Times New Roman" w:hAnsi="Times New Roman Cyr" w:cs="Times New Roman"/>
          <w:sz w:val="24"/>
          <w:szCs w:val="24"/>
          <w:lang w:val="ru-RU"/>
        </w:rPr>
        <w:t xml:space="preserve">: </w:t>
      </w:r>
      <w:r w:rsidRPr="00275EC6">
        <w:rPr>
          <w:rFonts w:ascii="Times New Roman Cyr" w:eastAsia="Times New Roman" w:hAnsi="Times New Roman Cyr" w:cs="Times New Roman"/>
          <w:sz w:val="24"/>
          <w:szCs w:val="24"/>
          <w:lang w:val="ru-RU"/>
        </w:rPr>
        <w:softHyphen/>
      </w:r>
      <w:r w:rsidRPr="00275EC6">
        <w:rPr>
          <w:rFonts w:ascii="Times New Roman Cyr" w:eastAsia="Times New Roman" w:hAnsi="Times New Roman Cyr" w:cs="Times New Roman"/>
          <w:sz w:val="24"/>
          <w:szCs w:val="24"/>
          <w:u w:val="single"/>
          <w:lang w:val="ru-RU"/>
        </w:rPr>
        <w:tab/>
      </w:r>
      <w:r w:rsidRPr="00275EC6">
        <w:rPr>
          <w:rFonts w:ascii="Times New Roman Cyr" w:eastAsia="Times New Roman" w:hAnsi="Times New Roman Cyr" w:cs="Times New Roman"/>
          <w:sz w:val="24"/>
          <w:szCs w:val="24"/>
          <w:u w:val="single"/>
          <w:lang w:val="ru-RU"/>
        </w:rPr>
        <w:tab/>
      </w:r>
      <w:r w:rsidRPr="00275EC6">
        <w:rPr>
          <w:rFonts w:ascii="Times New Roman Cyr" w:eastAsia="Times New Roman" w:hAnsi="Times New Roman Cyr" w:cs="Times New Roman"/>
          <w:sz w:val="24"/>
          <w:szCs w:val="24"/>
          <w:u w:val="single"/>
          <w:lang w:val="ru-RU"/>
        </w:rPr>
        <w:tab/>
      </w:r>
    </w:p>
    <w:p w:rsidR="00EC2656" w:rsidRPr="00275EC6" w:rsidRDefault="00EC2656" w:rsidP="00EC2656">
      <w:pPr>
        <w:snapToGrid w:val="0"/>
        <w:spacing w:after="0" w:line="240" w:lineRule="auto"/>
        <w:rPr>
          <w:rFonts w:ascii="Times New Roman Cyr" w:eastAsia="Times New Roman" w:hAnsi="Times New Roman Cyr" w:cs="Times New Roman"/>
          <w:iCs/>
          <w:sz w:val="24"/>
          <w:szCs w:val="24"/>
          <w:lang w:val="ru-RU"/>
        </w:rPr>
      </w:pPr>
      <w:r w:rsidRPr="00275EC6">
        <w:rPr>
          <w:rFonts w:ascii="Times New Roman Cyr" w:eastAsia="Times New Roman" w:hAnsi="Times New Roman Cyr" w:cs="Times New Roman"/>
          <w:iCs/>
          <w:sz w:val="24"/>
          <w:szCs w:val="24"/>
          <w:lang w:val="ru-RU"/>
        </w:rPr>
        <w:t>(</w:t>
      </w:r>
      <w:r w:rsidRPr="00275EC6">
        <w:rPr>
          <w:rFonts w:ascii="Times New Roman Cyr" w:eastAsia="Times New Roman" w:hAnsi="Times New Roman Cyr" w:cs="Times New Roman"/>
          <w:iCs/>
          <w:sz w:val="24"/>
          <w:szCs w:val="24"/>
        </w:rPr>
        <w:t>дата на подписване)</w:t>
      </w:r>
      <w:r w:rsidRPr="00275EC6">
        <w:rPr>
          <w:rFonts w:ascii="Times New Roman Cyr" w:eastAsia="Times New Roman" w:hAnsi="Times New Roman Cyr" w:cs="Times New Roman"/>
          <w:iCs/>
          <w:sz w:val="24"/>
          <w:szCs w:val="24"/>
          <w:lang w:val="ru-RU"/>
        </w:rPr>
        <w:t xml:space="preserve">                                                             </w:t>
      </w:r>
      <w:r w:rsidR="00291095">
        <w:rPr>
          <w:rFonts w:ascii="Times New Roman Cyr" w:eastAsia="Times New Roman" w:hAnsi="Times New Roman Cyr" w:cs="Times New Roman"/>
          <w:iCs/>
          <w:sz w:val="24"/>
          <w:szCs w:val="24"/>
          <w:lang w:val="ru-RU"/>
        </w:rPr>
        <w:t xml:space="preserve">/Трите имена и </w:t>
      </w:r>
      <w:proofErr w:type="spellStart"/>
      <w:r w:rsidR="00291095">
        <w:rPr>
          <w:rFonts w:ascii="Times New Roman Cyr" w:eastAsia="Times New Roman" w:hAnsi="Times New Roman Cyr" w:cs="Times New Roman"/>
          <w:iCs/>
          <w:sz w:val="24"/>
          <w:szCs w:val="24"/>
          <w:lang w:val="ru-RU"/>
        </w:rPr>
        <w:t>подпис</w:t>
      </w:r>
      <w:proofErr w:type="spellEnd"/>
      <w:r w:rsidR="00291095">
        <w:rPr>
          <w:rFonts w:ascii="Times New Roman Cyr" w:eastAsia="Times New Roman" w:hAnsi="Times New Roman Cyr" w:cs="Times New Roman"/>
          <w:iCs/>
          <w:sz w:val="24"/>
          <w:szCs w:val="24"/>
          <w:lang w:val="ru-RU"/>
        </w:rPr>
        <w:t>/</w:t>
      </w:r>
      <w:r w:rsidRPr="00275EC6">
        <w:rPr>
          <w:rFonts w:ascii="Times New Roman Cyr" w:eastAsia="Times New Roman" w:hAnsi="Times New Roman Cyr" w:cs="Times New Roman"/>
          <w:iCs/>
          <w:sz w:val="24"/>
          <w:szCs w:val="24"/>
          <w:lang w:val="ru-RU"/>
        </w:rPr>
        <w:t xml:space="preserve">                          </w:t>
      </w:r>
    </w:p>
    <w:p w:rsidR="00EC2656" w:rsidRPr="00275EC6" w:rsidRDefault="00EC2656" w:rsidP="00EC2656">
      <w:pPr>
        <w:snapToGrid w:val="0"/>
        <w:spacing w:after="0" w:line="240" w:lineRule="auto"/>
        <w:rPr>
          <w:rFonts w:ascii="Times New Roman Cyr" w:eastAsia="Times New Roman" w:hAnsi="Times New Roman Cyr" w:cs="Times New Roman"/>
          <w:sz w:val="24"/>
          <w:szCs w:val="24"/>
          <w:lang w:val="ru-RU"/>
        </w:rPr>
      </w:pPr>
    </w:p>
    <w:p w:rsidR="00EC2656" w:rsidRPr="00275EC6" w:rsidRDefault="00EC2656" w:rsidP="00EC2656">
      <w:pPr>
        <w:snapToGrid w:val="0"/>
        <w:spacing w:after="0" w:line="240" w:lineRule="auto"/>
        <w:rPr>
          <w:rFonts w:ascii="Times New Roman Cyr" w:eastAsia="Times New Roman" w:hAnsi="Times New Roman Cyr" w:cs="Times New Roman"/>
          <w:sz w:val="24"/>
          <w:szCs w:val="24"/>
          <w:lang w:val="ru-RU"/>
        </w:rPr>
      </w:pPr>
    </w:p>
    <w:p w:rsidR="00EC2656" w:rsidRPr="00275EC6" w:rsidRDefault="00EC2656" w:rsidP="00EC2656">
      <w:pPr>
        <w:snapToGrid w:val="0"/>
        <w:spacing w:after="0" w:line="240" w:lineRule="auto"/>
        <w:rPr>
          <w:rFonts w:ascii="Times New Roman Cyr" w:eastAsia="Times New Roman" w:hAnsi="Times New Roman Cyr" w:cs="Times New Roman"/>
          <w:sz w:val="24"/>
          <w:szCs w:val="24"/>
          <w:lang w:val="ru-RU"/>
        </w:rPr>
      </w:pPr>
    </w:p>
    <w:p w:rsidR="00EC2656" w:rsidRPr="00275EC6" w:rsidRDefault="00EC2656" w:rsidP="00EC2656">
      <w:pPr>
        <w:snapToGrid w:val="0"/>
        <w:spacing w:after="0" w:line="240" w:lineRule="auto"/>
        <w:rPr>
          <w:rFonts w:ascii="Times New Roman Cyr" w:eastAsia="Times New Roman" w:hAnsi="Times New Roman Cyr" w:cs="Times New Roman"/>
          <w:sz w:val="24"/>
          <w:szCs w:val="24"/>
          <w:lang w:val="ru-RU"/>
        </w:rPr>
      </w:pPr>
    </w:p>
    <w:p w:rsidR="00EC2656" w:rsidRPr="00275EC6" w:rsidRDefault="00EC2656" w:rsidP="00EC2656">
      <w:pPr>
        <w:snapToGrid w:val="0"/>
        <w:spacing w:after="0" w:line="240" w:lineRule="auto"/>
        <w:rPr>
          <w:rFonts w:ascii="Times New Roman Cyr" w:eastAsia="Times New Roman" w:hAnsi="Times New Roman Cyr" w:cs="Times New Roman"/>
          <w:sz w:val="24"/>
          <w:szCs w:val="24"/>
          <w:lang w:val="ru-RU"/>
        </w:rPr>
      </w:pPr>
    </w:p>
    <w:p w:rsidR="00EC2656" w:rsidRPr="00275EC6" w:rsidRDefault="00EC2656" w:rsidP="00EC2656">
      <w:pPr>
        <w:snapToGrid w:val="0"/>
        <w:spacing w:after="0" w:line="240" w:lineRule="auto"/>
        <w:rPr>
          <w:rFonts w:ascii="Times New Roman Cyr" w:eastAsia="Times New Roman" w:hAnsi="Times New Roman Cyr" w:cs="Times New Roman"/>
          <w:sz w:val="24"/>
          <w:szCs w:val="24"/>
          <w:lang w:val="ru-RU"/>
        </w:rPr>
      </w:pPr>
    </w:p>
    <w:p w:rsidR="00EC2656" w:rsidRPr="00275EC6" w:rsidRDefault="00EC2656" w:rsidP="00EC2656">
      <w:pPr>
        <w:snapToGrid w:val="0"/>
        <w:spacing w:after="0" w:line="240" w:lineRule="auto"/>
        <w:rPr>
          <w:rFonts w:ascii="Times New Roman Cyr" w:eastAsia="Times New Roman" w:hAnsi="Times New Roman Cyr" w:cs="Times New Roman"/>
          <w:sz w:val="24"/>
          <w:szCs w:val="24"/>
          <w:lang w:val="ru-RU"/>
        </w:rPr>
      </w:pPr>
    </w:p>
    <w:p w:rsidR="00EC2656" w:rsidRPr="00275EC6" w:rsidRDefault="00EC2656" w:rsidP="00EC2656">
      <w:pPr>
        <w:pBdr>
          <w:bottom w:val="single" w:sz="12" w:space="0" w:color="auto"/>
        </w:pBdr>
        <w:snapToGrid w:val="0"/>
        <w:spacing w:after="0" w:line="240" w:lineRule="auto"/>
        <w:jc w:val="both"/>
        <w:rPr>
          <w:rFonts w:ascii="Times New Roman Cyr" w:eastAsia="Times New Roman" w:hAnsi="Times New Roman Cyr" w:cs="Times New Roman"/>
          <w:sz w:val="24"/>
          <w:szCs w:val="24"/>
        </w:rPr>
      </w:pPr>
    </w:p>
    <w:p w:rsidR="00EC2656" w:rsidRPr="00275EC6" w:rsidRDefault="00EC2656" w:rsidP="00EC2656">
      <w:pPr>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*Декларацията се отнася за лицата по чл. 47, ал. 4 от ЗОП.</w:t>
      </w:r>
    </w:p>
    <w:p w:rsidR="00EC2656" w:rsidRPr="00275EC6" w:rsidRDefault="00EC2656" w:rsidP="00EC2656">
      <w:pPr>
        <w:snapToGrid w:val="0"/>
        <w:spacing w:after="0" w:line="240" w:lineRule="auto"/>
        <w:rPr>
          <w:rFonts w:ascii="Times New Roman Cyr" w:eastAsia="Times New Roman" w:hAnsi="Times New Roman Cyr" w:cs="Times New Roman"/>
          <w:sz w:val="24"/>
          <w:szCs w:val="24"/>
          <w:lang w:val="ru-RU"/>
        </w:rPr>
      </w:pPr>
    </w:p>
    <w:p w:rsidR="00EC2656" w:rsidRPr="00275EC6" w:rsidRDefault="00EC2656" w:rsidP="00EC2656">
      <w:pPr>
        <w:snapToGrid w:val="0"/>
        <w:spacing w:after="0" w:line="240" w:lineRule="auto"/>
        <w:rPr>
          <w:rFonts w:ascii="Times New Roman Cyr" w:eastAsia="Times New Roman" w:hAnsi="Times New Roman Cyr" w:cs="Times New Roman"/>
          <w:sz w:val="24"/>
          <w:szCs w:val="24"/>
          <w:lang w:val="ru-RU"/>
        </w:rPr>
      </w:pPr>
    </w:p>
    <w:p w:rsidR="00EC2656" w:rsidRPr="00275EC6" w:rsidRDefault="00EC2656" w:rsidP="00EC2656">
      <w:pPr>
        <w:snapToGrid w:val="0"/>
        <w:spacing w:after="0" w:line="240" w:lineRule="auto"/>
        <w:rPr>
          <w:rFonts w:ascii="Times New Roman Cyr" w:eastAsia="Times New Roman" w:hAnsi="Times New Roman Cyr" w:cs="Times New Roman"/>
          <w:sz w:val="24"/>
          <w:szCs w:val="24"/>
          <w:lang w:val="ru-RU"/>
        </w:rPr>
      </w:pPr>
    </w:p>
    <w:p w:rsidR="000424BB" w:rsidRPr="00275EC6" w:rsidRDefault="000424BB" w:rsidP="00EC2656">
      <w:pPr>
        <w:snapToGrid w:val="0"/>
        <w:spacing w:after="0" w:line="240" w:lineRule="auto"/>
        <w:rPr>
          <w:rFonts w:ascii="Times New Roman Cyr" w:eastAsia="Times New Roman" w:hAnsi="Times New Roman Cyr" w:cs="Times New Roman"/>
          <w:sz w:val="24"/>
          <w:szCs w:val="24"/>
          <w:lang w:val="ru-RU"/>
        </w:rPr>
      </w:pPr>
    </w:p>
    <w:p w:rsidR="00EC2656" w:rsidRPr="00275EC6" w:rsidRDefault="00EC2656" w:rsidP="00EC2656">
      <w:pPr>
        <w:snapToGrid w:val="0"/>
        <w:spacing w:after="0" w:line="240" w:lineRule="auto"/>
        <w:rPr>
          <w:rFonts w:ascii="Times New Roman Cyr" w:eastAsia="Times New Roman" w:hAnsi="Times New Roman Cyr" w:cs="Times New Roman"/>
          <w:sz w:val="24"/>
          <w:szCs w:val="24"/>
          <w:lang w:val="ru-RU"/>
        </w:rPr>
      </w:pPr>
    </w:p>
    <w:p w:rsidR="00864055" w:rsidRPr="00275EC6" w:rsidRDefault="00B5490B" w:rsidP="00864055">
      <w:pPr>
        <w:snapToGrid w:val="0"/>
        <w:spacing w:after="0" w:line="240" w:lineRule="auto"/>
        <w:jc w:val="right"/>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Образец</w:t>
      </w:r>
      <w:r w:rsidR="00864055" w:rsidRPr="00275EC6">
        <w:rPr>
          <w:rFonts w:ascii="Times New Roman Cyr" w:eastAsia="Times New Roman" w:hAnsi="Times New Roman Cyr" w:cs="Times New Roman"/>
          <w:sz w:val="24"/>
          <w:szCs w:val="24"/>
        </w:rPr>
        <w:t xml:space="preserve"> № 3</w:t>
      </w:r>
    </w:p>
    <w:p w:rsidR="00864055" w:rsidRPr="00275EC6" w:rsidRDefault="00864055" w:rsidP="00897A44">
      <w:pPr>
        <w:snapToGrid w:val="0"/>
        <w:spacing w:after="0" w:line="240" w:lineRule="auto"/>
        <w:jc w:val="center"/>
        <w:rPr>
          <w:rFonts w:ascii="Times New Roman Cyr" w:eastAsia="Times New Roman" w:hAnsi="Times New Roman Cyr" w:cs="Times New Roman"/>
          <w:sz w:val="24"/>
          <w:szCs w:val="24"/>
        </w:rPr>
      </w:pPr>
    </w:p>
    <w:p w:rsidR="000424BB" w:rsidRDefault="000424BB" w:rsidP="000424BB">
      <w:pPr>
        <w:keepNext/>
        <w:tabs>
          <w:tab w:val="left" w:pos="0"/>
        </w:tabs>
        <w:suppressAutoHyphens/>
        <w:spacing w:before="120" w:after="120" w:line="240" w:lineRule="auto"/>
        <w:jc w:val="center"/>
        <w:outlineLvl w:val="2"/>
        <w:rPr>
          <w:rFonts w:ascii="Times New Roman Cyr" w:eastAsia="Times New Roman" w:hAnsi="Times New Roman Cyr" w:cs="Times New Roman"/>
          <w:color w:val="000000"/>
          <w:sz w:val="24"/>
          <w:szCs w:val="24"/>
          <w:lang w:eastAsia="bg-BG"/>
        </w:rPr>
      </w:pPr>
      <w:r w:rsidRPr="000424BB">
        <w:rPr>
          <w:rFonts w:ascii="Times New Roman Cyr" w:eastAsia="Times New Roman" w:hAnsi="Times New Roman Cyr" w:cs="Times New Roman"/>
          <w:sz w:val="24"/>
          <w:szCs w:val="24"/>
        </w:rPr>
        <w:t>„УСЛУГИ ПО ИЗПЪЛНЕНИЕТО НА ПРОЕКТ BG051РО001-3.1.08-0031 „РАЗРАБОТВАНЕ И ВЪВЕЖДАНЕ НА СИСТЕМА ОТ КЛЮЧОВИ ИНДИКАТОРИ И ПРОЦЕСНО-БАЗИРАНО УПРАВЛЕНИЕ НА УНСС““</w:t>
      </w:r>
    </w:p>
    <w:p w:rsidR="00897A44" w:rsidRPr="00275EC6" w:rsidRDefault="00897A44" w:rsidP="000424BB">
      <w:pPr>
        <w:keepNext/>
        <w:tabs>
          <w:tab w:val="left" w:pos="0"/>
        </w:tabs>
        <w:suppressAutoHyphens/>
        <w:spacing w:before="120" w:after="120" w:line="240" w:lineRule="auto"/>
        <w:jc w:val="center"/>
        <w:outlineLvl w:val="2"/>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color w:val="000000"/>
          <w:sz w:val="24"/>
          <w:szCs w:val="24"/>
          <w:lang w:eastAsia="bg-BG"/>
        </w:rPr>
        <w:t>ДОКАЗАТЕЛСТВА ЗА  ИКОНОМИЧЕСКО И ФИНАНСОВО СЪСТОЯНИЕ</w:t>
      </w:r>
    </w:p>
    <w:p w:rsidR="00897A44" w:rsidRPr="00275EC6" w:rsidRDefault="00897A44" w:rsidP="00897A44">
      <w:pPr>
        <w:snapToGrid w:val="0"/>
        <w:spacing w:before="120" w:after="120" w:line="240" w:lineRule="auto"/>
        <w:ind w:left="57"/>
        <w:jc w:val="center"/>
        <w:rPr>
          <w:rFonts w:ascii="Times New Roman Cyr" w:eastAsia="Times New Roman" w:hAnsi="Times New Roman Cyr" w:cs="Times New Roman"/>
          <w:iCs/>
          <w:sz w:val="24"/>
          <w:szCs w:val="24"/>
        </w:rPr>
      </w:pPr>
      <w:r w:rsidRPr="00275EC6">
        <w:rPr>
          <w:rFonts w:ascii="Times New Roman Cyr" w:eastAsia="Times New Roman" w:hAnsi="Times New Roman Cyr" w:cs="Times New Roman"/>
          <w:iCs/>
          <w:sz w:val="24"/>
          <w:szCs w:val="24"/>
        </w:rPr>
        <w:t>Справка-декларация съгласно чл. 50,</w:t>
      </w:r>
      <w:r w:rsidRPr="00275EC6">
        <w:rPr>
          <w:rFonts w:ascii="Times New Roman Cyr" w:eastAsia="Times New Roman" w:hAnsi="Times New Roman Cyr" w:cs="Times New Roman"/>
          <w:iCs/>
          <w:sz w:val="24"/>
          <w:szCs w:val="24"/>
          <w:lang w:val="en-US"/>
        </w:rPr>
        <w:t xml:space="preserve"> </w:t>
      </w:r>
      <w:r w:rsidRPr="00275EC6">
        <w:rPr>
          <w:rFonts w:ascii="Times New Roman Cyr" w:eastAsia="Times New Roman" w:hAnsi="Times New Roman Cyr" w:cs="Times New Roman"/>
          <w:iCs/>
          <w:sz w:val="24"/>
          <w:szCs w:val="24"/>
        </w:rPr>
        <w:t xml:space="preserve">ал. 1, т. 3 от ЗОП </w:t>
      </w:r>
    </w:p>
    <w:p w:rsidR="00897A44" w:rsidRPr="00275EC6" w:rsidRDefault="00897A44" w:rsidP="00897A44">
      <w:pPr>
        <w:snapToGrid w:val="0"/>
        <w:spacing w:before="120" w:after="120" w:line="240" w:lineRule="auto"/>
        <w:ind w:left="57"/>
        <w:jc w:val="center"/>
        <w:rPr>
          <w:rFonts w:ascii="Times New Roman Cyr" w:eastAsia="Times New Roman" w:hAnsi="Times New Roman Cyr" w:cs="Times New Roman"/>
          <w:iCs/>
          <w:sz w:val="24"/>
          <w:szCs w:val="24"/>
        </w:rPr>
      </w:pPr>
    </w:p>
    <w:p w:rsidR="00897A44" w:rsidRPr="00275EC6" w:rsidRDefault="00897A44" w:rsidP="00897A44">
      <w:pPr>
        <w:snapToGrid w:val="0"/>
        <w:spacing w:before="120" w:after="120" w:line="240" w:lineRule="auto"/>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color w:val="000000"/>
          <w:sz w:val="24"/>
          <w:szCs w:val="24"/>
        </w:rPr>
        <w:t xml:space="preserve">За юридическите лица: </w:t>
      </w:r>
      <w:r w:rsidRPr="00275EC6">
        <w:rPr>
          <w:rFonts w:ascii="Times New Roman Cyr" w:eastAsia="Times New Roman" w:hAnsi="Times New Roman Cyr" w:cs="Times New Roman"/>
          <w:sz w:val="24"/>
          <w:szCs w:val="24"/>
        </w:rPr>
        <w:t>Попълнени данни за общия годишен оборот за предходните три години (2010,2011 и 2012 г) в следната таблица: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3"/>
        <w:gridCol w:w="2082"/>
        <w:gridCol w:w="2196"/>
        <w:gridCol w:w="1967"/>
      </w:tblGrid>
      <w:tr w:rsidR="00897A44" w:rsidRPr="00275EC6" w:rsidTr="00897A44">
        <w:tc>
          <w:tcPr>
            <w:tcW w:w="4068" w:type="dxa"/>
            <w:tcBorders>
              <w:top w:val="single" w:sz="4" w:space="0" w:color="auto"/>
              <w:left w:val="single" w:sz="4" w:space="0" w:color="auto"/>
              <w:bottom w:val="single" w:sz="4" w:space="0" w:color="auto"/>
              <w:right w:val="single" w:sz="4" w:space="0" w:color="auto"/>
            </w:tcBorders>
          </w:tcPr>
          <w:p w:rsidR="00897A44" w:rsidRPr="00275EC6" w:rsidRDefault="00897A44" w:rsidP="00897A44">
            <w:pPr>
              <w:snapToGrid w:val="0"/>
              <w:spacing w:after="0" w:line="240" w:lineRule="auto"/>
              <w:jc w:val="center"/>
              <w:rPr>
                <w:rFonts w:ascii="Times New Roman Cyr" w:eastAsia="Times New Roman" w:hAnsi="Times New Roman Cyr" w:cs="Times New Roman"/>
                <w:color w:val="000000"/>
                <w:sz w:val="24"/>
                <w:szCs w:val="24"/>
              </w:rPr>
            </w:pPr>
            <w:r w:rsidRPr="00275EC6">
              <w:rPr>
                <w:rFonts w:ascii="Times New Roman Cyr" w:eastAsia="Times New Roman" w:hAnsi="Times New Roman Cyr" w:cs="Times New Roman"/>
                <w:color w:val="000000"/>
                <w:sz w:val="24"/>
                <w:szCs w:val="24"/>
              </w:rPr>
              <w:t xml:space="preserve">Попълва се от </w:t>
            </w:r>
            <w:r w:rsidRPr="00275EC6">
              <w:rPr>
                <w:rFonts w:ascii="Times New Roman Cyr" w:eastAsia="Times New Roman" w:hAnsi="Times New Roman Cyr" w:cs="Times New Roman"/>
                <w:sz w:val="24"/>
                <w:szCs w:val="24"/>
              </w:rPr>
              <w:t>участника</w:t>
            </w:r>
          </w:p>
          <w:p w:rsidR="00897A44" w:rsidRPr="00275EC6" w:rsidRDefault="00897A44" w:rsidP="00897A44">
            <w:pPr>
              <w:snapToGrid w:val="0"/>
              <w:spacing w:after="0" w:line="240" w:lineRule="auto"/>
              <w:jc w:val="center"/>
              <w:rPr>
                <w:rFonts w:ascii="Times New Roman Cyr" w:eastAsia="Times New Roman" w:hAnsi="Times New Roman Cyr" w:cs="Times New Roman"/>
                <w:color w:val="000000"/>
                <w:sz w:val="24"/>
                <w:szCs w:val="24"/>
              </w:rPr>
            </w:pPr>
          </w:p>
        </w:tc>
        <w:tc>
          <w:tcPr>
            <w:tcW w:w="2880" w:type="dxa"/>
            <w:tcBorders>
              <w:top w:val="single" w:sz="4" w:space="0" w:color="auto"/>
              <w:left w:val="single" w:sz="4" w:space="0" w:color="auto"/>
              <w:bottom w:val="single" w:sz="4" w:space="0" w:color="auto"/>
              <w:right w:val="single" w:sz="4" w:space="0" w:color="auto"/>
            </w:tcBorders>
            <w:hideMark/>
          </w:tcPr>
          <w:p w:rsidR="00897A44" w:rsidRPr="00275EC6" w:rsidRDefault="00897A44" w:rsidP="00897A44">
            <w:pPr>
              <w:snapToGrid w:val="0"/>
              <w:spacing w:after="0" w:line="240" w:lineRule="auto"/>
              <w:jc w:val="center"/>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за 2010 г.</w:t>
            </w:r>
          </w:p>
        </w:tc>
        <w:tc>
          <w:tcPr>
            <w:tcW w:w="3060" w:type="dxa"/>
            <w:tcBorders>
              <w:top w:val="single" w:sz="4" w:space="0" w:color="auto"/>
              <w:left w:val="single" w:sz="4" w:space="0" w:color="auto"/>
              <w:bottom w:val="single" w:sz="4" w:space="0" w:color="auto"/>
              <w:right w:val="single" w:sz="4" w:space="0" w:color="auto"/>
            </w:tcBorders>
            <w:hideMark/>
          </w:tcPr>
          <w:p w:rsidR="00897A44" w:rsidRPr="00275EC6" w:rsidRDefault="00897A44" w:rsidP="00897A44">
            <w:pPr>
              <w:snapToGrid w:val="0"/>
              <w:spacing w:after="0" w:line="240" w:lineRule="auto"/>
              <w:jc w:val="center"/>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за 2011 г.</w:t>
            </w:r>
          </w:p>
        </w:tc>
        <w:tc>
          <w:tcPr>
            <w:tcW w:w="2700" w:type="dxa"/>
            <w:tcBorders>
              <w:top w:val="single" w:sz="4" w:space="0" w:color="auto"/>
              <w:left w:val="single" w:sz="4" w:space="0" w:color="auto"/>
              <w:bottom w:val="single" w:sz="4" w:space="0" w:color="auto"/>
              <w:right w:val="single" w:sz="4" w:space="0" w:color="auto"/>
            </w:tcBorders>
            <w:hideMark/>
          </w:tcPr>
          <w:p w:rsidR="00897A44" w:rsidRPr="00275EC6" w:rsidRDefault="00897A44" w:rsidP="00897A44">
            <w:pPr>
              <w:snapToGrid w:val="0"/>
              <w:spacing w:after="0" w:line="240" w:lineRule="auto"/>
              <w:jc w:val="center"/>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за 20</w:t>
            </w:r>
            <w:r w:rsidRPr="00275EC6">
              <w:rPr>
                <w:rFonts w:ascii="Times New Roman Cyr" w:eastAsia="Times New Roman" w:hAnsi="Times New Roman Cyr" w:cs="Times New Roman"/>
                <w:sz w:val="24"/>
                <w:szCs w:val="24"/>
                <w:lang w:val="en-US"/>
              </w:rPr>
              <w:t>1</w:t>
            </w:r>
            <w:r w:rsidRPr="00275EC6">
              <w:rPr>
                <w:rFonts w:ascii="Times New Roman Cyr" w:eastAsia="Times New Roman" w:hAnsi="Times New Roman Cyr" w:cs="Times New Roman"/>
                <w:sz w:val="24"/>
                <w:szCs w:val="24"/>
              </w:rPr>
              <w:t>2 г.</w:t>
            </w:r>
          </w:p>
        </w:tc>
      </w:tr>
      <w:tr w:rsidR="00897A44" w:rsidRPr="00275EC6" w:rsidTr="00897A44">
        <w:tc>
          <w:tcPr>
            <w:tcW w:w="4068" w:type="dxa"/>
            <w:tcBorders>
              <w:top w:val="single" w:sz="4" w:space="0" w:color="auto"/>
              <w:left w:val="single" w:sz="4" w:space="0" w:color="auto"/>
              <w:bottom w:val="single" w:sz="4" w:space="0" w:color="auto"/>
              <w:right w:val="single" w:sz="4" w:space="0" w:color="auto"/>
            </w:tcBorders>
            <w:hideMark/>
          </w:tcPr>
          <w:p w:rsidR="00897A44" w:rsidRPr="00275EC6" w:rsidRDefault="00897A44" w:rsidP="00897A44">
            <w:pPr>
              <w:snapToGrid w:val="0"/>
              <w:spacing w:after="0" w:line="240" w:lineRule="auto"/>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color w:val="000000"/>
                <w:sz w:val="24"/>
                <w:szCs w:val="24"/>
              </w:rPr>
              <w:t>Общ годишен оборот</w:t>
            </w:r>
          </w:p>
        </w:tc>
        <w:tc>
          <w:tcPr>
            <w:tcW w:w="2880" w:type="dxa"/>
            <w:tcBorders>
              <w:top w:val="single" w:sz="4" w:space="0" w:color="auto"/>
              <w:left w:val="single" w:sz="4" w:space="0" w:color="auto"/>
              <w:bottom w:val="single" w:sz="4" w:space="0" w:color="auto"/>
              <w:right w:val="single" w:sz="4" w:space="0" w:color="auto"/>
            </w:tcBorders>
          </w:tcPr>
          <w:p w:rsidR="00897A44" w:rsidRPr="00275EC6" w:rsidRDefault="00897A44" w:rsidP="00897A44">
            <w:pPr>
              <w:snapToGrid w:val="0"/>
              <w:spacing w:after="0" w:line="240" w:lineRule="auto"/>
              <w:jc w:val="both"/>
              <w:rPr>
                <w:rFonts w:ascii="Times New Roman Cyr" w:eastAsia="Times New Roman" w:hAnsi="Times New Roman Cyr" w:cs="Times New Roman"/>
                <w:sz w:val="24"/>
                <w:szCs w:val="24"/>
              </w:rPr>
            </w:pPr>
          </w:p>
        </w:tc>
        <w:tc>
          <w:tcPr>
            <w:tcW w:w="3060" w:type="dxa"/>
            <w:tcBorders>
              <w:top w:val="single" w:sz="4" w:space="0" w:color="auto"/>
              <w:left w:val="single" w:sz="4" w:space="0" w:color="auto"/>
              <w:bottom w:val="single" w:sz="4" w:space="0" w:color="auto"/>
              <w:right w:val="single" w:sz="4" w:space="0" w:color="auto"/>
            </w:tcBorders>
          </w:tcPr>
          <w:p w:rsidR="00897A44" w:rsidRPr="00275EC6" w:rsidRDefault="00897A44" w:rsidP="00897A44">
            <w:pPr>
              <w:snapToGrid w:val="0"/>
              <w:spacing w:after="0" w:line="240" w:lineRule="auto"/>
              <w:jc w:val="both"/>
              <w:rPr>
                <w:rFonts w:ascii="Times New Roman Cyr" w:eastAsia="Times New Roman" w:hAnsi="Times New Roman Cyr" w:cs="Times New Roman"/>
                <w:sz w:val="24"/>
                <w:szCs w:val="24"/>
              </w:rPr>
            </w:pPr>
          </w:p>
        </w:tc>
        <w:tc>
          <w:tcPr>
            <w:tcW w:w="2700" w:type="dxa"/>
            <w:tcBorders>
              <w:top w:val="single" w:sz="4" w:space="0" w:color="auto"/>
              <w:left w:val="single" w:sz="4" w:space="0" w:color="auto"/>
              <w:bottom w:val="single" w:sz="4" w:space="0" w:color="auto"/>
              <w:right w:val="single" w:sz="4" w:space="0" w:color="auto"/>
            </w:tcBorders>
          </w:tcPr>
          <w:p w:rsidR="00897A44" w:rsidRPr="00275EC6" w:rsidRDefault="00897A44" w:rsidP="00897A44">
            <w:pPr>
              <w:snapToGrid w:val="0"/>
              <w:spacing w:after="0" w:line="240" w:lineRule="auto"/>
              <w:jc w:val="both"/>
              <w:rPr>
                <w:rFonts w:ascii="Times New Roman Cyr" w:eastAsia="Times New Roman" w:hAnsi="Times New Roman Cyr" w:cs="Times New Roman"/>
                <w:sz w:val="24"/>
                <w:szCs w:val="24"/>
              </w:rPr>
            </w:pPr>
          </w:p>
        </w:tc>
      </w:tr>
      <w:tr w:rsidR="00897A44" w:rsidRPr="00275EC6" w:rsidTr="00897A44">
        <w:tc>
          <w:tcPr>
            <w:tcW w:w="4068" w:type="dxa"/>
            <w:tcBorders>
              <w:top w:val="single" w:sz="4" w:space="0" w:color="auto"/>
              <w:left w:val="single" w:sz="4" w:space="0" w:color="auto"/>
              <w:bottom w:val="single" w:sz="4" w:space="0" w:color="auto"/>
              <w:right w:val="single" w:sz="4" w:space="0" w:color="auto"/>
            </w:tcBorders>
          </w:tcPr>
          <w:p w:rsidR="00897A44" w:rsidRPr="00275EC6" w:rsidRDefault="00897A44" w:rsidP="00897A44">
            <w:pPr>
              <w:snapToGrid w:val="0"/>
              <w:spacing w:after="0" w:line="240" w:lineRule="auto"/>
              <w:jc w:val="both"/>
              <w:rPr>
                <w:rFonts w:ascii="Times New Roman Cyr" w:eastAsia="Times New Roman" w:hAnsi="Times New Roman Cyr" w:cs="Times New Roman"/>
                <w:color w:val="000000"/>
                <w:sz w:val="24"/>
                <w:szCs w:val="24"/>
              </w:rPr>
            </w:pPr>
            <w:r w:rsidRPr="00275EC6">
              <w:rPr>
                <w:rFonts w:ascii="Times New Roman Cyr" w:eastAsia="Times New Roman" w:hAnsi="Times New Roman Cyr" w:cs="Times New Roman"/>
                <w:color w:val="000000"/>
                <w:sz w:val="24"/>
                <w:szCs w:val="24"/>
              </w:rPr>
              <w:t>Оборот от сходни на предмета на поръчката дейности</w:t>
            </w:r>
          </w:p>
        </w:tc>
        <w:tc>
          <w:tcPr>
            <w:tcW w:w="2880" w:type="dxa"/>
            <w:tcBorders>
              <w:top w:val="single" w:sz="4" w:space="0" w:color="auto"/>
              <w:left w:val="single" w:sz="4" w:space="0" w:color="auto"/>
              <w:bottom w:val="single" w:sz="4" w:space="0" w:color="auto"/>
              <w:right w:val="single" w:sz="4" w:space="0" w:color="auto"/>
            </w:tcBorders>
          </w:tcPr>
          <w:p w:rsidR="00897A44" w:rsidRPr="00275EC6" w:rsidRDefault="00897A44" w:rsidP="00897A44">
            <w:pPr>
              <w:snapToGrid w:val="0"/>
              <w:spacing w:after="0" w:line="240" w:lineRule="auto"/>
              <w:jc w:val="both"/>
              <w:rPr>
                <w:rFonts w:ascii="Times New Roman Cyr" w:eastAsia="Times New Roman" w:hAnsi="Times New Roman Cyr" w:cs="Times New Roman"/>
                <w:sz w:val="24"/>
                <w:szCs w:val="24"/>
              </w:rPr>
            </w:pPr>
          </w:p>
        </w:tc>
        <w:tc>
          <w:tcPr>
            <w:tcW w:w="3060" w:type="dxa"/>
            <w:tcBorders>
              <w:top w:val="single" w:sz="4" w:space="0" w:color="auto"/>
              <w:left w:val="single" w:sz="4" w:space="0" w:color="auto"/>
              <w:bottom w:val="single" w:sz="4" w:space="0" w:color="auto"/>
              <w:right w:val="single" w:sz="4" w:space="0" w:color="auto"/>
            </w:tcBorders>
          </w:tcPr>
          <w:p w:rsidR="00897A44" w:rsidRPr="00275EC6" w:rsidRDefault="00897A44" w:rsidP="00897A44">
            <w:pPr>
              <w:snapToGrid w:val="0"/>
              <w:spacing w:after="0" w:line="240" w:lineRule="auto"/>
              <w:jc w:val="both"/>
              <w:rPr>
                <w:rFonts w:ascii="Times New Roman Cyr" w:eastAsia="Times New Roman" w:hAnsi="Times New Roman Cyr" w:cs="Times New Roman"/>
                <w:sz w:val="24"/>
                <w:szCs w:val="24"/>
              </w:rPr>
            </w:pPr>
          </w:p>
        </w:tc>
        <w:tc>
          <w:tcPr>
            <w:tcW w:w="2700" w:type="dxa"/>
            <w:tcBorders>
              <w:top w:val="single" w:sz="4" w:space="0" w:color="auto"/>
              <w:left w:val="single" w:sz="4" w:space="0" w:color="auto"/>
              <w:bottom w:val="single" w:sz="4" w:space="0" w:color="auto"/>
              <w:right w:val="single" w:sz="4" w:space="0" w:color="auto"/>
            </w:tcBorders>
          </w:tcPr>
          <w:p w:rsidR="00897A44" w:rsidRPr="00275EC6" w:rsidRDefault="00897A44" w:rsidP="00897A44">
            <w:pPr>
              <w:snapToGrid w:val="0"/>
              <w:spacing w:after="0" w:line="240" w:lineRule="auto"/>
              <w:jc w:val="both"/>
              <w:rPr>
                <w:rFonts w:ascii="Times New Roman Cyr" w:eastAsia="Times New Roman" w:hAnsi="Times New Roman Cyr" w:cs="Times New Roman"/>
                <w:sz w:val="24"/>
                <w:szCs w:val="24"/>
              </w:rPr>
            </w:pPr>
          </w:p>
        </w:tc>
      </w:tr>
    </w:tbl>
    <w:p w:rsidR="00897A44" w:rsidRPr="00275EC6" w:rsidRDefault="00897A44" w:rsidP="00897A44">
      <w:pPr>
        <w:snapToGrid w:val="0"/>
        <w:spacing w:after="0" w:line="240" w:lineRule="auto"/>
        <w:ind w:firstLine="720"/>
        <w:jc w:val="both"/>
        <w:rPr>
          <w:rFonts w:ascii="Times New Roman Cyr" w:eastAsia="Times New Roman" w:hAnsi="Times New Roman Cyr" w:cs="Times New Roman"/>
          <w:color w:val="000000"/>
          <w:sz w:val="24"/>
          <w:szCs w:val="24"/>
        </w:rPr>
      </w:pPr>
    </w:p>
    <w:p w:rsidR="00897A44" w:rsidRPr="00275EC6" w:rsidRDefault="00897A44" w:rsidP="00897A44">
      <w:pPr>
        <w:snapToGrid w:val="0"/>
        <w:spacing w:before="120" w:after="120" w:line="240" w:lineRule="auto"/>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color w:val="000000"/>
          <w:sz w:val="24"/>
          <w:szCs w:val="24"/>
        </w:rPr>
        <w:t>За физическите лица: Официални документи (заверено от участника копие), удостоверяващи дохода на физическото лице за всяка от предходните три години (</w:t>
      </w:r>
      <w:r w:rsidRPr="00275EC6">
        <w:rPr>
          <w:rFonts w:ascii="Times New Roman Cyr" w:eastAsia="Times New Roman" w:hAnsi="Times New Roman Cyr" w:cs="Times New Roman"/>
          <w:sz w:val="24"/>
          <w:szCs w:val="24"/>
        </w:rPr>
        <w:t xml:space="preserve">2010,2011 и 2012 </w:t>
      </w:r>
      <w:r w:rsidRPr="00275EC6">
        <w:rPr>
          <w:rFonts w:ascii="Times New Roman Cyr" w:eastAsia="Times New Roman" w:hAnsi="Times New Roman Cyr" w:cs="Times New Roman"/>
          <w:color w:val="000000"/>
          <w:sz w:val="24"/>
          <w:szCs w:val="24"/>
        </w:rPr>
        <w:t xml:space="preserve">г.) </w:t>
      </w:r>
      <w:r w:rsidRPr="00275EC6">
        <w:rPr>
          <w:rFonts w:ascii="Times New Roman Cyr" w:eastAsia="Times New Roman" w:hAnsi="Times New Roman Cyr" w:cs="Times New Roman"/>
          <w:sz w:val="24"/>
          <w:szCs w:val="24"/>
        </w:rPr>
        <w:t>и попълнени данни в следната таблица: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5"/>
        <w:gridCol w:w="2127"/>
        <w:gridCol w:w="2181"/>
        <w:gridCol w:w="1955"/>
      </w:tblGrid>
      <w:tr w:rsidR="00897A44" w:rsidRPr="00275EC6" w:rsidTr="00897A44">
        <w:tc>
          <w:tcPr>
            <w:tcW w:w="4068" w:type="dxa"/>
            <w:tcBorders>
              <w:top w:val="single" w:sz="4" w:space="0" w:color="auto"/>
              <w:left w:val="single" w:sz="4" w:space="0" w:color="auto"/>
              <w:bottom w:val="single" w:sz="4" w:space="0" w:color="auto"/>
              <w:right w:val="single" w:sz="4" w:space="0" w:color="auto"/>
            </w:tcBorders>
          </w:tcPr>
          <w:p w:rsidR="00897A44" w:rsidRPr="00275EC6" w:rsidRDefault="00897A44" w:rsidP="00897A44">
            <w:pPr>
              <w:snapToGrid w:val="0"/>
              <w:spacing w:after="0" w:line="240" w:lineRule="auto"/>
              <w:jc w:val="center"/>
              <w:rPr>
                <w:rFonts w:ascii="Times New Roman Cyr" w:eastAsia="Times New Roman" w:hAnsi="Times New Roman Cyr" w:cs="Times New Roman"/>
                <w:color w:val="000000"/>
                <w:sz w:val="24"/>
                <w:szCs w:val="24"/>
              </w:rPr>
            </w:pPr>
            <w:r w:rsidRPr="00275EC6">
              <w:rPr>
                <w:rFonts w:ascii="Times New Roman Cyr" w:eastAsia="Times New Roman" w:hAnsi="Times New Roman Cyr" w:cs="Times New Roman"/>
                <w:color w:val="000000"/>
                <w:sz w:val="24"/>
                <w:szCs w:val="24"/>
              </w:rPr>
              <w:t xml:space="preserve">Попълва се от </w:t>
            </w:r>
            <w:r w:rsidRPr="00275EC6">
              <w:rPr>
                <w:rFonts w:ascii="Times New Roman Cyr" w:eastAsia="Times New Roman" w:hAnsi="Times New Roman Cyr" w:cs="Times New Roman"/>
                <w:sz w:val="24"/>
                <w:szCs w:val="24"/>
              </w:rPr>
              <w:t>участника</w:t>
            </w:r>
          </w:p>
          <w:p w:rsidR="00897A44" w:rsidRPr="00275EC6" w:rsidRDefault="00897A44" w:rsidP="00897A44">
            <w:pPr>
              <w:snapToGrid w:val="0"/>
              <w:spacing w:after="0" w:line="240" w:lineRule="auto"/>
              <w:jc w:val="center"/>
              <w:rPr>
                <w:rFonts w:ascii="Times New Roman Cyr" w:eastAsia="Times New Roman" w:hAnsi="Times New Roman Cyr" w:cs="Times New Roman"/>
                <w:color w:val="000000"/>
                <w:sz w:val="24"/>
                <w:szCs w:val="24"/>
              </w:rPr>
            </w:pPr>
          </w:p>
        </w:tc>
        <w:tc>
          <w:tcPr>
            <w:tcW w:w="2880" w:type="dxa"/>
            <w:tcBorders>
              <w:top w:val="single" w:sz="4" w:space="0" w:color="auto"/>
              <w:left w:val="single" w:sz="4" w:space="0" w:color="auto"/>
              <w:bottom w:val="single" w:sz="4" w:space="0" w:color="auto"/>
              <w:right w:val="single" w:sz="4" w:space="0" w:color="auto"/>
            </w:tcBorders>
            <w:hideMark/>
          </w:tcPr>
          <w:p w:rsidR="00897A44" w:rsidRPr="00275EC6" w:rsidRDefault="00897A44" w:rsidP="00897A44">
            <w:pPr>
              <w:snapToGrid w:val="0"/>
              <w:spacing w:after="0" w:line="240" w:lineRule="auto"/>
              <w:jc w:val="center"/>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за 2010г.</w:t>
            </w:r>
          </w:p>
        </w:tc>
        <w:tc>
          <w:tcPr>
            <w:tcW w:w="3060" w:type="dxa"/>
            <w:tcBorders>
              <w:top w:val="single" w:sz="4" w:space="0" w:color="auto"/>
              <w:left w:val="single" w:sz="4" w:space="0" w:color="auto"/>
              <w:bottom w:val="single" w:sz="4" w:space="0" w:color="auto"/>
              <w:right w:val="single" w:sz="4" w:space="0" w:color="auto"/>
            </w:tcBorders>
            <w:hideMark/>
          </w:tcPr>
          <w:p w:rsidR="00897A44" w:rsidRPr="00275EC6" w:rsidRDefault="00897A44" w:rsidP="00897A44">
            <w:pPr>
              <w:snapToGrid w:val="0"/>
              <w:spacing w:after="0" w:line="240" w:lineRule="auto"/>
              <w:jc w:val="center"/>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за 2011 г.</w:t>
            </w:r>
          </w:p>
        </w:tc>
        <w:tc>
          <w:tcPr>
            <w:tcW w:w="2700" w:type="dxa"/>
            <w:tcBorders>
              <w:top w:val="single" w:sz="4" w:space="0" w:color="auto"/>
              <w:left w:val="single" w:sz="4" w:space="0" w:color="auto"/>
              <w:bottom w:val="single" w:sz="4" w:space="0" w:color="auto"/>
              <w:right w:val="single" w:sz="4" w:space="0" w:color="auto"/>
            </w:tcBorders>
            <w:hideMark/>
          </w:tcPr>
          <w:p w:rsidR="00897A44" w:rsidRPr="00275EC6" w:rsidRDefault="00897A44" w:rsidP="00897A44">
            <w:pPr>
              <w:snapToGrid w:val="0"/>
              <w:spacing w:after="0" w:line="240" w:lineRule="auto"/>
              <w:jc w:val="center"/>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за 2012 г.</w:t>
            </w:r>
          </w:p>
        </w:tc>
      </w:tr>
      <w:tr w:rsidR="00897A44" w:rsidRPr="00275EC6" w:rsidTr="00897A44">
        <w:tc>
          <w:tcPr>
            <w:tcW w:w="4068" w:type="dxa"/>
            <w:tcBorders>
              <w:top w:val="single" w:sz="4" w:space="0" w:color="auto"/>
              <w:left w:val="single" w:sz="4" w:space="0" w:color="auto"/>
              <w:bottom w:val="single" w:sz="4" w:space="0" w:color="auto"/>
              <w:right w:val="single" w:sz="4" w:space="0" w:color="auto"/>
            </w:tcBorders>
            <w:hideMark/>
          </w:tcPr>
          <w:p w:rsidR="00897A44" w:rsidRPr="00275EC6" w:rsidRDefault="00897A44" w:rsidP="00897A44">
            <w:pPr>
              <w:snapToGrid w:val="0"/>
              <w:spacing w:after="0" w:line="240" w:lineRule="auto"/>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color w:val="000000"/>
                <w:sz w:val="24"/>
                <w:szCs w:val="24"/>
              </w:rPr>
              <w:t xml:space="preserve">Общ годишен оборот </w:t>
            </w:r>
          </w:p>
        </w:tc>
        <w:tc>
          <w:tcPr>
            <w:tcW w:w="2880" w:type="dxa"/>
            <w:tcBorders>
              <w:top w:val="single" w:sz="4" w:space="0" w:color="auto"/>
              <w:left w:val="single" w:sz="4" w:space="0" w:color="auto"/>
              <w:bottom w:val="single" w:sz="4" w:space="0" w:color="auto"/>
              <w:right w:val="single" w:sz="4" w:space="0" w:color="auto"/>
            </w:tcBorders>
          </w:tcPr>
          <w:p w:rsidR="00897A44" w:rsidRPr="00275EC6" w:rsidRDefault="00897A44" w:rsidP="00897A44">
            <w:pPr>
              <w:snapToGrid w:val="0"/>
              <w:spacing w:after="0" w:line="240" w:lineRule="auto"/>
              <w:jc w:val="both"/>
              <w:rPr>
                <w:rFonts w:ascii="Times New Roman Cyr" w:eastAsia="Times New Roman" w:hAnsi="Times New Roman Cyr" w:cs="Times New Roman"/>
                <w:sz w:val="24"/>
                <w:szCs w:val="24"/>
              </w:rPr>
            </w:pPr>
          </w:p>
        </w:tc>
        <w:tc>
          <w:tcPr>
            <w:tcW w:w="3060" w:type="dxa"/>
            <w:tcBorders>
              <w:top w:val="single" w:sz="4" w:space="0" w:color="auto"/>
              <w:left w:val="single" w:sz="4" w:space="0" w:color="auto"/>
              <w:bottom w:val="single" w:sz="4" w:space="0" w:color="auto"/>
              <w:right w:val="single" w:sz="4" w:space="0" w:color="auto"/>
            </w:tcBorders>
          </w:tcPr>
          <w:p w:rsidR="00897A44" w:rsidRPr="00275EC6" w:rsidRDefault="00897A44" w:rsidP="00897A44">
            <w:pPr>
              <w:snapToGrid w:val="0"/>
              <w:spacing w:after="0" w:line="240" w:lineRule="auto"/>
              <w:jc w:val="both"/>
              <w:rPr>
                <w:rFonts w:ascii="Times New Roman Cyr" w:eastAsia="Times New Roman" w:hAnsi="Times New Roman Cyr" w:cs="Times New Roman"/>
                <w:sz w:val="24"/>
                <w:szCs w:val="24"/>
              </w:rPr>
            </w:pPr>
          </w:p>
        </w:tc>
        <w:tc>
          <w:tcPr>
            <w:tcW w:w="2700" w:type="dxa"/>
            <w:tcBorders>
              <w:top w:val="single" w:sz="4" w:space="0" w:color="auto"/>
              <w:left w:val="single" w:sz="4" w:space="0" w:color="auto"/>
              <w:bottom w:val="single" w:sz="4" w:space="0" w:color="auto"/>
              <w:right w:val="single" w:sz="4" w:space="0" w:color="auto"/>
            </w:tcBorders>
          </w:tcPr>
          <w:p w:rsidR="00897A44" w:rsidRPr="00275EC6" w:rsidRDefault="00897A44" w:rsidP="00897A44">
            <w:pPr>
              <w:snapToGrid w:val="0"/>
              <w:spacing w:after="0" w:line="240" w:lineRule="auto"/>
              <w:jc w:val="both"/>
              <w:rPr>
                <w:rFonts w:ascii="Times New Roman Cyr" w:eastAsia="Times New Roman" w:hAnsi="Times New Roman Cyr" w:cs="Times New Roman"/>
                <w:sz w:val="24"/>
                <w:szCs w:val="24"/>
              </w:rPr>
            </w:pPr>
          </w:p>
        </w:tc>
      </w:tr>
      <w:tr w:rsidR="00897A44" w:rsidRPr="00275EC6" w:rsidTr="00897A44">
        <w:tc>
          <w:tcPr>
            <w:tcW w:w="4068" w:type="dxa"/>
            <w:tcBorders>
              <w:top w:val="single" w:sz="4" w:space="0" w:color="auto"/>
              <w:left w:val="single" w:sz="4" w:space="0" w:color="auto"/>
              <w:bottom w:val="single" w:sz="4" w:space="0" w:color="auto"/>
              <w:right w:val="single" w:sz="4" w:space="0" w:color="auto"/>
            </w:tcBorders>
          </w:tcPr>
          <w:p w:rsidR="00897A44" w:rsidRPr="00275EC6" w:rsidRDefault="00897A44" w:rsidP="00897A44">
            <w:pPr>
              <w:snapToGrid w:val="0"/>
              <w:spacing w:after="0" w:line="240" w:lineRule="auto"/>
              <w:jc w:val="both"/>
              <w:rPr>
                <w:rFonts w:ascii="Times New Roman Cyr" w:eastAsia="Times New Roman" w:hAnsi="Times New Roman Cyr" w:cs="Times New Roman"/>
                <w:color w:val="000000"/>
                <w:sz w:val="24"/>
                <w:szCs w:val="24"/>
              </w:rPr>
            </w:pPr>
            <w:r w:rsidRPr="00275EC6">
              <w:rPr>
                <w:rFonts w:ascii="Times New Roman Cyr" w:eastAsia="Times New Roman" w:hAnsi="Times New Roman Cyr" w:cs="Times New Roman"/>
                <w:color w:val="000000"/>
                <w:sz w:val="24"/>
                <w:szCs w:val="24"/>
              </w:rPr>
              <w:t>Оборот от сходни на предмета на поръчката дейности</w:t>
            </w:r>
          </w:p>
        </w:tc>
        <w:tc>
          <w:tcPr>
            <w:tcW w:w="2880" w:type="dxa"/>
            <w:tcBorders>
              <w:top w:val="single" w:sz="4" w:space="0" w:color="auto"/>
              <w:left w:val="single" w:sz="4" w:space="0" w:color="auto"/>
              <w:bottom w:val="single" w:sz="4" w:space="0" w:color="auto"/>
              <w:right w:val="single" w:sz="4" w:space="0" w:color="auto"/>
            </w:tcBorders>
          </w:tcPr>
          <w:p w:rsidR="00897A44" w:rsidRPr="00275EC6" w:rsidRDefault="00897A44" w:rsidP="00897A44">
            <w:pPr>
              <w:snapToGrid w:val="0"/>
              <w:spacing w:after="0" w:line="240" w:lineRule="auto"/>
              <w:jc w:val="both"/>
              <w:rPr>
                <w:rFonts w:ascii="Times New Roman Cyr" w:eastAsia="Times New Roman" w:hAnsi="Times New Roman Cyr" w:cs="Times New Roman"/>
                <w:sz w:val="24"/>
                <w:szCs w:val="24"/>
              </w:rPr>
            </w:pPr>
          </w:p>
        </w:tc>
        <w:tc>
          <w:tcPr>
            <w:tcW w:w="3060" w:type="dxa"/>
            <w:tcBorders>
              <w:top w:val="single" w:sz="4" w:space="0" w:color="auto"/>
              <w:left w:val="single" w:sz="4" w:space="0" w:color="auto"/>
              <w:bottom w:val="single" w:sz="4" w:space="0" w:color="auto"/>
              <w:right w:val="single" w:sz="4" w:space="0" w:color="auto"/>
            </w:tcBorders>
          </w:tcPr>
          <w:p w:rsidR="00897A44" w:rsidRPr="00275EC6" w:rsidRDefault="00897A44" w:rsidP="00897A44">
            <w:pPr>
              <w:snapToGrid w:val="0"/>
              <w:spacing w:after="0" w:line="240" w:lineRule="auto"/>
              <w:jc w:val="both"/>
              <w:rPr>
                <w:rFonts w:ascii="Times New Roman Cyr" w:eastAsia="Times New Roman" w:hAnsi="Times New Roman Cyr" w:cs="Times New Roman"/>
                <w:sz w:val="24"/>
                <w:szCs w:val="24"/>
              </w:rPr>
            </w:pPr>
          </w:p>
        </w:tc>
        <w:tc>
          <w:tcPr>
            <w:tcW w:w="2700" w:type="dxa"/>
            <w:tcBorders>
              <w:top w:val="single" w:sz="4" w:space="0" w:color="auto"/>
              <w:left w:val="single" w:sz="4" w:space="0" w:color="auto"/>
              <w:bottom w:val="single" w:sz="4" w:space="0" w:color="auto"/>
              <w:right w:val="single" w:sz="4" w:space="0" w:color="auto"/>
            </w:tcBorders>
          </w:tcPr>
          <w:p w:rsidR="00897A44" w:rsidRPr="00275EC6" w:rsidRDefault="00897A44" w:rsidP="00897A44">
            <w:pPr>
              <w:snapToGrid w:val="0"/>
              <w:spacing w:after="0" w:line="240" w:lineRule="auto"/>
              <w:jc w:val="both"/>
              <w:rPr>
                <w:rFonts w:ascii="Times New Roman Cyr" w:eastAsia="Times New Roman" w:hAnsi="Times New Roman Cyr" w:cs="Times New Roman"/>
                <w:sz w:val="24"/>
                <w:szCs w:val="24"/>
              </w:rPr>
            </w:pPr>
          </w:p>
        </w:tc>
      </w:tr>
    </w:tbl>
    <w:p w:rsidR="00897A44" w:rsidRPr="00275EC6" w:rsidRDefault="00897A44" w:rsidP="00897A44">
      <w:pPr>
        <w:snapToGrid w:val="0"/>
        <w:spacing w:after="0" w:line="240" w:lineRule="auto"/>
        <w:jc w:val="both"/>
        <w:rPr>
          <w:rFonts w:ascii="Times New Roman Cyr" w:eastAsia="Times New Roman" w:hAnsi="Times New Roman Cyr" w:cs="Times New Roman"/>
          <w:sz w:val="24"/>
          <w:szCs w:val="24"/>
        </w:rPr>
      </w:pPr>
    </w:p>
    <w:p w:rsidR="005B16A3" w:rsidRPr="00275EC6" w:rsidRDefault="005B16A3" w:rsidP="005B16A3">
      <w:pPr>
        <w:snapToGrid w:val="0"/>
        <w:spacing w:after="0" w:line="240" w:lineRule="auto"/>
        <w:ind w:firstLine="708"/>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Всички стойности са без включено ДДС.</w:t>
      </w:r>
    </w:p>
    <w:p w:rsidR="005B16A3" w:rsidRPr="00275EC6" w:rsidRDefault="005B16A3" w:rsidP="005B16A3">
      <w:pPr>
        <w:snapToGrid w:val="0"/>
        <w:spacing w:after="0" w:line="240" w:lineRule="auto"/>
        <w:ind w:firstLine="708"/>
        <w:jc w:val="both"/>
        <w:rPr>
          <w:rFonts w:ascii="Times New Roman Cyr" w:eastAsia="Times New Roman" w:hAnsi="Times New Roman Cyr" w:cs="Times New Roman"/>
          <w:sz w:val="24"/>
          <w:szCs w:val="24"/>
        </w:rPr>
      </w:pPr>
    </w:p>
    <w:p w:rsidR="00897A44" w:rsidRPr="00275EC6" w:rsidRDefault="00897A44" w:rsidP="00897A44">
      <w:pPr>
        <w:snapToGrid w:val="0"/>
        <w:spacing w:after="0" w:line="240" w:lineRule="auto"/>
        <w:ind w:firstLine="708"/>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Известна ми е отговорността по чл. 313 от Наказателния кодекс за посочване на неверни данни.</w:t>
      </w:r>
      <w:r w:rsidRPr="00275EC6">
        <w:rPr>
          <w:rFonts w:ascii="Times New Roman Cyr" w:eastAsia="Times New Roman" w:hAnsi="Times New Roman Cyr" w:cs="Times New Roman"/>
          <w:sz w:val="24"/>
          <w:szCs w:val="24"/>
        </w:rPr>
        <w:tab/>
      </w:r>
    </w:p>
    <w:p w:rsidR="00897A44" w:rsidRPr="00275EC6" w:rsidRDefault="00897A44" w:rsidP="00897A44">
      <w:pPr>
        <w:snapToGrid w:val="0"/>
        <w:spacing w:after="0" w:line="240" w:lineRule="auto"/>
        <w:ind w:firstLine="708"/>
        <w:jc w:val="both"/>
        <w:rPr>
          <w:rFonts w:ascii="Times New Roman Cyr" w:eastAsia="Times New Roman" w:hAnsi="Times New Roman Cyr" w:cs="Times New Roman"/>
          <w:sz w:val="24"/>
          <w:szCs w:val="24"/>
        </w:rPr>
      </w:pPr>
    </w:p>
    <w:p w:rsidR="00897A44" w:rsidRPr="00275EC6" w:rsidRDefault="00897A44" w:rsidP="00897A44">
      <w:pPr>
        <w:snapToGrid w:val="0"/>
        <w:spacing w:before="120" w:after="0" w:line="240" w:lineRule="auto"/>
        <w:jc w:val="both"/>
        <w:rPr>
          <w:rFonts w:ascii="Times New Roman Cyr" w:eastAsia="Times New Roman" w:hAnsi="Times New Roman Cyr" w:cs="Times New Roman"/>
          <w:sz w:val="24"/>
          <w:szCs w:val="24"/>
        </w:rPr>
      </w:pPr>
    </w:p>
    <w:p w:rsidR="00897A44" w:rsidRPr="00275EC6" w:rsidRDefault="00897A44" w:rsidP="00897A44">
      <w:pPr>
        <w:snapToGrid w:val="0"/>
        <w:spacing w:before="120" w:after="0" w:line="240" w:lineRule="auto"/>
        <w:jc w:val="both"/>
        <w:rPr>
          <w:rFonts w:ascii="Times New Roman Cyr" w:eastAsia="Times New Roman" w:hAnsi="Times New Roman Cyr" w:cs="Times New Roman"/>
          <w:sz w:val="24"/>
          <w:szCs w:val="24"/>
        </w:rPr>
      </w:pPr>
    </w:p>
    <w:p w:rsidR="00897A44" w:rsidRPr="00275EC6" w:rsidRDefault="00897A44" w:rsidP="00897A44">
      <w:pPr>
        <w:snapToGrid w:val="0"/>
        <w:spacing w:before="120" w:after="0" w:line="240" w:lineRule="auto"/>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Дата:.............................. г.</w:t>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r>
      <w:r w:rsidR="00291095">
        <w:rPr>
          <w:rFonts w:ascii="Times New Roman Cyr" w:eastAsia="Times New Roman" w:hAnsi="Times New Roman Cyr" w:cs="Times New Roman"/>
          <w:sz w:val="24"/>
          <w:szCs w:val="24"/>
        </w:rPr>
        <w:t>Декларатор:</w:t>
      </w:r>
    </w:p>
    <w:p w:rsidR="00897A44" w:rsidRPr="00275EC6" w:rsidRDefault="00291095" w:rsidP="00291095">
      <w:pPr>
        <w:snapToGrid w:val="0"/>
        <w:spacing w:before="120" w:after="0" w:line="240" w:lineRule="auto"/>
        <w:ind w:left="5664"/>
        <w:jc w:val="both"/>
        <w:rPr>
          <w:rFonts w:ascii="Times New Roman Cyr" w:eastAsia="Times New Roman" w:hAnsi="Times New Roman Cyr" w:cs="Times New Roman"/>
          <w:sz w:val="24"/>
          <w:szCs w:val="24"/>
        </w:rPr>
      </w:pPr>
      <w:r>
        <w:rPr>
          <w:rFonts w:ascii="Times New Roman Cyr" w:eastAsia="Times New Roman" w:hAnsi="Times New Roman Cyr" w:cs="Times New Roman"/>
          <w:sz w:val="24"/>
          <w:szCs w:val="24"/>
        </w:rPr>
        <w:t>Трите имена, п</w:t>
      </w:r>
      <w:r w:rsidR="00897A44" w:rsidRPr="00275EC6">
        <w:rPr>
          <w:rFonts w:ascii="Times New Roman Cyr" w:eastAsia="Times New Roman" w:hAnsi="Times New Roman Cyr" w:cs="Times New Roman"/>
          <w:sz w:val="24"/>
          <w:szCs w:val="24"/>
        </w:rPr>
        <w:t>одпис и печат</w:t>
      </w:r>
    </w:p>
    <w:p w:rsidR="00EC2656" w:rsidRPr="00275EC6" w:rsidRDefault="00EC2656" w:rsidP="00EC2656">
      <w:pPr>
        <w:snapToGrid w:val="0"/>
        <w:spacing w:after="0" w:line="240" w:lineRule="auto"/>
        <w:rPr>
          <w:rFonts w:ascii="Times New Roman Cyr" w:eastAsia="Times New Roman" w:hAnsi="Times New Roman Cyr" w:cs="Times New Roman"/>
          <w:sz w:val="24"/>
          <w:szCs w:val="24"/>
          <w:lang w:val="ru-RU"/>
        </w:rPr>
      </w:pPr>
    </w:p>
    <w:p w:rsidR="00EC2656" w:rsidRPr="00275EC6" w:rsidRDefault="00EC2656" w:rsidP="00AD4FC3">
      <w:pPr>
        <w:jc w:val="center"/>
        <w:rPr>
          <w:rFonts w:ascii="Times New Roman Cyr" w:hAnsi="Times New Roman Cyr"/>
          <w:sz w:val="24"/>
          <w:szCs w:val="24"/>
        </w:rPr>
      </w:pPr>
    </w:p>
    <w:p w:rsidR="00433D03" w:rsidRPr="00275EC6" w:rsidRDefault="00433D03" w:rsidP="00F346E5">
      <w:pPr>
        <w:rPr>
          <w:rFonts w:ascii="Times New Roman Cyr" w:hAnsi="Times New Roman Cyr"/>
          <w:sz w:val="24"/>
          <w:szCs w:val="24"/>
        </w:rPr>
      </w:pPr>
    </w:p>
    <w:p w:rsidR="00897A44" w:rsidRPr="00275EC6" w:rsidRDefault="00B5490B" w:rsidP="00864055">
      <w:pPr>
        <w:jc w:val="right"/>
        <w:rPr>
          <w:rFonts w:ascii="Times New Roman Cyr" w:hAnsi="Times New Roman Cyr"/>
          <w:sz w:val="24"/>
          <w:szCs w:val="24"/>
        </w:rPr>
      </w:pPr>
      <w:r w:rsidRPr="00275EC6">
        <w:rPr>
          <w:rFonts w:ascii="Times New Roman Cyr" w:hAnsi="Times New Roman Cyr"/>
          <w:sz w:val="24"/>
          <w:szCs w:val="24"/>
        </w:rPr>
        <w:t>Образец</w:t>
      </w:r>
      <w:r w:rsidR="00864055" w:rsidRPr="00275EC6">
        <w:rPr>
          <w:rFonts w:ascii="Times New Roman Cyr" w:hAnsi="Times New Roman Cyr"/>
          <w:sz w:val="24"/>
          <w:szCs w:val="24"/>
        </w:rPr>
        <w:t xml:space="preserve"> № 4</w:t>
      </w:r>
    </w:p>
    <w:p w:rsidR="00864055" w:rsidRPr="00275EC6" w:rsidRDefault="00F346E5" w:rsidP="00864055">
      <w:pPr>
        <w:keepNext/>
        <w:suppressAutoHyphens/>
        <w:snapToGrid w:val="0"/>
        <w:spacing w:before="120" w:after="120" w:line="240" w:lineRule="auto"/>
        <w:jc w:val="center"/>
        <w:outlineLvl w:val="2"/>
        <w:rPr>
          <w:rFonts w:ascii="Times New Roman Cyr" w:eastAsia="Times New Roman" w:hAnsi="Times New Roman Cyr" w:cs="Times New Roman"/>
          <w:sz w:val="24"/>
          <w:szCs w:val="24"/>
          <w:lang w:eastAsia="ar-SA"/>
        </w:rPr>
      </w:pPr>
      <w:r w:rsidRPr="00F346E5">
        <w:rPr>
          <w:rFonts w:ascii="Times New Roman Cyr" w:eastAsia="Times New Roman" w:hAnsi="Times New Roman Cyr" w:cs="Times New Roman"/>
          <w:sz w:val="24"/>
          <w:szCs w:val="24"/>
        </w:rPr>
        <w:t>„УСЛУГИ ПО ИЗПЪЛНЕНИЕТО НА ПРОЕКТ BG051РО001-3.1.08-0031 „РАЗРАБОТВАНЕ И ВЪВЕЖДАНЕ НА СИСТЕМА ОТ КЛЮЧОВИ ИНДИКАТОРИ И ПРОЦЕСНО-БАЗИРАНО УПРАВЛЕНИЕ НА УНСС““</w:t>
      </w:r>
      <w:r w:rsidR="00864055" w:rsidRPr="00275EC6">
        <w:rPr>
          <w:rFonts w:ascii="Times New Roman Cyr" w:eastAsia="Times New Roman" w:hAnsi="Times New Roman Cyr" w:cs="Times New Roman"/>
          <w:sz w:val="24"/>
          <w:szCs w:val="24"/>
          <w:lang w:eastAsia="ar-SA"/>
        </w:rPr>
        <w:t>ДОКАЗАТЕЛСТВА ЗА ТЕХНИЧЕСКИ ВЪЗМОЖНОСТИ</w:t>
      </w:r>
    </w:p>
    <w:p w:rsidR="00864055" w:rsidRPr="00275EC6" w:rsidRDefault="00864055" w:rsidP="00864055">
      <w:pPr>
        <w:snapToGrid w:val="0"/>
        <w:spacing w:after="0" w:line="240" w:lineRule="auto"/>
        <w:ind w:left="57"/>
        <w:jc w:val="center"/>
        <w:rPr>
          <w:rFonts w:ascii="Times New Roman Cyr" w:eastAsia="Times New Roman" w:hAnsi="Times New Roman Cyr" w:cs="Times New Roman"/>
          <w:iCs/>
          <w:sz w:val="24"/>
          <w:szCs w:val="24"/>
        </w:rPr>
      </w:pPr>
      <w:r w:rsidRPr="00275EC6">
        <w:rPr>
          <w:rFonts w:ascii="Times New Roman Cyr" w:eastAsia="Times New Roman" w:hAnsi="Times New Roman Cyr" w:cs="Times New Roman"/>
          <w:iCs/>
          <w:sz w:val="24"/>
          <w:szCs w:val="24"/>
        </w:rPr>
        <w:t>Справка-декларация съгласно чл. 51, ал. 1</w:t>
      </w:r>
      <w:r w:rsidR="002931D7" w:rsidRPr="00275EC6">
        <w:rPr>
          <w:rFonts w:ascii="Times New Roman Cyr" w:eastAsia="Times New Roman" w:hAnsi="Times New Roman Cyr" w:cs="Times New Roman"/>
          <w:iCs/>
          <w:sz w:val="24"/>
          <w:szCs w:val="24"/>
        </w:rPr>
        <w:t>, т. 1</w:t>
      </w:r>
      <w:r w:rsidRPr="00275EC6">
        <w:rPr>
          <w:rFonts w:ascii="Times New Roman Cyr" w:eastAsia="Times New Roman" w:hAnsi="Times New Roman Cyr" w:cs="Times New Roman"/>
          <w:iCs/>
          <w:sz w:val="24"/>
          <w:szCs w:val="24"/>
        </w:rPr>
        <w:t xml:space="preserve"> от ЗОП</w:t>
      </w:r>
    </w:p>
    <w:p w:rsidR="00864055" w:rsidRPr="00275EC6" w:rsidRDefault="00864055" w:rsidP="00864055">
      <w:pPr>
        <w:snapToGrid w:val="0"/>
        <w:spacing w:after="0" w:line="240" w:lineRule="auto"/>
        <w:ind w:left="57"/>
        <w:jc w:val="center"/>
        <w:rPr>
          <w:rFonts w:ascii="Times New Roman Cyr" w:eastAsia="Times New Roman" w:hAnsi="Times New Roman Cyr" w:cs="Times New Roman"/>
          <w:iCs/>
          <w:sz w:val="24"/>
          <w:szCs w:val="24"/>
        </w:rPr>
      </w:pPr>
    </w:p>
    <w:p w:rsidR="00864055" w:rsidRPr="00275EC6" w:rsidRDefault="00864055" w:rsidP="00864055">
      <w:pPr>
        <w:tabs>
          <w:tab w:val="left" w:pos="4407"/>
        </w:tabs>
        <w:snapToGrid w:val="0"/>
        <w:spacing w:after="0" w:line="240" w:lineRule="auto"/>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 xml:space="preserve">I. Справка - Списък с основните договори </w:t>
      </w:r>
      <w:r w:rsidRPr="00275EC6">
        <w:rPr>
          <w:rFonts w:ascii="Times New Roman Cyr" w:eastAsia="Times New Roman" w:hAnsi="Times New Roman Cyr" w:cs="Times New Roman"/>
          <w:color w:val="000000"/>
          <w:sz w:val="24"/>
          <w:szCs w:val="24"/>
        </w:rPr>
        <w:t>/сходни с предмета на настоящата поръчка/, които участникът е изпълнил през последните 3 години</w:t>
      </w:r>
      <w:r w:rsidRPr="00275EC6">
        <w:rPr>
          <w:rFonts w:ascii="Times New Roman Cyr" w:eastAsia="Times New Roman" w:hAnsi="Times New Roman Cyr" w:cs="Times New Roman"/>
          <w:sz w:val="24"/>
          <w:szCs w:val="24"/>
        </w:rPr>
        <w:t>, с посочени предмет на договора, цена, място, срокове на изпълнение, кратко описание на извършените дейности по договора и клиенти:</w:t>
      </w:r>
    </w:p>
    <w:p w:rsidR="00864055" w:rsidRPr="00275EC6" w:rsidRDefault="00864055" w:rsidP="00864055">
      <w:pPr>
        <w:snapToGrid w:val="0"/>
        <w:spacing w:after="0" w:line="240" w:lineRule="auto"/>
        <w:rPr>
          <w:rFonts w:ascii="Times New Roman Cyr" w:eastAsia="Times New Roman" w:hAnsi="Times New Roman Cyr" w:cs="Times New Roman"/>
          <w:sz w:val="24"/>
          <w:szCs w:val="24"/>
        </w:rPr>
      </w:pPr>
    </w:p>
    <w:tbl>
      <w:tblPr>
        <w:tblW w:w="51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8"/>
        <w:gridCol w:w="1137"/>
        <w:gridCol w:w="1410"/>
        <w:gridCol w:w="1410"/>
        <w:gridCol w:w="1190"/>
        <w:gridCol w:w="1568"/>
        <w:gridCol w:w="1374"/>
      </w:tblGrid>
      <w:tr w:rsidR="00864055" w:rsidRPr="00275EC6" w:rsidTr="00864055">
        <w:tc>
          <w:tcPr>
            <w:tcW w:w="754" w:type="pct"/>
            <w:tcBorders>
              <w:top w:val="single" w:sz="4" w:space="0" w:color="auto"/>
              <w:left w:val="single" w:sz="4" w:space="0" w:color="auto"/>
              <w:bottom w:val="single" w:sz="4" w:space="0" w:color="auto"/>
              <w:right w:val="single" w:sz="4" w:space="0" w:color="auto"/>
            </w:tcBorders>
            <w:vAlign w:val="center"/>
          </w:tcPr>
          <w:p w:rsidR="00864055" w:rsidRPr="00275EC6" w:rsidRDefault="00864055" w:rsidP="00864055">
            <w:pPr>
              <w:snapToGrid w:val="0"/>
              <w:spacing w:after="0" w:line="240" w:lineRule="auto"/>
              <w:jc w:val="center"/>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 xml:space="preserve">Изпълнени видове договори през последните три години. пореден </w:t>
            </w:r>
            <w:proofErr w:type="spellStart"/>
            <w:r w:rsidRPr="00275EC6">
              <w:rPr>
                <w:rFonts w:ascii="Times New Roman Cyr" w:eastAsia="Times New Roman" w:hAnsi="Times New Roman Cyr" w:cs="Times New Roman"/>
                <w:sz w:val="24"/>
                <w:szCs w:val="24"/>
              </w:rPr>
              <w:t>No</w:t>
            </w:r>
            <w:proofErr w:type="spellEnd"/>
          </w:p>
          <w:p w:rsidR="00864055" w:rsidRPr="00275EC6" w:rsidRDefault="00864055" w:rsidP="00864055">
            <w:pPr>
              <w:snapToGrid w:val="0"/>
              <w:spacing w:after="0" w:line="240" w:lineRule="auto"/>
              <w:jc w:val="center"/>
              <w:rPr>
                <w:rFonts w:ascii="Times New Roman Cyr" w:eastAsia="Times New Roman" w:hAnsi="Times New Roman Cyr" w:cs="Times New Roman"/>
                <w:sz w:val="24"/>
                <w:szCs w:val="24"/>
              </w:rPr>
            </w:pPr>
          </w:p>
        </w:tc>
        <w:tc>
          <w:tcPr>
            <w:tcW w:w="882" w:type="pct"/>
            <w:tcBorders>
              <w:top w:val="single" w:sz="4" w:space="0" w:color="auto"/>
              <w:left w:val="single" w:sz="4" w:space="0" w:color="auto"/>
              <w:bottom w:val="single" w:sz="4" w:space="0" w:color="auto"/>
              <w:right w:val="single" w:sz="4" w:space="0" w:color="auto"/>
            </w:tcBorders>
            <w:vAlign w:val="center"/>
            <w:hideMark/>
          </w:tcPr>
          <w:p w:rsidR="00864055" w:rsidRPr="00275EC6" w:rsidRDefault="00864055" w:rsidP="00864055">
            <w:pPr>
              <w:snapToGrid w:val="0"/>
              <w:spacing w:after="0" w:line="240" w:lineRule="auto"/>
              <w:jc w:val="center"/>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Предмет на договора</w:t>
            </w:r>
          </w:p>
        </w:tc>
        <w:tc>
          <w:tcPr>
            <w:tcW w:w="613" w:type="pct"/>
            <w:tcBorders>
              <w:top w:val="single" w:sz="4" w:space="0" w:color="auto"/>
              <w:left w:val="single" w:sz="4" w:space="0" w:color="auto"/>
              <w:bottom w:val="single" w:sz="4" w:space="0" w:color="auto"/>
              <w:right w:val="single" w:sz="4" w:space="0" w:color="auto"/>
            </w:tcBorders>
            <w:vAlign w:val="center"/>
            <w:hideMark/>
          </w:tcPr>
          <w:p w:rsidR="00864055" w:rsidRPr="00275EC6" w:rsidRDefault="00864055" w:rsidP="00864055">
            <w:pPr>
              <w:snapToGrid w:val="0"/>
              <w:spacing w:after="0" w:line="240" w:lineRule="auto"/>
              <w:jc w:val="center"/>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Място на изпълнение</w:t>
            </w:r>
          </w:p>
        </w:tc>
        <w:tc>
          <w:tcPr>
            <w:tcW w:w="552" w:type="pct"/>
            <w:tcBorders>
              <w:top w:val="single" w:sz="4" w:space="0" w:color="auto"/>
              <w:left w:val="single" w:sz="4" w:space="0" w:color="auto"/>
              <w:bottom w:val="single" w:sz="4" w:space="0" w:color="auto"/>
              <w:right w:val="single" w:sz="4" w:space="0" w:color="auto"/>
            </w:tcBorders>
            <w:vAlign w:val="center"/>
            <w:hideMark/>
          </w:tcPr>
          <w:p w:rsidR="00864055" w:rsidRPr="00275EC6" w:rsidRDefault="00864055" w:rsidP="00864055">
            <w:pPr>
              <w:snapToGrid w:val="0"/>
              <w:spacing w:after="0" w:line="240" w:lineRule="auto"/>
              <w:jc w:val="center"/>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Начална и крайна дата на изпълнение на договора</w:t>
            </w:r>
          </w:p>
        </w:tc>
        <w:tc>
          <w:tcPr>
            <w:tcW w:w="559" w:type="pct"/>
            <w:tcBorders>
              <w:top w:val="single" w:sz="4" w:space="0" w:color="auto"/>
              <w:left w:val="single" w:sz="4" w:space="0" w:color="auto"/>
              <w:bottom w:val="single" w:sz="4" w:space="0" w:color="auto"/>
              <w:right w:val="single" w:sz="4" w:space="0" w:color="auto"/>
            </w:tcBorders>
            <w:vAlign w:val="center"/>
            <w:hideMark/>
          </w:tcPr>
          <w:p w:rsidR="006F59E1" w:rsidRDefault="00864055" w:rsidP="00864055">
            <w:pPr>
              <w:tabs>
                <w:tab w:val="left" w:pos="4407"/>
              </w:tabs>
              <w:snapToGrid w:val="0"/>
              <w:spacing w:after="0" w:line="240" w:lineRule="auto"/>
              <w:jc w:val="center"/>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Стойност на договора</w:t>
            </w:r>
          </w:p>
          <w:p w:rsidR="00864055" w:rsidRPr="00275EC6" w:rsidRDefault="006F59E1" w:rsidP="006F59E1">
            <w:pPr>
              <w:tabs>
                <w:tab w:val="left" w:pos="4407"/>
              </w:tabs>
              <w:snapToGrid w:val="0"/>
              <w:spacing w:after="0" w:line="240" w:lineRule="auto"/>
              <w:jc w:val="center"/>
              <w:rPr>
                <w:rFonts w:ascii="Times New Roman Cyr" w:eastAsia="Times New Roman" w:hAnsi="Times New Roman Cyr" w:cs="Times New Roman"/>
                <w:sz w:val="24"/>
                <w:szCs w:val="24"/>
              </w:rPr>
            </w:pPr>
            <w:r w:rsidRPr="00B93B98">
              <w:rPr>
                <w:rFonts w:ascii="Times New Roman Cyr" w:eastAsia="Times New Roman" w:hAnsi="Times New Roman Cyr" w:cs="Times New Roman"/>
                <w:color w:val="FF0000"/>
                <w:sz w:val="24"/>
                <w:szCs w:val="24"/>
              </w:rPr>
              <w:t>без ДДС</w:t>
            </w:r>
            <w:r w:rsidR="00864055" w:rsidRPr="00B93B98">
              <w:rPr>
                <w:rFonts w:ascii="Times New Roman Cyr" w:eastAsia="Times New Roman" w:hAnsi="Times New Roman Cyr" w:cs="Times New Roman"/>
                <w:color w:val="FF0000"/>
                <w:sz w:val="24"/>
                <w:szCs w:val="24"/>
              </w:rPr>
              <w:t xml:space="preserve"> </w:t>
            </w:r>
          </w:p>
        </w:tc>
        <w:tc>
          <w:tcPr>
            <w:tcW w:w="1019" w:type="pct"/>
            <w:tcBorders>
              <w:top w:val="single" w:sz="4" w:space="0" w:color="auto"/>
              <w:left w:val="single" w:sz="4" w:space="0" w:color="auto"/>
              <w:bottom w:val="single" w:sz="4" w:space="0" w:color="auto"/>
              <w:right w:val="single" w:sz="4" w:space="0" w:color="auto"/>
            </w:tcBorders>
            <w:hideMark/>
          </w:tcPr>
          <w:p w:rsidR="00864055" w:rsidRPr="00275EC6" w:rsidRDefault="00864055" w:rsidP="00864055">
            <w:pPr>
              <w:tabs>
                <w:tab w:val="left" w:pos="4407"/>
              </w:tabs>
              <w:snapToGrid w:val="0"/>
              <w:spacing w:after="0" w:line="240" w:lineRule="auto"/>
              <w:jc w:val="center"/>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Кратко описание на извършените дейности по договора</w:t>
            </w:r>
          </w:p>
        </w:tc>
        <w:tc>
          <w:tcPr>
            <w:tcW w:w="620" w:type="pct"/>
            <w:tcBorders>
              <w:top w:val="single" w:sz="4" w:space="0" w:color="auto"/>
              <w:left w:val="single" w:sz="4" w:space="0" w:color="auto"/>
              <w:bottom w:val="single" w:sz="4" w:space="0" w:color="auto"/>
              <w:right w:val="single" w:sz="4" w:space="0" w:color="auto"/>
            </w:tcBorders>
            <w:vAlign w:val="center"/>
            <w:hideMark/>
          </w:tcPr>
          <w:p w:rsidR="00864055" w:rsidRPr="00275EC6" w:rsidRDefault="00864055" w:rsidP="00864055">
            <w:pPr>
              <w:tabs>
                <w:tab w:val="left" w:pos="4407"/>
              </w:tabs>
              <w:snapToGrid w:val="0"/>
              <w:spacing w:after="0" w:line="240" w:lineRule="auto"/>
              <w:jc w:val="center"/>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Клиент – адрес, телефон, факс, електронна поща</w:t>
            </w:r>
          </w:p>
        </w:tc>
      </w:tr>
      <w:tr w:rsidR="00864055" w:rsidRPr="00275EC6" w:rsidTr="00864055">
        <w:tc>
          <w:tcPr>
            <w:tcW w:w="754" w:type="pct"/>
            <w:tcBorders>
              <w:top w:val="single" w:sz="4" w:space="0" w:color="auto"/>
              <w:left w:val="single" w:sz="4" w:space="0" w:color="auto"/>
              <w:bottom w:val="single" w:sz="4" w:space="0" w:color="auto"/>
              <w:right w:val="single" w:sz="4" w:space="0" w:color="auto"/>
            </w:tcBorders>
            <w:vAlign w:val="center"/>
            <w:hideMark/>
          </w:tcPr>
          <w:p w:rsidR="00864055" w:rsidRPr="00275EC6" w:rsidRDefault="00864055" w:rsidP="00864055">
            <w:pPr>
              <w:snapToGrid w:val="0"/>
              <w:spacing w:after="0" w:line="240" w:lineRule="auto"/>
              <w:jc w:val="center"/>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1.</w:t>
            </w:r>
          </w:p>
        </w:tc>
        <w:tc>
          <w:tcPr>
            <w:tcW w:w="882" w:type="pct"/>
            <w:tcBorders>
              <w:top w:val="single" w:sz="4" w:space="0" w:color="auto"/>
              <w:left w:val="single" w:sz="4" w:space="0" w:color="auto"/>
              <w:bottom w:val="single" w:sz="4" w:space="0" w:color="auto"/>
              <w:right w:val="single" w:sz="4" w:space="0" w:color="auto"/>
            </w:tcBorders>
          </w:tcPr>
          <w:p w:rsidR="00864055" w:rsidRPr="00275EC6" w:rsidRDefault="00864055" w:rsidP="00864055">
            <w:pPr>
              <w:snapToGrid w:val="0"/>
              <w:spacing w:after="0" w:line="240" w:lineRule="auto"/>
              <w:rPr>
                <w:rFonts w:ascii="Times New Roman Cyr" w:eastAsia="Times New Roman" w:hAnsi="Times New Roman Cyr" w:cs="Times New Roman"/>
                <w:sz w:val="24"/>
                <w:szCs w:val="24"/>
              </w:rPr>
            </w:pPr>
          </w:p>
        </w:tc>
        <w:tc>
          <w:tcPr>
            <w:tcW w:w="613" w:type="pct"/>
            <w:tcBorders>
              <w:top w:val="single" w:sz="4" w:space="0" w:color="auto"/>
              <w:left w:val="single" w:sz="4" w:space="0" w:color="auto"/>
              <w:bottom w:val="single" w:sz="4" w:space="0" w:color="auto"/>
              <w:right w:val="single" w:sz="4" w:space="0" w:color="auto"/>
            </w:tcBorders>
          </w:tcPr>
          <w:p w:rsidR="00864055" w:rsidRPr="00275EC6" w:rsidRDefault="00864055" w:rsidP="00864055">
            <w:pPr>
              <w:snapToGrid w:val="0"/>
              <w:spacing w:after="0" w:line="240" w:lineRule="auto"/>
              <w:rPr>
                <w:rFonts w:ascii="Times New Roman Cyr" w:eastAsia="Times New Roman" w:hAnsi="Times New Roman Cyr" w:cs="Times New Roman"/>
                <w:sz w:val="24"/>
                <w:szCs w:val="24"/>
              </w:rPr>
            </w:pPr>
          </w:p>
        </w:tc>
        <w:tc>
          <w:tcPr>
            <w:tcW w:w="552" w:type="pct"/>
            <w:tcBorders>
              <w:top w:val="single" w:sz="4" w:space="0" w:color="auto"/>
              <w:left w:val="single" w:sz="4" w:space="0" w:color="auto"/>
              <w:bottom w:val="single" w:sz="4" w:space="0" w:color="auto"/>
              <w:right w:val="single" w:sz="4" w:space="0" w:color="auto"/>
            </w:tcBorders>
          </w:tcPr>
          <w:p w:rsidR="00864055" w:rsidRPr="00275EC6" w:rsidRDefault="00864055" w:rsidP="00864055">
            <w:pPr>
              <w:snapToGrid w:val="0"/>
              <w:spacing w:after="0" w:line="240" w:lineRule="auto"/>
              <w:rPr>
                <w:rFonts w:ascii="Times New Roman Cyr" w:eastAsia="Times New Roman" w:hAnsi="Times New Roman Cyr" w:cs="Times New Roman"/>
                <w:sz w:val="24"/>
                <w:szCs w:val="24"/>
              </w:rPr>
            </w:pPr>
          </w:p>
        </w:tc>
        <w:tc>
          <w:tcPr>
            <w:tcW w:w="559" w:type="pct"/>
            <w:tcBorders>
              <w:top w:val="single" w:sz="4" w:space="0" w:color="auto"/>
              <w:left w:val="single" w:sz="4" w:space="0" w:color="auto"/>
              <w:bottom w:val="single" w:sz="4" w:space="0" w:color="auto"/>
              <w:right w:val="single" w:sz="4" w:space="0" w:color="auto"/>
            </w:tcBorders>
          </w:tcPr>
          <w:p w:rsidR="00864055" w:rsidRPr="00275EC6" w:rsidRDefault="00864055" w:rsidP="00864055">
            <w:pPr>
              <w:snapToGrid w:val="0"/>
              <w:spacing w:after="0" w:line="240" w:lineRule="auto"/>
              <w:rPr>
                <w:rFonts w:ascii="Times New Roman Cyr" w:eastAsia="Times New Roman" w:hAnsi="Times New Roman Cyr" w:cs="Times New Roman"/>
                <w:sz w:val="24"/>
                <w:szCs w:val="24"/>
              </w:rPr>
            </w:pPr>
          </w:p>
        </w:tc>
        <w:tc>
          <w:tcPr>
            <w:tcW w:w="1019" w:type="pct"/>
            <w:tcBorders>
              <w:top w:val="single" w:sz="4" w:space="0" w:color="auto"/>
              <w:left w:val="single" w:sz="4" w:space="0" w:color="auto"/>
              <w:bottom w:val="single" w:sz="4" w:space="0" w:color="auto"/>
              <w:right w:val="single" w:sz="4" w:space="0" w:color="auto"/>
            </w:tcBorders>
          </w:tcPr>
          <w:p w:rsidR="00864055" w:rsidRPr="00275EC6" w:rsidRDefault="00864055" w:rsidP="00864055">
            <w:pPr>
              <w:snapToGrid w:val="0"/>
              <w:spacing w:after="0" w:line="240" w:lineRule="auto"/>
              <w:rPr>
                <w:rFonts w:ascii="Times New Roman Cyr" w:eastAsia="Times New Roman" w:hAnsi="Times New Roman Cyr" w:cs="Times New Roman"/>
                <w:sz w:val="24"/>
                <w:szCs w:val="24"/>
              </w:rPr>
            </w:pPr>
          </w:p>
        </w:tc>
        <w:tc>
          <w:tcPr>
            <w:tcW w:w="620" w:type="pct"/>
            <w:tcBorders>
              <w:top w:val="single" w:sz="4" w:space="0" w:color="auto"/>
              <w:left w:val="single" w:sz="4" w:space="0" w:color="auto"/>
              <w:bottom w:val="single" w:sz="4" w:space="0" w:color="auto"/>
              <w:right w:val="single" w:sz="4" w:space="0" w:color="auto"/>
            </w:tcBorders>
          </w:tcPr>
          <w:p w:rsidR="00864055" w:rsidRPr="00275EC6" w:rsidRDefault="00864055" w:rsidP="00864055">
            <w:pPr>
              <w:snapToGrid w:val="0"/>
              <w:spacing w:after="0" w:line="240" w:lineRule="auto"/>
              <w:rPr>
                <w:rFonts w:ascii="Times New Roman Cyr" w:eastAsia="Times New Roman" w:hAnsi="Times New Roman Cyr" w:cs="Times New Roman"/>
                <w:sz w:val="24"/>
                <w:szCs w:val="24"/>
              </w:rPr>
            </w:pPr>
          </w:p>
        </w:tc>
      </w:tr>
      <w:tr w:rsidR="00864055" w:rsidRPr="00275EC6" w:rsidTr="00864055">
        <w:tc>
          <w:tcPr>
            <w:tcW w:w="754" w:type="pct"/>
            <w:tcBorders>
              <w:top w:val="single" w:sz="4" w:space="0" w:color="auto"/>
              <w:left w:val="single" w:sz="4" w:space="0" w:color="auto"/>
              <w:bottom w:val="single" w:sz="4" w:space="0" w:color="auto"/>
              <w:right w:val="single" w:sz="4" w:space="0" w:color="auto"/>
            </w:tcBorders>
            <w:vAlign w:val="center"/>
            <w:hideMark/>
          </w:tcPr>
          <w:p w:rsidR="00864055" w:rsidRPr="00275EC6" w:rsidRDefault="00864055" w:rsidP="00864055">
            <w:pPr>
              <w:snapToGrid w:val="0"/>
              <w:spacing w:after="0" w:line="240" w:lineRule="auto"/>
              <w:jc w:val="center"/>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2.</w:t>
            </w:r>
          </w:p>
        </w:tc>
        <w:tc>
          <w:tcPr>
            <w:tcW w:w="882" w:type="pct"/>
            <w:tcBorders>
              <w:top w:val="single" w:sz="4" w:space="0" w:color="auto"/>
              <w:left w:val="single" w:sz="4" w:space="0" w:color="auto"/>
              <w:bottom w:val="single" w:sz="4" w:space="0" w:color="auto"/>
              <w:right w:val="single" w:sz="4" w:space="0" w:color="auto"/>
            </w:tcBorders>
          </w:tcPr>
          <w:p w:rsidR="00864055" w:rsidRPr="00275EC6" w:rsidRDefault="00864055" w:rsidP="00864055">
            <w:pPr>
              <w:snapToGrid w:val="0"/>
              <w:spacing w:after="0" w:line="240" w:lineRule="auto"/>
              <w:rPr>
                <w:rFonts w:ascii="Times New Roman Cyr" w:eastAsia="Times New Roman" w:hAnsi="Times New Roman Cyr" w:cs="Times New Roman"/>
                <w:sz w:val="24"/>
                <w:szCs w:val="24"/>
              </w:rPr>
            </w:pPr>
          </w:p>
        </w:tc>
        <w:tc>
          <w:tcPr>
            <w:tcW w:w="613" w:type="pct"/>
            <w:tcBorders>
              <w:top w:val="single" w:sz="4" w:space="0" w:color="auto"/>
              <w:left w:val="single" w:sz="4" w:space="0" w:color="auto"/>
              <w:bottom w:val="single" w:sz="4" w:space="0" w:color="auto"/>
              <w:right w:val="single" w:sz="4" w:space="0" w:color="auto"/>
            </w:tcBorders>
          </w:tcPr>
          <w:p w:rsidR="00864055" w:rsidRPr="00275EC6" w:rsidRDefault="00864055" w:rsidP="00864055">
            <w:pPr>
              <w:snapToGrid w:val="0"/>
              <w:spacing w:after="0" w:line="240" w:lineRule="auto"/>
              <w:rPr>
                <w:rFonts w:ascii="Times New Roman Cyr" w:eastAsia="Times New Roman" w:hAnsi="Times New Roman Cyr" w:cs="Times New Roman"/>
                <w:sz w:val="24"/>
                <w:szCs w:val="24"/>
              </w:rPr>
            </w:pPr>
          </w:p>
        </w:tc>
        <w:tc>
          <w:tcPr>
            <w:tcW w:w="552" w:type="pct"/>
            <w:tcBorders>
              <w:top w:val="single" w:sz="4" w:space="0" w:color="auto"/>
              <w:left w:val="single" w:sz="4" w:space="0" w:color="auto"/>
              <w:bottom w:val="single" w:sz="4" w:space="0" w:color="auto"/>
              <w:right w:val="single" w:sz="4" w:space="0" w:color="auto"/>
            </w:tcBorders>
          </w:tcPr>
          <w:p w:rsidR="00864055" w:rsidRPr="00275EC6" w:rsidRDefault="00864055" w:rsidP="00864055">
            <w:pPr>
              <w:snapToGrid w:val="0"/>
              <w:spacing w:after="0" w:line="240" w:lineRule="auto"/>
              <w:rPr>
                <w:rFonts w:ascii="Times New Roman Cyr" w:eastAsia="Times New Roman" w:hAnsi="Times New Roman Cyr" w:cs="Times New Roman"/>
                <w:sz w:val="24"/>
                <w:szCs w:val="24"/>
              </w:rPr>
            </w:pPr>
          </w:p>
        </w:tc>
        <w:tc>
          <w:tcPr>
            <w:tcW w:w="559" w:type="pct"/>
            <w:tcBorders>
              <w:top w:val="single" w:sz="4" w:space="0" w:color="auto"/>
              <w:left w:val="single" w:sz="4" w:space="0" w:color="auto"/>
              <w:bottom w:val="single" w:sz="4" w:space="0" w:color="auto"/>
              <w:right w:val="single" w:sz="4" w:space="0" w:color="auto"/>
            </w:tcBorders>
          </w:tcPr>
          <w:p w:rsidR="00864055" w:rsidRPr="00275EC6" w:rsidRDefault="00864055" w:rsidP="00864055">
            <w:pPr>
              <w:snapToGrid w:val="0"/>
              <w:spacing w:after="0" w:line="240" w:lineRule="auto"/>
              <w:rPr>
                <w:rFonts w:ascii="Times New Roman Cyr" w:eastAsia="Times New Roman" w:hAnsi="Times New Roman Cyr" w:cs="Times New Roman"/>
                <w:sz w:val="24"/>
                <w:szCs w:val="24"/>
              </w:rPr>
            </w:pPr>
          </w:p>
        </w:tc>
        <w:tc>
          <w:tcPr>
            <w:tcW w:w="1019" w:type="pct"/>
            <w:tcBorders>
              <w:top w:val="single" w:sz="4" w:space="0" w:color="auto"/>
              <w:left w:val="single" w:sz="4" w:space="0" w:color="auto"/>
              <w:bottom w:val="single" w:sz="4" w:space="0" w:color="auto"/>
              <w:right w:val="single" w:sz="4" w:space="0" w:color="auto"/>
            </w:tcBorders>
          </w:tcPr>
          <w:p w:rsidR="00864055" w:rsidRPr="00275EC6" w:rsidRDefault="00864055" w:rsidP="00864055">
            <w:pPr>
              <w:snapToGrid w:val="0"/>
              <w:spacing w:after="0" w:line="240" w:lineRule="auto"/>
              <w:rPr>
                <w:rFonts w:ascii="Times New Roman Cyr" w:eastAsia="Times New Roman" w:hAnsi="Times New Roman Cyr" w:cs="Times New Roman"/>
                <w:sz w:val="24"/>
                <w:szCs w:val="24"/>
              </w:rPr>
            </w:pPr>
          </w:p>
        </w:tc>
        <w:tc>
          <w:tcPr>
            <w:tcW w:w="620" w:type="pct"/>
            <w:tcBorders>
              <w:top w:val="single" w:sz="4" w:space="0" w:color="auto"/>
              <w:left w:val="single" w:sz="4" w:space="0" w:color="auto"/>
              <w:bottom w:val="single" w:sz="4" w:space="0" w:color="auto"/>
              <w:right w:val="single" w:sz="4" w:space="0" w:color="auto"/>
            </w:tcBorders>
          </w:tcPr>
          <w:p w:rsidR="00864055" w:rsidRPr="00275EC6" w:rsidRDefault="00864055" w:rsidP="00864055">
            <w:pPr>
              <w:snapToGrid w:val="0"/>
              <w:spacing w:after="0" w:line="240" w:lineRule="auto"/>
              <w:rPr>
                <w:rFonts w:ascii="Times New Roman Cyr" w:eastAsia="Times New Roman" w:hAnsi="Times New Roman Cyr" w:cs="Times New Roman"/>
                <w:sz w:val="24"/>
                <w:szCs w:val="24"/>
              </w:rPr>
            </w:pPr>
          </w:p>
        </w:tc>
      </w:tr>
      <w:tr w:rsidR="00864055" w:rsidRPr="00275EC6" w:rsidTr="00864055">
        <w:tc>
          <w:tcPr>
            <w:tcW w:w="754" w:type="pct"/>
            <w:tcBorders>
              <w:top w:val="single" w:sz="4" w:space="0" w:color="auto"/>
              <w:left w:val="single" w:sz="4" w:space="0" w:color="auto"/>
              <w:bottom w:val="single" w:sz="4" w:space="0" w:color="auto"/>
              <w:right w:val="single" w:sz="4" w:space="0" w:color="auto"/>
            </w:tcBorders>
            <w:vAlign w:val="center"/>
            <w:hideMark/>
          </w:tcPr>
          <w:p w:rsidR="00864055" w:rsidRPr="00275EC6" w:rsidRDefault="00864055" w:rsidP="00864055">
            <w:pPr>
              <w:snapToGrid w:val="0"/>
              <w:spacing w:after="0" w:line="240" w:lineRule="auto"/>
              <w:jc w:val="center"/>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3.</w:t>
            </w:r>
          </w:p>
        </w:tc>
        <w:tc>
          <w:tcPr>
            <w:tcW w:w="882" w:type="pct"/>
            <w:tcBorders>
              <w:top w:val="single" w:sz="4" w:space="0" w:color="auto"/>
              <w:left w:val="single" w:sz="4" w:space="0" w:color="auto"/>
              <w:bottom w:val="single" w:sz="4" w:space="0" w:color="auto"/>
              <w:right w:val="single" w:sz="4" w:space="0" w:color="auto"/>
            </w:tcBorders>
          </w:tcPr>
          <w:p w:rsidR="00864055" w:rsidRPr="00275EC6" w:rsidRDefault="00864055" w:rsidP="00864055">
            <w:pPr>
              <w:snapToGrid w:val="0"/>
              <w:spacing w:after="0" w:line="240" w:lineRule="auto"/>
              <w:rPr>
                <w:rFonts w:ascii="Times New Roman Cyr" w:eastAsia="Times New Roman" w:hAnsi="Times New Roman Cyr" w:cs="Times New Roman"/>
                <w:sz w:val="24"/>
                <w:szCs w:val="24"/>
              </w:rPr>
            </w:pPr>
          </w:p>
        </w:tc>
        <w:tc>
          <w:tcPr>
            <w:tcW w:w="613" w:type="pct"/>
            <w:tcBorders>
              <w:top w:val="single" w:sz="4" w:space="0" w:color="auto"/>
              <w:left w:val="single" w:sz="4" w:space="0" w:color="auto"/>
              <w:bottom w:val="single" w:sz="4" w:space="0" w:color="auto"/>
              <w:right w:val="single" w:sz="4" w:space="0" w:color="auto"/>
            </w:tcBorders>
          </w:tcPr>
          <w:p w:rsidR="00864055" w:rsidRPr="00275EC6" w:rsidRDefault="00864055" w:rsidP="00864055">
            <w:pPr>
              <w:snapToGrid w:val="0"/>
              <w:spacing w:after="0" w:line="240" w:lineRule="auto"/>
              <w:rPr>
                <w:rFonts w:ascii="Times New Roman Cyr" w:eastAsia="Times New Roman" w:hAnsi="Times New Roman Cyr" w:cs="Times New Roman"/>
                <w:sz w:val="24"/>
                <w:szCs w:val="24"/>
              </w:rPr>
            </w:pPr>
          </w:p>
        </w:tc>
        <w:tc>
          <w:tcPr>
            <w:tcW w:w="552" w:type="pct"/>
            <w:tcBorders>
              <w:top w:val="single" w:sz="4" w:space="0" w:color="auto"/>
              <w:left w:val="single" w:sz="4" w:space="0" w:color="auto"/>
              <w:bottom w:val="single" w:sz="4" w:space="0" w:color="auto"/>
              <w:right w:val="single" w:sz="4" w:space="0" w:color="auto"/>
            </w:tcBorders>
          </w:tcPr>
          <w:p w:rsidR="00864055" w:rsidRPr="00275EC6" w:rsidRDefault="00864055" w:rsidP="00864055">
            <w:pPr>
              <w:snapToGrid w:val="0"/>
              <w:spacing w:after="0" w:line="240" w:lineRule="auto"/>
              <w:rPr>
                <w:rFonts w:ascii="Times New Roman Cyr" w:eastAsia="Times New Roman" w:hAnsi="Times New Roman Cyr" w:cs="Times New Roman"/>
                <w:sz w:val="24"/>
                <w:szCs w:val="24"/>
              </w:rPr>
            </w:pPr>
          </w:p>
        </w:tc>
        <w:tc>
          <w:tcPr>
            <w:tcW w:w="559" w:type="pct"/>
            <w:tcBorders>
              <w:top w:val="single" w:sz="4" w:space="0" w:color="auto"/>
              <w:left w:val="single" w:sz="4" w:space="0" w:color="auto"/>
              <w:bottom w:val="single" w:sz="4" w:space="0" w:color="auto"/>
              <w:right w:val="single" w:sz="4" w:space="0" w:color="auto"/>
            </w:tcBorders>
          </w:tcPr>
          <w:p w:rsidR="00864055" w:rsidRPr="00275EC6" w:rsidRDefault="00864055" w:rsidP="00864055">
            <w:pPr>
              <w:snapToGrid w:val="0"/>
              <w:spacing w:after="0" w:line="240" w:lineRule="auto"/>
              <w:rPr>
                <w:rFonts w:ascii="Times New Roman Cyr" w:eastAsia="Times New Roman" w:hAnsi="Times New Roman Cyr" w:cs="Times New Roman"/>
                <w:sz w:val="24"/>
                <w:szCs w:val="24"/>
              </w:rPr>
            </w:pPr>
          </w:p>
        </w:tc>
        <w:tc>
          <w:tcPr>
            <w:tcW w:w="1019" w:type="pct"/>
            <w:tcBorders>
              <w:top w:val="single" w:sz="4" w:space="0" w:color="auto"/>
              <w:left w:val="single" w:sz="4" w:space="0" w:color="auto"/>
              <w:bottom w:val="single" w:sz="4" w:space="0" w:color="auto"/>
              <w:right w:val="single" w:sz="4" w:space="0" w:color="auto"/>
            </w:tcBorders>
          </w:tcPr>
          <w:p w:rsidR="00864055" w:rsidRPr="00275EC6" w:rsidRDefault="00864055" w:rsidP="00864055">
            <w:pPr>
              <w:snapToGrid w:val="0"/>
              <w:spacing w:after="0" w:line="240" w:lineRule="auto"/>
              <w:rPr>
                <w:rFonts w:ascii="Times New Roman Cyr" w:eastAsia="Times New Roman" w:hAnsi="Times New Roman Cyr" w:cs="Times New Roman"/>
                <w:sz w:val="24"/>
                <w:szCs w:val="24"/>
              </w:rPr>
            </w:pPr>
          </w:p>
        </w:tc>
        <w:tc>
          <w:tcPr>
            <w:tcW w:w="620" w:type="pct"/>
            <w:tcBorders>
              <w:top w:val="single" w:sz="4" w:space="0" w:color="auto"/>
              <w:left w:val="single" w:sz="4" w:space="0" w:color="auto"/>
              <w:bottom w:val="single" w:sz="4" w:space="0" w:color="auto"/>
              <w:right w:val="single" w:sz="4" w:space="0" w:color="auto"/>
            </w:tcBorders>
          </w:tcPr>
          <w:p w:rsidR="00864055" w:rsidRPr="00275EC6" w:rsidRDefault="00864055" w:rsidP="00864055">
            <w:pPr>
              <w:snapToGrid w:val="0"/>
              <w:spacing w:after="0" w:line="240" w:lineRule="auto"/>
              <w:rPr>
                <w:rFonts w:ascii="Times New Roman Cyr" w:eastAsia="Times New Roman" w:hAnsi="Times New Roman Cyr" w:cs="Times New Roman"/>
                <w:sz w:val="24"/>
                <w:szCs w:val="24"/>
              </w:rPr>
            </w:pPr>
          </w:p>
        </w:tc>
      </w:tr>
    </w:tbl>
    <w:p w:rsidR="00864055" w:rsidRPr="00275EC6" w:rsidRDefault="00864055" w:rsidP="00864055">
      <w:pPr>
        <w:snapToGrid w:val="0"/>
        <w:spacing w:after="0" w:line="240" w:lineRule="auto"/>
        <w:rPr>
          <w:rFonts w:ascii="Times New Roman Cyr" w:eastAsia="Times New Roman" w:hAnsi="Times New Roman Cyr" w:cs="Times New Roman"/>
          <w:sz w:val="24"/>
          <w:szCs w:val="24"/>
        </w:rPr>
      </w:pPr>
    </w:p>
    <w:p w:rsidR="00864055" w:rsidRPr="00275EC6" w:rsidRDefault="00864055" w:rsidP="00864055">
      <w:pPr>
        <w:snapToGrid w:val="0"/>
        <w:spacing w:after="0" w:line="240" w:lineRule="auto"/>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 Поредният номер на последния ред по справката от настоящия образец не ограничава Участника относно броя на доказателствата, които следва да представи.</w:t>
      </w:r>
    </w:p>
    <w:p w:rsidR="00864055" w:rsidRPr="00275EC6" w:rsidRDefault="00864055" w:rsidP="00864055">
      <w:pPr>
        <w:snapToGrid w:val="0"/>
        <w:spacing w:after="0" w:line="240" w:lineRule="auto"/>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 Обстоятелствата, декларирани в списъка се доказват с приложени  копия на договори или препоръки за добро изпълнение (референции) от клиентите.</w:t>
      </w:r>
    </w:p>
    <w:p w:rsidR="00864055" w:rsidRPr="00275EC6" w:rsidRDefault="00864055" w:rsidP="00864055">
      <w:pPr>
        <w:snapToGrid w:val="0"/>
        <w:spacing w:after="0" w:line="240" w:lineRule="auto"/>
        <w:rPr>
          <w:rFonts w:ascii="Times New Roman Cyr" w:eastAsia="Times New Roman" w:hAnsi="Times New Roman Cyr" w:cs="Times New Roman"/>
          <w:sz w:val="24"/>
          <w:szCs w:val="24"/>
        </w:rPr>
      </w:pPr>
    </w:p>
    <w:p w:rsidR="00864055" w:rsidRPr="00275EC6" w:rsidRDefault="00864055" w:rsidP="00864055">
      <w:pPr>
        <w:snapToGrid w:val="0"/>
        <w:spacing w:after="0" w:line="240" w:lineRule="auto"/>
        <w:ind w:firstLine="708"/>
        <w:jc w:val="both"/>
        <w:rPr>
          <w:rFonts w:ascii="Times New Roman Cyr" w:eastAsia="Times New Roman" w:hAnsi="Times New Roman Cyr" w:cs="Times New Roman"/>
          <w:sz w:val="24"/>
          <w:szCs w:val="24"/>
        </w:rPr>
      </w:pPr>
    </w:p>
    <w:p w:rsidR="00864055" w:rsidRPr="00275EC6" w:rsidRDefault="00864055" w:rsidP="00864055">
      <w:pPr>
        <w:snapToGrid w:val="0"/>
        <w:spacing w:after="0" w:line="240" w:lineRule="auto"/>
        <w:rPr>
          <w:rFonts w:ascii="Times New Roman Cyr" w:eastAsia="Times New Roman" w:hAnsi="Times New Roman Cyr" w:cs="Times New Roman"/>
          <w:sz w:val="24"/>
          <w:szCs w:val="24"/>
        </w:rPr>
      </w:pPr>
    </w:p>
    <w:p w:rsidR="00864055" w:rsidRPr="00275EC6" w:rsidRDefault="00864055" w:rsidP="00864055">
      <w:pPr>
        <w:snapToGrid w:val="0"/>
        <w:spacing w:after="0" w:line="240" w:lineRule="auto"/>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Дата:.............................. г.</w:t>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t xml:space="preserve">                      </w:t>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r>
      <w:r w:rsidR="00291095">
        <w:rPr>
          <w:rFonts w:ascii="Times New Roman Cyr" w:eastAsia="Times New Roman" w:hAnsi="Times New Roman Cyr" w:cs="Times New Roman"/>
          <w:sz w:val="24"/>
          <w:szCs w:val="24"/>
        </w:rPr>
        <w:t>Декларатор</w:t>
      </w:r>
      <w:r w:rsidRPr="00275EC6">
        <w:rPr>
          <w:rFonts w:ascii="Times New Roman Cyr" w:eastAsia="Times New Roman" w:hAnsi="Times New Roman Cyr" w:cs="Times New Roman"/>
          <w:sz w:val="24"/>
          <w:szCs w:val="24"/>
        </w:rPr>
        <w:t>............</w:t>
      </w:r>
      <w:r w:rsidR="00291095">
        <w:rPr>
          <w:rFonts w:ascii="Times New Roman Cyr" w:eastAsia="Times New Roman" w:hAnsi="Times New Roman Cyr" w:cs="Times New Roman"/>
          <w:sz w:val="24"/>
          <w:szCs w:val="24"/>
        </w:rPr>
        <w:t>.........................</w:t>
      </w:r>
    </w:p>
    <w:p w:rsidR="00864055" w:rsidRPr="00275EC6" w:rsidRDefault="00864055" w:rsidP="00864055">
      <w:pPr>
        <w:snapToGrid w:val="0"/>
        <w:spacing w:after="0" w:line="240" w:lineRule="auto"/>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 xml:space="preserve">                                                                                 </w:t>
      </w:r>
      <w:r w:rsidR="00291095">
        <w:rPr>
          <w:rFonts w:ascii="Times New Roman Cyr" w:eastAsia="Times New Roman" w:hAnsi="Times New Roman Cyr" w:cs="Times New Roman"/>
          <w:sz w:val="24"/>
          <w:szCs w:val="24"/>
        </w:rPr>
        <w:t xml:space="preserve">                    Трите имана, п</w:t>
      </w:r>
      <w:r w:rsidRPr="00275EC6">
        <w:rPr>
          <w:rFonts w:ascii="Times New Roman Cyr" w:eastAsia="Times New Roman" w:hAnsi="Times New Roman Cyr" w:cs="Times New Roman"/>
          <w:sz w:val="24"/>
          <w:szCs w:val="24"/>
        </w:rPr>
        <w:t>одпис и печат</w:t>
      </w:r>
    </w:p>
    <w:p w:rsidR="00864055" w:rsidRPr="00275EC6" w:rsidRDefault="00864055" w:rsidP="00864055">
      <w:pPr>
        <w:snapToGrid w:val="0"/>
        <w:spacing w:after="0" w:line="240" w:lineRule="auto"/>
        <w:rPr>
          <w:rFonts w:ascii="Times New Roman Cyr" w:eastAsia="Times New Roman" w:hAnsi="Times New Roman Cyr" w:cs="Times New Roman"/>
          <w:sz w:val="24"/>
          <w:szCs w:val="24"/>
          <w:lang w:val="en-GB"/>
        </w:rPr>
      </w:pPr>
    </w:p>
    <w:p w:rsidR="00F95660" w:rsidRPr="00275EC6" w:rsidRDefault="00F95660" w:rsidP="00231C34">
      <w:pPr>
        <w:rPr>
          <w:rFonts w:ascii="Times New Roman Cyr" w:hAnsi="Times New Roman Cyr"/>
          <w:sz w:val="24"/>
          <w:szCs w:val="24"/>
        </w:rPr>
      </w:pPr>
    </w:p>
    <w:p w:rsidR="00BF35C5" w:rsidRPr="00275EC6" w:rsidRDefault="00BF35C5" w:rsidP="00231C34">
      <w:pPr>
        <w:rPr>
          <w:rFonts w:ascii="Times New Roman Cyr" w:hAnsi="Times New Roman Cyr"/>
          <w:sz w:val="24"/>
          <w:szCs w:val="24"/>
        </w:rPr>
      </w:pPr>
    </w:p>
    <w:p w:rsidR="00BF35C5" w:rsidRPr="00275EC6" w:rsidRDefault="00BF35C5" w:rsidP="00231C34">
      <w:pPr>
        <w:rPr>
          <w:rFonts w:ascii="Times New Roman Cyr" w:hAnsi="Times New Roman Cyr"/>
          <w:sz w:val="24"/>
          <w:szCs w:val="24"/>
        </w:rPr>
      </w:pPr>
    </w:p>
    <w:p w:rsidR="00BF35C5" w:rsidRPr="00275EC6" w:rsidRDefault="00BF35C5" w:rsidP="00231C34">
      <w:pPr>
        <w:rPr>
          <w:rFonts w:ascii="Times New Roman Cyr" w:hAnsi="Times New Roman Cyr"/>
          <w:sz w:val="24"/>
          <w:szCs w:val="24"/>
        </w:rPr>
      </w:pPr>
    </w:p>
    <w:p w:rsidR="00BF35C5" w:rsidRPr="00275EC6" w:rsidRDefault="00BF35C5" w:rsidP="00231C34">
      <w:pPr>
        <w:rPr>
          <w:rFonts w:ascii="Times New Roman Cyr" w:hAnsi="Times New Roman Cyr"/>
          <w:sz w:val="24"/>
          <w:szCs w:val="24"/>
        </w:rPr>
      </w:pPr>
    </w:p>
    <w:p w:rsidR="00B5490B" w:rsidRPr="00275EC6" w:rsidRDefault="00B5490B" w:rsidP="00B5490B">
      <w:pPr>
        <w:spacing w:after="0" w:line="240" w:lineRule="auto"/>
        <w:jc w:val="right"/>
        <w:outlineLvl w:val="0"/>
        <w:rPr>
          <w:rFonts w:ascii="Times New Roman Cyr" w:eastAsia="Times New Roman" w:hAnsi="Times New Roman Cyr" w:cs="Times New Roman"/>
          <w:bCs/>
          <w:caps/>
          <w:sz w:val="24"/>
          <w:szCs w:val="24"/>
          <w:lang w:eastAsia="bg-BG"/>
        </w:rPr>
      </w:pPr>
      <w:r w:rsidRPr="00275EC6">
        <w:rPr>
          <w:rFonts w:ascii="Times New Roman Cyr" w:eastAsia="Times New Roman" w:hAnsi="Times New Roman Cyr" w:cs="Times New Roman"/>
          <w:bCs/>
          <w:sz w:val="24"/>
          <w:szCs w:val="24"/>
          <w:lang w:eastAsia="bg-BG"/>
        </w:rPr>
        <w:t xml:space="preserve">Образец </w:t>
      </w:r>
      <w:r w:rsidRPr="00275EC6">
        <w:rPr>
          <w:rFonts w:ascii="Times New Roman Cyr" w:eastAsia="Times New Roman" w:hAnsi="Times New Roman Cyr" w:cs="Times New Roman"/>
          <w:smallCaps/>
          <w:kern w:val="22"/>
          <w:sz w:val="24"/>
          <w:szCs w:val="24"/>
          <w:lang w:val="ru-RU" w:eastAsia="bg-BG"/>
        </w:rPr>
        <w:t>№</w:t>
      </w:r>
      <w:r w:rsidRPr="00275EC6">
        <w:rPr>
          <w:rFonts w:ascii="Times New Roman Cyr" w:eastAsia="Times New Roman" w:hAnsi="Times New Roman Cyr" w:cs="Times New Roman"/>
          <w:smallCaps/>
          <w:kern w:val="22"/>
          <w:sz w:val="24"/>
          <w:szCs w:val="24"/>
          <w:lang w:eastAsia="bg-BG"/>
        </w:rPr>
        <w:t xml:space="preserve"> 5</w:t>
      </w:r>
    </w:p>
    <w:p w:rsidR="00B5490B" w:rsidRPr="00275EC6" w:rsidRDefault="00B5490B" w:rsidP="00B5490B">
      <w:pPr>
        <w:snapToGrid w:val="0"/>
        <w:spacing w:after="0" w:line="240" w:lineRule="auto"/>
        <w:ind w:left="2160" w:hanging="2160"/>
        <w:jc w:val="center"/>
        <w:rPr>
          <w:rFonts w:ascii="Times New Roman Cyr" w:eastAsia="Times New Roman" w:hAnsi="Times New Roman Cyr" w:cs="Times New Roman"/>
          <w:sz w:val="24"/>
          <w:szCs w:val="24"/>
        </w:rPr>
      </w:pPr>
    </w:p>
    <w:p w:rsidR="00B5490B" w:rsidRPr="00275EC6" w:rsidRDefault="00B5490B" w:rsidP="00B5490B">
      <w:pPr>
        <w:snapToGrid w:val="0"/>
        <w:spacing w:after="0" w:line="240" w:lineRule="auto"/>
        <w:ind w:left="2160" w:hanging="2160"/>
        <w:jc w:val="center"/>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Д Е К Л А Р А Ц И Я</w:t>
      </w:r>
    </w:p>
    <w:p w:rsidR="00B5490B" w:rsidRPr="00275EC6" w:rsidRDefault="00B5490B" w:rsidP="00B5490B">
      <w:pPr>
        <w:snapToGrid w:val="0"/>
        <w:spacing w:after="0" w:line="240" w:lineRule="auto"/>
        <w:rPr>
          <w:rFonts w:ascii="Times New Roman Cyr" w:eastAsia="Times New Roman" w:hAnsi="Times New Roman Cyr" w:cs="Times New Roman"/>
          <w:sz w:val="24"/>
          <w:szCs w:val="24"/>
        </w:rPr>
      </w:pPr>
    </w:p>
    <w:p w:rsidR="00B5490B" w:rsidRPr="00275EC6" w:rsidRDefault="00B5490B" w:rsidP="00B5490B">
      <w:pPr>
        <w:snapToGrid w:val="0"/>
        <w:spacing w:after="0" w:line="240" w:lineRule="auto"/>
        <w:jc w:val="center"/>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 xml:space="preserve">по </w:t>
      </w:r>
      <w:r w:rsidRPr="00275EC6">
        <w:rPr>
          <w:rFonts w:ascii="Times New Roman Cyr" w:eastAsia="Times New Roman" w:hAnsi="Times New Roman Cyr" w:cs="Times New Roman"/>
          <w:bCs/>
          <w:color w:val="000000"/>
          <w:spacing w:val="2"/>
          <w:sz w:val="24"/>
          <w:szCs w:val="24"/>
        </w:rPr>
        <w:t>чл. 56, ал.</w:t>
      </w:r>
      <w:r w:rsidRPr="00275EC6">
        <w:rPr>
          <w:rFonts w:ascii="Times New Roman Cyr" w:eastAsia="Times New Roman" w:hAnsi="Times New Roman Cyr" w:cs="Times New Roman"/>
          <w:bCs/>
          <w:color w:val="000000"/>
          <w:spacing w:val="2"/>
          <w:sz w:val="24"/>
          <w:szCs w:val="24"/>
          <w:lang w:val="en-US"/>
        </w:rPr>
        <w:t xml:space="preserve"> </w:t>
      </w:r>
      <w:r w:rsidRPr="00275EC6">
        <w:rPr>
          <w:rFonts w:ascii="Times New Roman Cyr" w:eastAsia="Times New Roman" w:hAnsi="Times New Roman Cyr" w:cs="Times New Roman"/>
          <w:bCs/>
          <w:color w:val="000000"/>
          <w:spacing w:val="2"/>
          <w:sz w:val="24"/>
          <w:szCs w:val="24"/>
        </w:rPr>
        <w:t>1, т.</w:t>
      </w:r>
      <w:r w:rsidRPr="00275EC6">
        <w:rPr>
          <w:rFonts w:ascii="Times New Roman Cyr" w:eastAsia="Times New Roman" w:hAnsi="Times New Roman Cyr" w:cs="Times New Roman"/>
          <w:bCs/>
          <w:color w:val="000000"/>
          <w:spacing w:val="2"/>
          <w:sz w:val="24"/>
          <w:szCs w:val="24"/>
          <w:lang w:val="en-US"/>
        </w:rPr>
        <w:t xml:space="preserve"> 8</w:t>
      </w:r>
      <w:r w:rsidRPr="00275EC6">
        <w:rPr>
          <w:rFonts w:ascii="Times New Roman Cyr" w:eastAsia="Times New Roman" w:hAnsi="Times New Roman Cyr" w:cs="Times New Roman"/>
          <w:bCs/>
          <w:color w:val="000000"/>
          <w:spacing w:val="2"/>
          <w:sz w:val="24"/>
          <w:szCs w:val="24"/>
        </w:rPr>
        <w:t xml:space="preserve"> от Закона</w:t>
      </w:r>
      <w:r w:rsidRPr="00275EC6">
        <w:rPr>
          <w:rFonts w:ascii="Times New Roman Cyr" w:eastAsia="Times New Roman" w:hAnsi="Times New Roman Cyr" w:cs="Times New Roman"/>
          <w:sz w:val="24"/>
          <w:szCs w:val="24"/>
        </w:rPr>
        <w:t xml:space="preserve"> за обществените поръчки</w:t>
      </w:r>
    </w:p>
    <w:p w:rsidR="00B5490B" w:rsidRPr="00275EC6" w:rsidRDefault="00B5490B" w:rsidP="00B5490B">
      <w:pPr>
        <w:snapToGrid w:val="0"/>
        <w:spacing w:after="0" w:line="240" w:lineRule="auto"/>
        <w:jc w:val="both"/>
        <w:rPr>
          <w:rFonts w:ascii="Times New Roman Cyr" w:eastAsia="Times New Roman" w:hAnsi="Times New Roman Cyr" w:cs="Times New Roman"/>
          <w:sz w:val="24"/>
          <w:szCs w:val="24"/>
        </w:rPr>
      </w:pPr>
    </w:p>
    <w:p w:rsidR="00B5490B" w:rsidRPr="00275EC6" w:rsidRDefault="00B5490B" w:rsidP="00B5490B">
      <w:pPr>
        <w:snapToGrid w:val="0"/>
        <w:spacing w:after="0" w:line="240" w:lineRule="auto"/>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Долуподписаният /-</w:t>
      </w:r>
      <w:proofErr w:type="spellStart"/>
      <w:r w:rsidRPr="00275EC6">
        <w:rPr>
          <w:rFonts w:ascii="Times New Roman Cyr" w:eastAsia="Times New Roman" w:hAnsi="Times New Roman Cyr" w:cs="Times New Roman"/>
          <w:sz w:val="24"/>
          <w:szCs w:val="24"/>
        </w:rPr>
        <w:t>ната</w:t>
      </w:r>
      <w:proofErr w:type="spellEnd"/>
      <w:r w:rsidRPr="00275EC6">
        <w:rPr>
          <w:rFonts w:ascii="Times New Roman Cyr" w:eastAsia="Times New Roman" w:hAnsi="Times New Roman Cyr" w:cs="Times New Roman"/>
          <w:sz w:val="24"/>
          <w:szCs w:val="24"/>
        </w:rPr>
        <w:t>/ ………………………………………………………………., с лична карта № ………………………………….., издаден на …………………… от ………………………………., в качеството ми на</w:t>
      </w:r>
      <w:r w:rsidRPr="00275EC6">
        <w:rPr>
          <w:rFonts w:ascii="Times New Roman Cyr" w:eastAsia="Times New Roman" w:hAnsi="Times New Roman Cyr" w:cs="Times New Roman"/>
          <w:sz w:val="24"/>
          <w:szCs w:val="24"/>
        </w:rPr>
        <w:tab/>
        <w:t>………………………………………..</w:t>
      </w:r>
      <w:r w:rsidRPr="00275EC6">
        <w:rPr>
          <w:rFonts w:ascii="Times New Roman Cyr" w:eastAsia="Times New Roman" w:hAnsi="Times New Roman Cyr" w:cs="Times New Roman"/>
          <w:iCs/>
          <w:sz w:val="24"/>
          <w:szCs w:val="24"/>
        </w:rPr>
        <w:t xml:space="preserve">(посочете длъжността) </w:t>
      </w:r>
      <w:r w:rsidRPr="00275EC6">
        <w:rPr>
          <w:rFonts w:ascii="Times New Roman Cyr" w:eastAsia="Times New Roman" w:hAnsi="Times New Roman Cyr" w:cs="Times New Roman"/>
          <w:sz w:val="24"/>
          <w:szCs w:val="24"/>
        </w:rPr>
        <w:t>на  …………………………………………………………………………………..</w:t>
      </w:r>
      <w:r w:rsidRPr="00275EC6">
        <w:rPr>
          <w:rFonts w:ascii="Times New Roman Cyr" w:eastAsia="Times New Roman" w:hAnsi="Times New Roman Cyr" w:cs="Times New Roman"/>
          <w:iCs/>
          <w:sz w:val="24"/>
          <w:szCs w:val="24"/>
        </w:rPr>
        <w:t xml:space="preserve">(посочете фирмата на участника) </w:t>
      </w:r>
      <w:r w:rsidRPr="00275EC6">
        <w:rPr>
          <w:rFonts w:ascii="Times New Roman Cyr" w:eastAsia="Times New Roman" w:hAnsi="Times New Roman Cyr" w:cs="Times New Roman"/>
          <w:sz w:val="24"/>
          <w:szCs w:val="24"/>
        </w:rPr>
        <w:t xml:space="preserve">- участник в открита процедура за възлагане на обществена поръчка с предмет:  </w:t>
      </w:r>
      <w:r w:rsidR="00F346E5" w:rsidRPr="00F346E5">
        <w:rPr>
          <w:rFonts w:ascii="Times New Roman Cyr" w:eastAsia="Times New Roman" w:hAnsi="Times New Roman Cyr" w:cs="Times New Roman"/>
          <w:sz w:val="24"/>
          <w:szCs w:val="24"/>
        </w:rPr>
        <w:t>„УСЛУГИ ПО ИЗПЪЛНЕНИЕТО НА ПРОЕКТ BG051РО001-3.1.08-0031 „РАЗРАБОТВАНЕ И ВЪВЕЖДАНЕ НА СИСТЕМА ОТ КЛЮЧОВИ ИНДИКАТОРИ И ПРОЦЕСНО-БАЗИРАНО УПРАВЛЕНИЕ НА УНСС““</w:t>
      </w:r>
    </w:p>
    <w:p w:rsidR="00B5490B" w:rsidRPr="00275EC6" w:rsidRDefault="00B5490B" w:rsidP="00B5490B">
      <w:pPr>
        <w:snapToGrid w:val="0"/>
        <w:spacing w:after="0" w:line="240" w:lineRule="auto"/>
        <w:jc w:val="both"/>
        <w:rPr>
          <w:rFonts w:ascii="Times New Roman Cyr" w:eastAsia="Times New Roman" w:hAnsi="Times New Roman Cyr" w:cs="Times New Roman"/>
          <w:sz w:val="24"/>
          <w:szCs w:val="24"/>
        </w:rPr>
      </w:pPr>
    </w:p>
    <w:p w:rsidR="00B5490B" w:rsidRPr="00275EC6" w:rsidRDefault="00B5490B" w:rsidP="00B5490B">
      <w:pPr>
        <w:snapToGrid w:val="0"/>
        <w:spacing w:after="0" w:line="240" w:lineRule="auto"/>
        <w:ind w:left="2160" w:hanging="2160"/>
        <w:jc w:val="center"/>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Д Е К Л А Р И Р А М:</w:t>
      </w:r>
    </w:p>
    <w:p w:rsidR="00B5490B" w:rsidRPr="00275EC6" w:rsidRDefault="00B5490B" w:rsidP="00B5490B">
      <w:pPr>
        <w:snapToGrid w:val="0"/>
        <w:spacing w:after="0" w:line="240" w:lineRule="auto"/>
        <w:rPr>
          <w:rFonts w:ascii="Times New Roman Cyr" w:eastAsia="Times New Roman" w:hAnsi="Times New Roman Cyr" w:cs="Times New Roman"/>
          <w:sz w:val="24"/>
          <w:szCs w:val="24"/>
        </w:rPr>
      </w:pPr>
    </w:p>
    <w:p w:rsidR="00B5490B" w:rsidRPr="00275EC6" w:rsidRDefault="00B5490B" w:rsidP="00B5490B">
      <w:pPr>
        <w:snapToGrid w:val="0"/>
        <w:spacing w:after="0" w:line="240" w:lineRule="auto"/>
        <w:ind w:firstLine="540"/>
        <w:rPr>
          <w:rFonts w:ascii="Times New Roman Cyr" w:eastAsia="Times New Roman" w:hAnsi="Times New Roman Cyr" w:cs="Times New Roman"/>
          <w:sz w:val="24"/>
          <w:szCs w:val="24"/>
        </w:rPr>
      </w:pPr>
    </w:p>
    <w:p w:rsidR="00B5490B" w:rsidRPr="00275EC6" w:rsidRDefault="00B5490B" w:rsidP="00B5490B">
      <w:pPr>
        <w:snapToGrid w:val="0"/>
        <w:spacing w:after="120" w:line="480" w:lineRule="auto"/>
        <w:ind w:left="283" w:firstLine="720"/>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Участникът ……………………………………………………….</w:t>
      </w:r>
      <w:r w:rsidRPr="00275EC6">
        <w:rPr>
          <w:rFonts w:ascii="Times New Roman Cyr" w:eastAsia="Times New Roman" w:hAnsi="Times New Roman Cyr" w:cs="Times New Roman"/>
          <w:iCs/>
          <w:sz w:val="24"/>
          <w:szCs w:val="24"/>
        </w:rPr>
        <w:t>(посочете фирмата на участника)</w:t>
      </w:r>
      <w:r w:rsidRPr="00275EC6">
        <w:rPr>
          <w:rFonts w:ascii="Times New Roman Cyr" w:eastAsia="Times New Roman" w:hAnsi="Times New Roman Cyr" w:cs="Times New Roman"/>
          <w:sz w:val="24"/>
          <w:szCs w:val="24"/>
        </w:rPr>
        <w:t>, когото представлявам:</w:t>
      </w:r>
    </w:p>
    <w:p w:rsidR="00B5490B" w:rsidRPr="00275EC6" w:rsidRDefault="00B5490B" w:rsidP="00B5490B">
      <w:pPr>
        <w:snapToGrid w:val="0"/>
        <w:spacing w:after="0" w:line="240" w:lineRule="auto"/>
        <w:ind w:firstLine="567"/>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1. при изпълнението на горе цитираната обществена поръчка няма да използва / ще използва</w:t>
      </w:r>
      <w:r w:rsidRPr="00275EC6">
        <w:rPr>
          <w:rFonts w:ascii="Times New Roman Cyr" w:eastAsia="Times New Roman" w:hAnsi="Times New Roman Cyr" w:cs="Times New Roman"/>
          <w:sz w:val="24"/>
          <w:szCs w:val="24"/>
          <w:lang w:val="en-US"/>
        </w:rPr>
        <w:t xml:space="preserve"> </w:t>
      </w:r>
      <w:r w:rsidRPr="00275EC6">
        <w:rPr>
          <w:rFonts w:ascii="Times New Roman Cyr" w:eastAsia="Times New Roman" w:hAnsi="Times New Roman Cyr" w:cs="Times New Roman"/>
          <w:sz w:val="24"/>
          <w:szCs w:val="24"/>
        </w:rPr>
        <w:t>(ненужното се изтрива) подизпълнители;</w:t>
      </w:r>
    </w:p>
    <w:p w:rsidR="00B5490B" w:rsidRPr="00275EC6" w:rsidRDefault="00B5490B" w:rsidP="00B5490B">
      <w:pPr>
        <w:snapToGrid w:val="0"/>
        <w:spacing w:after="0" w:line="240" w:lineRule="auto"/>
        <w:ind w:firstLine="567"/>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2. подизпълнител/и ще бъде/бъдат ...........................................(изписват се наименованията на фирмите/лицата подизпълнители), които са запознати с предмета на поръчката и са дали съгласието си за участие в процедурата;</w:t>
      </w:r>
    </w:p>
    <w:p w:rsidR="00B5490B" w:rsidRPr="00275EC6" w:rsidRDefault="00B5490B" w:rsidP="00B5490B">
      <w:pPr>
        <w:snapToGrid w:val="0"/>
        <w:spacing w:after="0" w:line="240" w:lineRule="auto"/>
        <w:ind w:firstLine="567"/>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3.  дела на участие на подизпълнителите при изпълнение на поръчката ще бъде общо .........% от общата стойност на поръчката, в т.ч. участието на подизпълнител 1 ....... ............................... (изписва се името на първия подизпълнител) ще бъде .........% от общата стойност на поръчката, участието на подизпълнител 2 ....... ......................................... (изписва се името на втория подизпълнител) ще бъде .........% от общата стойност на поръчката …. (и така нататък за всички подизпълнители).</w:t>
      </w:r>
    </w:p>
    <w:p w:rsidR="00B5490B" w:rsidRPr="00275EC6" w:rsidRDefault="00B5490B" w:rsidP="00B5490B">
      <w:pPr>
        <w:snapToGrid w:val="0"/>
        <w:spacing w:after="0" w:line="240" w:lineRule="auto"/>
        <w:ind w:firstLine="567"/>
        <w:jc w:val="both"/>
        <w:rPr>
          <w:rFonts w:ascii="Times New Roman Cyr" w:eastAsia="Times New Roman" w:hAnsi="Times New Roman Cyr" w:cs="Times New Roman"/>
          <w:sz w:val="24"/>
          <w:szCs w:val="24"/>
        </w:rPr>
      </w:pPr>
    </w:p>
    <w:p w:rsidR="00B5490B" w:rsidRPr="00275EC6" w:rsidRDefault="00B5490B" w:rsidP="00B5490B">
      <w:pPr>
        <w:snapToGrid w:val="0"/>
        <w:spacing w:after="0" w:line="240" w:lineRule="auto"/>
        <w:jc w:val="both"/>
        <w:rPr>
          <w:rFonts w:ascii="Times New Roman Cyr" w:eastAsia="Times New Roman" w:hAnsi="Times New Roman Cyr" w:cs="Times New Roman"/>
          <w:sz w:val="24"/>
          <w:szCs w:val="24"/>
        </w:rPr>
      </w:pPr>
    </w:p>
    <w:p w:rsidR="002F7380" w:rsidRPr="00275EC6" w:rsidRDefault="002F7380" w:rsidP="002F7380">
      <w:pPr>
        <w:snapToGrid w:val="0"/>
        <w:spacing w:after="0" w:line="240" w:lineRule="auto"/>
        <w:ind w:firstLine="720"/>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Известно ми е, че за неверни данни нося наказателна отговорност по чл. 313 от Наказателния кодекс.</w:t>
      </w:r>
    </w:p>
    <w:p w:rsidR="002F7380" w:rsidRPr="00275EC6" w:rsidRDefault="002F7380" w:rsidP="002F7380">
      <w:pPr>
        <w:snapToGrid w:val="0"/>
        <w:spacing w:after="0" w:line="240" w:lineRule="auto"/>
        <w:ind w:left="708" w:hanging="708"/>
        <w:jc w:val="both"/>
        <w:rPr>
          <w:rFonts w:ascii="Times New Roman Cyr" w:eastAsia="Times New Roman" w:hAnsi="Times New Roman Cyr" w:cs="Times New Roman"/>
          <w:sz w:val="24"/>
          <w:szCs w:val="24"/>
          <w:lang w:val="en-US"/>
        </w:rPr>
      </w:pP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r>
    </w:p>
    <w:p w:rsidR="002F7380" w:rsidRPr="00275EC6" w:rsidRDefault="002F7380" w:rsidP="002F7380">
      <w:pPr>
        <w:snapToGrid w:val="0"/>
        <w:spacing w:after="0" w:line="240" w:lineRule="auto"/>
        <w:ind w:left="708" w:hanging="708"/>
        <w:jc w:val="both"/>
        <w:rPr>
          <w:rFonts w:ascii="Times New Roman Cyr" w:eastAsia="Times New Roman" w:hAnsi="Times New Roman Cyr" w:cs="Times New Roman"/>
          <w:sz w:val="24"/>
          <w:szCs w:val="24"/>
          <w:lang w:val="en-US"/>
        </w:rPr>
      </w:pP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t xml:space="preserve">           </w:t>
      </w:r>
    </w:p>
    <w:p w:rsidR="00B5490B" w:rsidRPr="00275EC6" w:rsidRDefault="00B5490B" w:rsidP="00B5490B">
      <w:pPr>
        <w:snapToGrid w:val="0"/>
        <w:spacing w:after="0" w:line="240" w:lineRule="auto"/>
        <w:rPr>
          <w:rFonts w:ascii="Times New Roman Cyr" w:eastAsia="Times New Roman" w:hAnsi="Times New Roman Cyr" w:cs="Times New Roman"/>
          <w:sz w:val="24"/>
          <w:szCs w:val="24"/>
          <w:lang w:val="en-US"/>
        </w:rPr>
      </w:pPr>
    </w:p>
    <w:p w:rsidR="00B5490B" w:rsidRPr="00275EC6" w:rsidRDefault="00B5490B" w:rsidP="00B5490B">
      <w:pPr>
        <w:snapToGrid w:val="0"/>
        <w:spacing w:after="0" w:line="240" w:lineRule="auto"/>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 г.</w:t>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t>Декларатор: ………………………………</w:t>
      </w:r>
    </w:p>
    <w:p w:rsidR="00B5490B" w:rsidRPr="00275EC6" w:rsidRDefault="00B5490B" w:rsidP="00B5490B">
      <w:pPr>
        <w:snapToGrid w:val="0"/>
        <w:spacing w:after="0" w:line="240" w:lineRule="auto"/>
        <w:rPr>
          <w:rFonts w:ascii="Times New Roman Cyr" w:eastAsia="Times New Roman" w:hAnsi="Times New Roman Cyr" w:cs="Times New Roman"/>
          <w:iCs/>
          <w:sz w:val="24"/>
          <w:szCs w:val="24"/>
        </w:rPr>
      </w:pPr>
      <w:r w:rsidRPr="00275EC6">
        <w:rPr>
          <w:rFonts w:ascii="Times New Roman Cyr" w:eastAsia="Times New Roman" w:hAnsi="Times New Roman Cyr" w:cs="Times New Roman"/>
          <w:iCs/>
          <w:sz w:val="24"/>
          <w:szCs w:val="24"/>
        </w:rPr>
        <w:t xml:space="preserve">(дата на подписване)                                                 </w:t>
      </w:r>
      <w:r w:rsidR="00291095">
        <w:rPr>
          <w:rFonts w:ascii="Times New Roman Cyr" w:eastAsia="Times New Roman" w:hAnsi="Times New Roman Cyr" w:cs="Times New Roman"/>
          <w:iCs/>
          <w:sz w:val="24"/>
          <w:szCs w:val="24"/>
        </w:rPr>
        <w:t xml:space="preserve">         </w:t>
      </w:r>
      <w:r w:rsidRPr="00275EC6">
        <w:rPr>
          <w:rFonts w:ascii="Times New Roman Cyr" w:eastAsia="Times New Roman" w:hAnsi="Times New Roman Cyr" w:cs="Times New Roman"/>
          <w:iCs/>
          <w:sz w:val="24"/>
          <w:szCs w:val="24"/>
        </w:rPr>
        <w:t xml:space="preserve"> (</w:t>
      </w:r>
      <w:r w:rsidR="00291095">
        <w:rPr>
          <w:rFonts w:ascii="Times New Roman Cyr" w:eastAsia="Times New Roman" w:hAnsi="Times New Roman Cyr" w:cs="Times New Roman"/>
          <w:iCs/>
          <w:sz w:val="24"/>
          <w:szCs w:val="24"/>
        </w:rPr>
        <w:t xml:space="preserve">Трите имена, </w:t>
      </w:r>
      <w:r w:rsidRPr="00275EC6">
        <w:rPr>
          <w:rFonts w:ascii="Times New Roman Cyr" w:eastAsia="Times New Roman" w:hAnsi="Times New Roman Cyr" w:cs="Times New Roman"/>
          <w:iCs/>
          <w:sz w:val="24"/>
          <w:szCs w:val="24"/>
        </w:rPr>
        <w:t>подпис и печат)</w:t>
      </w:r>
      <w:r w:rsidRPr="00275EC6">
        <w:rPr>
          <w:rFonts w:ascii="Times New Roman Cyr" w:eastAsia="Times New Roman" w:hAnsi="Times New Roman Cyr" w:cs="Times New Roman"/>
          <w:noProof/>
          <w:sz w:val="24"/>
          <w:szCs w:val="24"/>
          <w:lang w:eastAsia="bg-BG"/>
        </w:rPr>
        <mc:AlternateContent>
          <mc:Choice Requires="wps">
            <w:drawing>
              <wp:anchor distT="0" distB="0" distL="114300" distR="114300" simplePos="0" relativeHeight="251661312" behindDoc="0" locked="0" layoutInCell="1" allowOverlap="1" wp14:anchorId="6F8734DD" wp14:editId="3103FB12">
                <wp:simplePos x="0" y="0"/>
                <wp:positionH relativeFrom="column">
                  <wp:posOffset>586740</wp:posOffset>
                </wp:positionH>
                <wp:positionV relativeFrom="paragraph">
                  <wp:posOffset>2154555</wp:posOffset>
                </wp:positionV>
                <wp:extent cx="3605530" cy="550545"/>
                <wp:effectExtent l="5715" t="11430" r="8255" b="952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5530" cy="550545"/>
                        </a:xfrm>
                        <a:prstGeom prst="rect">
                          <a:avLst/>
                        </a:prstGeom>
                        <a:solidFill>
                          <a:srgbClr val="FFFFFF"/>
                        </a:solidFill>
                        <a:ln w="9525">
                          <a:solidFill>
                            <a:srgbClr val="FFFFFF"/>
                          </a:solidFill>
                          <a:miter lim="800000"/>
                          <a:headEnd/>
                          <a:tailEnd/>
                        </a:ln>
                      </wps:spPr>
                      <wps:txbx>
                        <w:txbxContent>
                          <w:p w:rsidR="00BA2AE2" w:rsidRDefault="00BA2AE2" w:rsidP="00B5490B">
                            <w:pPr>
                              <w:rPr>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46.2pt;margin-top:169.65pt;width:283.9pt;height:43.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" strokecolor="white">
                <v:textbox>
                  <w:txbxContent>
                    <w:p w:rsidR="00BA2AE2" w:rsidRDefault="00BA2AE2" w:rsidP="00B5490B">
                      <w:pPr>
                        <w:rPr>
                          <w:szCs w:val="18"/>
                        </w:rPr>
                      </w:pPr>
                    </w:p>
                  </w:txbxContent>
                </v:textbox>
              </v:shape>
            </w:pict>
          </mc:Fallback>
        </mc:AlternateContent>
      </w:r>
    </w:p>
    <w:p w:rsidR="00B5490B" w:rsidRDefault="00B5490B" w:rsidP="00B5490B">
      <w:pPr>
        <w:spacing w:after="0" w:line="240" w:lineRule="auto"/>
        <w:outlineLvl w:val="0"/>
        <w:rPr>
          <w:rFonts w:ascii="Times New Roman Cyr" w:eastAsia="Times New Roman" w:hAnsi="Times New Roman Cyr" w:cs="Times New Roman"/>
          <w:bCs/>
          <w:sz w:val="24"/>
          <w:szCs w:val="24"/>
          <w:lang w:eastAsia="bg-BG"/>
        </w:rPr>
      </w:pPr>
    </w:p>
    <w:p w:rsidR="00F346E5" w:rsidRPr="00275EC6" w:rsidRDefault="00F346E5" w:rsidP="00B5490B">
      <w:pPr>
        <w:spacing w:after="0" w:line="240" w:lineRule="auto"/>
        <w:outlineLvl w:val="0"/>
        <w:rPr>
          <w:rFonts w:ascii="Times New Roman Cyr" w:eastAsia="Times New Roman" w:hAnsi="Times New Roman Cyr" w:cs="Times New Roman"/>
          <w:bCs/>
          <w:sz w:val="24"/>
          <w:szCs w:val="24"/>
          <w:lang w:eastAsia="bg-BG"/>
        </w:rPr>
      </w:pPr>
    </w:p>
    <w:p w:rsidR="00B5490B" w:rsidRPr="00275EC6" w:rsidRDefault="00B5490B" w:rsidP="00B5490B">
      <w:pPr>
        <w:spacing w:after="0" w:line="240" w:lineRule="auto"/>
        <w:jc w:val="right"/>
        <w:outlineLvl w:val="0"/>
        <w:rPr>
          <w:rFonts w:ascii="Times New Roman Cyr" w:eastAsia="Times New Roman" w:hAnsi="Times New Roman Cyr" w:cs="Times New Roman"/>
          <w:bCs/>
          <w:caps/>
          <w:sz w:val="24"/>
          <w:szCs w:val="24"/>
          <w:lang w:eastAsia="bg-BG"/>
        </w:rPr>
      </w:pPr>
      <w:r w:rsidRPr="00275EC6">
        <w:rPr>
          <w:rFonts w:ascii="Times New Roman Cyr" w:eastAsia="Times New Roman" w:hAnsi="Times New Roman Cyr" w:cs="Times New Roman"/>
          <w:bCs/>
          <w:sz w:val="24"/>
          <w:szCs w:val="24"/>
          <w:lang w:eastAsia="bg-BG"/>
        </w:rPr>
        <w:t>Образец № 6</w:t>
      </w:r>
    </w:p>
    <w:p w:rsidR="00B5490B" w:rsidRPr="00275EC6" w:rsidRDefault="00B5490B" w:rsidP="00B5490B">
      <w:pPr>
        <w:snapToGrid w:val="0"/>
        <w:spacing w:after="0" w:line="240" w:lineRule="auto"/>
        <w:ind w:left="2160" w:hanging="2160"/>
        <w:jc w:val="center"/>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 xml:space="preserve">                                                     </w:t>
      </w:r>
    </w:p>
    <w:p w:rsidR="00B5490B" w:rsidRPr="00275EC6" w:rsidRDefault="00B5490B" w:rsidP="00B5490B">
      <w:pPr>
        <w:snapToGrid w:val="0"/>
        <w:spacing w:before="120" w:after="0" w:line="240" w:lineRule="auto"/>
        <w:ind w:firstLine="540"/>
        <w:jc w:val="center"/>
        <w:rPr>
          <w:rFonts w:ascii="Times New Roman Cyr" w:eastAsia="Times New Roman" w:hAnsi="Times New Roman Cyr" w:cs="Times New Roman"/>
          <w:position w:val="8"/>
          <w:sz w:val="24"/>
          <w:szCs w:val="24"/>
        </w:rPr>
      </w:pPr>
      <w:r w:rsidRPr="00275EC6">
        <w:rPr>
          <w:rFonts w:ascii="Times New Roman Cyr" w:eastAsia="Times New Roman" w:hAnsi="Times New Roman Cyr" w:cs="Times New Roman"/>
          <w:position w:val="8"/>
          <w:sz w:val="24"/>
          <w:szCs w:val="24"/>
        </w:rPr>
        <w:t xml:space="preserve">ДЕКЛАРАЦИЯ </w:t>
      </w:r>
    </w:p>
    <w:p w:rsidR="00B5490B" w:rsidRPr="00275EC6" w:rsidRDefault="00B5490B" w:rsidP="00B5490B">
      <w:pPr>
        <w:snapToGrid w:val="0"/>
        <w:spacing w:after="0" w:line="240" w:lineRule="auto"/>
        <w:jc w:val="center"/>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по чл. 56, ал. 1, т. 12 от Закона за обществени поръчки</w:t>
      </w:r>
    </w:p>
    <w:p w:rsidR="00B5490B" w:rsidRPr="00275EC6" w:rsidRDefault="00B5490B" w:rsidP="00B5490B">
      <w:pPr>
        <w:snapToGrid w:val="0"/>
        <w:spacing w:before="120" w:after="0" w:line="240" w:lineRule="auto"/>
        <w:ind w:firstLine="540"/>
        <w:jc w:val="center"/>
        <w:rPr>
          <w:rFonts w:ascii="Times New Roman Cyr" w:eastAsia="Times New Roman" w:hAnsi="Times New Roman Cyr" w:cs="Times New Roman"/>
          <w:position w:val="8"/>
          <w:sz w:val="24"/>
          <w:szCs w:val="24"/>
        </w:rPr>
      </w:pPr>
      <w:r w:rsidRPr="00275EC6">
        <w:rPr>
          <w:rFonts w:ascii="Times New Roman Cyr" w:eastAsia="Times New Roman" w:hAnsi="Times New Roman Cyr" w:cs="Times New Roman"/>
          <w:position w:val="8"/>
          <w:sz w:val="24"/>
          <w:szCs w:val="24"/>
        </w:rPr>
        <w:t>за приемане на условията в проекта на договора</w:t>
      </w:r>
    </w:p>
    <w:p w:rsidR="00B5490B" w:rsidRPr="00275EC6" w:rsidRDefault="00B5490B" w:rsidP="00B5490B">
      <w:pPr>
        <w:snapToGrid w:val="0"/>
        <w:spacing w:before="120" w:after="0" w:line="240" w:lineRule="auto"/>
        <w:ind w:firstLine="540"/>
        <w:jc w:val="both"/>
        <w:rPr>
          <w:rFonts w:ascii="Times New Roman Cyr" w:eastAsia="Times New Roman" w:hAnsi="Times New Roman Cyr" w:cs="Times New Roman"/>
          <w:position w:val="8"/>
          <w:sz w:val="24"/>
          <w:szCs w:val="24"/>
        </w:rPr>
      </w:pPr>
    </w:p>
    <w:p w:rsidR="00B5490B" w:rsidRPr="00275EC6" w:rsidRDefault="00B5490B" w:rsidP="00B5490B">
      <w:pPr>
        <w:snapToGrid w:val="0"/>
        <w:spacing w:after="0" w:line="240" w:lineRule="auto"/>
        <w:ind w:firstLine="720"/>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Долуподписаният/ата ........................................................................................................... от гр. .........................................., адрес .............................................., ЕГН: ................................ л.к. №: ............................................., изд. на ..............................................от ..............................., в качеството  си на ......................................................................................................................</w:t>
      </w:r>
    </w:p>
    <w:p w:rsidR="00B5490B" w:rsidRPr="00275EC6" w:rsidRDefault="00B5490B" w:rsidP="00B5490B">
      <w:pPr>
        <w:snapToGrid w:val="0"/>
        <w:spacing w:after="0" w:line="240" w:lineRule="auto"/>
        <w:ind w:firstLine="720"/>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 xml:space="preserve">           </w:t>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t>/ръководител, управител, директор и др./</w:t>
      </w:r>
    </w:p>
    <w:p w:rsidR="00B5490B" w:rsidRPr="00275EC6" w:rsidRDefault="00B5490B" w:rsidP="00B5490B">
      <w:pPr>
        <w:snapToGrid w:val="0"/>
        <w:spacing w:after="0" w:line="240" w:lineRule="auto"/>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на ................................................................................................................................................,</w:t>
      </w:r>
    </w:p>
    <w:p w:rsidR="00B5490B" w:rsidRPr="00275EC6" w:rsidRDefault="00B5490B" w:rsidP="00B5490B">
      <w:pPr>
        <w:snapToGrid w:val="0"/>
        <w:spacing w:after="0" w:line="240" w:lineRule="auto"/>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 xml:space="preserve"> </w:t>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t>/наименование на юридическото лице/</w:t>
      </w:r>
    </w:p>
    <w:p w:rsidR="00B5490B" w:rsidRPr="00275EC6" w:rsidRDefault="00B5490B" w:rsidP="00B5490B">
      <w:pPr>
        <w:snapToGrid w:val="0"/>
        <w:spacing w:after="0" w:line="240" w:lineRule="auto"/>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със седалище и адрес на управление: .....................................................................................</w:t>
      </w:r>
    </w:p>
    <w:p w:rsidR="00B5490B" w:rsidRPr="00275EC6" w:rsidRDefault="00B5490B" w:rsidP="00B5490B">
      <w:pPr>
        <w:snapToGrid w:val="0"/>
        <w:spacing w:after="0" w:line="240" w:lineRule="auto"/>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 xml:space="preserve">вписано в търговския регистър при .......................................................съд, ф.д. N:.................... от ................................................... г./Агенция по вписванията, с ЕИК ............................, участник в процедура за възлагане на обществена поръчка с предмет: </w:t>
      </w:r>
      <w:r w:rsidR="00F346E5" w:rsidRPr="00F346E5">
        <w:rPr>
          <w:rFonts w:ascii="Times New Roman Cyr" w:eastAsia="Times New Roman" w:hAnsi="Times New Roman Cyr" w:cs="Times New Roman"/>
          <w:sz w:val="24"/>
          <w:szCs w:val="24"/>
        </w:rPr>
        <w:t>„УСЛУГИ ПО ИЗПЪЛНЕНИЕТО НА ПРОЕКТ BG051РО001-3.1.08-0031 „РАЗРАБОТВАНЕ И ВЪВЕЖДАНЕ НА СИСТЕМА ОТ КЛЮЧОВИ ИНДИКАТОРИ И ПРОЦЕСНО-БАЗИРАНО УПРАВЛЕНИЕ НА УНСС““</w:t>
      </w:r>
    </w:p>
    <w:p w:rsidR="00B5490B" w:rsidRPr="00275EC6" w:rsidRDefault="00B5490B" w:rsidP="00B5490B">
      <w:pPr>
        <w:snapToGrid w:val="0"/>
        <w:spacing w:after="0" w:line="240" w:lineRule="auto"/>
        <w:rPr>
          <w:rFonts w:ascii="Times New Roman Cyr" w:eastAsia="Times New Roman" w:hAnsi="Times New Roman Cyr" w:cs="Times New Roman"/>
          <w:sz w:val="24"/>
          <w:szCs w:val="24"/>
        </w:rPr>
      </w:pPr>
    </w:p>
    <w:p w:rsidR="00B5490B" w:rsidRPr="00275EC6" w:rsidRDefault="00B5490B" w:rsidP="00B5490B">
      <w:pPr>
        <w:snapToGrid w:val="0"/>
        <w:spacing w:after="0" w:line="240" w:lineRule="auto"/>
        <w:ind w:left="2160" w:hanging="2160"/>
        <w:jc w:val="center"/>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Д Е К Л А Р И Р А М:</w:t>
      </w:r>
    </w:p>
    <w:p w:rsidR="00B5490B" w:rsidRPr="00275EC6" w:rsidRDefault="00B5490B" w:rsidP="00B5490B">
      <w:pPr>
        <w:snapToGrid w:val="0"/>
        <w:spacing w:after="0" w:line="480" w:lineRule="auto"/>
        <w:jc w:val="center"/>
        <w:rPr>
          <w:rFonts w:ascii="Times New Roman Cyr" w:eastAsia="Times New Roman" w:hAnsi="Times New Roman Cyr" w:cs="Times New Roman"/>
          <w:sz w:val="24"/>
          <w:szCs w:val="24"/>
        </w:rPr>
      </w:pPr>
    </w:p>
    <w:p w:rsidR="00B5490B" w:rsidRPr="00275EC6" w:rsidRDefault="00B5490B" w:rsidP="00B5490B">
      <w:pPr>
        <w:snapToGrid w:val="0"/>
        <w:spacing w:after="0" w:line="240" w:lineRule="auto"/>
        <w:jc w:val="both"/>
        <w:rPr>
          <w:rFonts w:ascii="Times New Roman Cyr" w:eastAsia="Times New Roman" w:hAnsi="Times New Roman Cyr" w:cs="Times New Roman"/>
          <w:position w:val="8"/>
          <w:sz w:val="24"/>
          <w:szCs w:val="24"/>
        </w:rPr>
      </w:pPr>
      <w:r w:rsidRPr="00275EC6">
        <w:rPr>
          <w:rFonts w:ascii="Times New Roman Cyr" w:eastAsia="Times New Roman" w:hAnsi="Times New Roman Cyr" w:cs="Times New Roman"/>
          <w:position w:val="8"/>
          <w:sz w:val="24"/>
          <w:szCs w:val="24"/>
        </w:rPr>
        <w:t>Запознат съм и приемам условията в проекта на договора, приложен към документацията за настоящата обществена поръчка.</w:t>
      </w:r>
    </w:p>
    <w:p w:rsidR="00B5490B" w:rsidRPr="00275EC6" w:rsidRDefault="00B5490B" w:rsidP="00B5490B">
      <w:pPr>
        <w:snapToGrid w:val="0"/>
        <w:spacing w:after="0" w:line="240" w:lineRule="auto"/>
        <w:jc w:val="both"/>
        <w:rPr>
          <w:rFonts w:ascii="Times New Roman Cyr" w:eastAsia="Times New Roman" w:hAnsi="Times New Roman Cyr" w:cs="Times New Roman"/>
          <w:position w:val="8"/>
          <w:sz w:val="24"/>
          <w:szCs w:val="24"/>
        </w:rPr>
      </w:pPr>
    </w:p>
    <w:p w:rsidR="00B5490B" w:rsidRDefault="00B5490B" w:rsidP="00B5490B">
      <w:pPr>
        <w:snapToGrid w:val="0"/>
        <w:spacing w:after="0" w:line="240" w:lineRule="auto"/>
        <w:rPr>
          <w:rFonts w:ascii="Times New Roman Cyr" w:eastAsia="Times New Roman" w:hAnsi="Times New Roman Cyr" w:cs="Times New Roman"/>
          <w:sz w:val="24"/>
          <w:szCs w:val="24"/>
        </w:rPr>
      </w:pPr>
    </w:p>
    <w:p w:rsidR="00291095" w:rsidRDefault="00291095" w:rsidP="00B5490B">
      <w:pPr>
        <w:snapToGrid w:val="0"/>
        <w:spacing w:after="0" w:line="240" w:lineRule="auto"/>
        <w:rPr>
          <w:rFonts w:ascii="Times New Roman Cyr" w:eastAsia="Times New Roman" w:hAnsi="Times New Roman Cyr" w:cs="Times New Roman"/>
          <w:sz w:val="24"/>
          <w:szCs w:val="24"/>
        </w:rPr>
      </w:pPr>
    </w:p>
    <w:p w:rsidR="00291095" w:rsidRPr="00275EC6" w:rsidRDefault="00291095" w:rsidP="00B5490B">
      <w:pPr>
        <w:snapToGrid w:val="0"/>
        <w:spacing w:after="0" w:line="240" w:lineRule="auto"/>
        <w:rPr>
          <w:rFonts w:ascii="Times New Roman Cyr" w:eastAsia="Times New Roman" w:hAnsi="Times New Roman Cyr" w:cs="Times New Roman"/>
          <w:sz w:val="24"/>
          <w:szCs w:val="24"/>
        </w:rPr>
      </w:pPr>
    </w:p>
    <w:p w:rsidR="00B5490B" w:rsidRPr="00275EC6" w:rsidRDefault="00B5490B" w:rsidP="00B5490B">
      <w:pPr>
        <w:snapToGrid w:val="0"/>
        <w:spacing w:after="0" w:line="240" w:lineRule="auto"/>
        <w:rPr>
          <w:rFonts w:ascii="Times New Roman Cyr" w:eastAsia="Times New Roman" w:hAnsi="Times New Roman Cyr" w:cs="Times New Roman"/>
          <w:sz w:val="24"/>
          <w:szCs w:val="24"/>
        </w:rPr>
      </w:pPr>
    </w:p>
    <w:p w:rsidR="00B5490B" w:rsidRPr="00275EC6" w:rsidRDefault="00B5490B" w:rsidP="00B5490B">
      <w:pPr>
        <w:snapToGrid w:val="0"/>
        <w:spacing w:after="0" w:line="240" w:lineRule="auto"/>
        <w:rPr>
          <w:rFonts w:ascii="Times New Roman Cyr" w:eastAsia="Times New Roman" w:hAnsi="Times New Roman Cyr" w:cs="Times New Roman"/>
          <w:sz w:val="24"/>
          <w:szCs w:val="24"/>
        </w:rPr>
      </w:pPr>
    </w:p>
    <w:p w:rsidR="00B5490B" w:rsidRPr="00275EC6" w:rsidRDefault="00B5490B" w:rsidP="00B5490B">
      <w:pPr>
        <w:snapToGrid w:val="0"/>
        <w:spacing w:after="0" w:line="240" w:lineRule="auto"/>
        <w:rPr>
          <w:rFonts w:ascii="Times New Roman Cyr" w:eastAsia="Times New Roman" w:hAnsi="Times New Roman Cyr" w:cs="Times New Roman"/>
          <w:sz w:val="24"/>
          <w:szCs w:val="24"/>
        </w:rPr>
      </w:pPr>
    </w:p>
    <w:p w:rsidR="00B5490B" w:rsidRPr="00275EC6" w:rsidRDefault="00B5490B" w:rsidP="00B5490B">
      <w:pPr>
        <w:snapToGrid w:val="0"/>
        <w:spacing w:after="0" w:line="240" w:lineRule="auto"/>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u w:val="single"/>
        </w:rPr>
        <w:tab/>
      </w:r>
      <w:r w:rsidRPr="00275EC6">
        <w:rPr>
          <w:rFonts w:ascii="Times New Roman Cyr" w:eastAsia="Times New Roman" w:hAnsi="Times New Roman Cyr" w:cs="Times New Roman"/>
          <w:sz w:val="24"/>
          <w:szCs w:val="24"/>
          <w:u w:val="single"/>
        </w:rPr>
        <w:tab/>
      </w:r>
      <w:r w:rsidRPr="00275EC6">
        <w:rPr>
          <w:rFonts w:ascii="Times New Roman Cyr" w:eastAsia="Times New Roman" w:hAnsi="Times New Roman Cyr" w:cs="Times New Roman"/>
          <w:sz w:val="24"/>
          <w:szCs w:val="24"/>
          <w:u w:val="single"/>
        </w:rPr>
        <w:tab/>
        <w:t xml:space="preserve"> </w:t>
      </w:r>
      <w:r w:rsidRPr="00275EC6">
        <w:rPr>
          <w:rFonts w:ascii="Times New Roman Cyr" w:eastAsia="Times New Roman" w:hAnsi="Times New Roman Cyr" w:cs="Times New Roman"/>
          <w:sz w:val="24"/>
          <w:szCs w:val="24"/>
        </w:rPr>
        <w:t xml:space="preserve">г.                 </w:t>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t xml:space="preserve">Декларатор: </w:t>
      </w:r>
      <w:r w:rsidRPr="00275EC6">
        <w:rPr>
          <w:rFonts w:ascii="Times New Roman Cyr" w:eastAsia="Times New Roman" w:hAnsi="Times New Roman Cyr" w:cs="Times New Roman"/>
          <w:sz w:val="24"/>
          <w:szCs w:val="24"/>
        </w:rPr>
        <w:softHyphen/>
      </w:r>
      <w:r w:rsidRPr="00275EC6">
        <w:rPr>
          <w:rFonts w:ascii="Times New Roman Cyr" w:eastAsia="Times New Roman" w:hAnsi="Times New Roman Cyr" w:cs="Times New Roman"/>
          <w:sz w:val="24"/>
          <w:szCs w:val="24"/>
          <w:u w:val="single"/>
        </w:rPr>
        <w:tab/>
      </w:r>
      <w:r w:rsidRPr="00275EC6">
        <w:rPr>
          <w:rFonts w:ascii="Times New Roman Cyr" w:eastAsia="Times New Roman" w:hAnsi="Times New Roman Cyr" w:cs="Times New Roman"/>
          <w:sz w:val="24"/>
          <w:szCs w:val="24"/>
          <w:u w:val="single"/>
        </w:rPr>
        <w:tab/>
      </w:r>
      <w:r w:rsidRPr="00275EC6">
        <w:rPr>
          <w:rFonts w:ascii="Times New Roman Cyr" w:eastAsia="Times New Roman" w:hAnsi="Times New Roman Cyr" w:cs="Times New Roman"/>
          <w:sz w:val="24"/>
          <w:szCs w:val="24"/>
          <w:u w:val="single"/>
        </w:rPr>
        <w:tab/>
      </w:r>
    </w:p>
    <w:p w:rsidR="00B5490B" w:rsidRPr="00275EC6" w:rsidRDefault="00B5490B" w:rsidP="00B5490B">
      <w:pPr>
        <w:snapToGrid w:val="0"/>
        <w:spacing w:after="0" w:line="240" w:lineRule="auto"/>
        <w:rPr>
          <w:rFonts w:ascii="Times New Roman Cyr" w:eastAsia="Times New Roman" w:hAnsi="Times New Roman Cyr" w:cs="Times New Roman"/>
          <w:iCs/>
          <w:sz w:val="24"/>
          <w:szCs w:val="24"/>
        </w:rPr>
      </w:pPr>
      <w:r w:rsidRPr="00275EC6">
        <w:rPr>
          <w:rFonts w:ascii="Times New Roman Cyr" w:eastAsia="Times New Roman" w:hAnsi="Times New Roman Cyr" w:cs="Times New Roman"/>
          <w:iCs/>
          <w:sz w:val="24"/>
          <w:szCs w:val="24"/>
        </w:rPr>
        <w:t xml:space="preserve">(дата на подписване)                                                         </w:t>
      </w:r>
      <w:r w:rsidR="00291095">
        <w:rPr>
          <w:rFonts w:ascii="Times New Roman Cyr" w:eastAsia="Times New Roman" w:hAnsi="Times New Roman Cyr" w:cs="Times New Roman"/>
          <w:iCs/>
          <w:sz w:val="24"/>
          <w:szCs w:val="24"/>
        </w:rPr>
        <w:t>/Трите имена, подпис и печат/</w:t>
      </w:r>
      <w:r w:rsidRPr="00275EC6">
        <w:rPr>
          <w:rFonts w:ascii="Times New Roman Cyr" w:eastAsia="Times New Roman" w:hAnsi="Times New Roman Cyr" w:cs="Times New Roman"/>
          <w:iCs/>
          <w:sz w:val="24"/>
          <w:szCs w:val="24"/>
        </w:rPr>
        <w:t xml:space="preserve">                              </w:t>
      </w:r>
    </w:p>
    <w:p w:rsidR="00B5490B" w:rsidRPr="00275EC6" w:rsidRDefault="00B5490B" w:rsidP="00B5490B">
      <w:pPr>
        <w:snapToGrid w:val="0"/>
        <w:spacing w:after="0" w:line="240" w:lineRule="auto"/>
        <w:rPr>
          <w:rFonts w:ascii="Times New Roman Cyr" w:eastAsia="Times New Roman" w:hAnsi="Times New Roman Cyr" w:cs="Times New Roman"/>
          <w:sz w:val="24"/>
          <w:szCs w:val="24"/>
          <w:lang w:val="ru-RU"/>
        </w:rPr>
      </w:pPr>
    </w:p>
    <w:p w:rsidR="00B5490B" w:rsidRPr="00275EC6" w:rsidRDefault="00B5490B" w:rsidP="00B5490B">
      <w:pPr>
        <w:snapToGrid w:val="0"/>
        <w:spacing w:after="0" w:line="240" w:lineRule="auto"/>
        <w:rPr>
          <w:rFonts w:ascii="Times New Roman Cyr" w:eastAsia="Times New Roman" w:hAnsi="Times New Roman Cyr" w:cs="Times New Roman"/>
          <w:sz w:val="24"/>
          <w:szCs w:val="24"/>
          <w:lang w:val="ru-RU"/>
        </w:rPr>
      </w:pPr>
    </w:p>
    <w:p w:rsidR="00F95660" w:rsidRPr="00275EC6" w:rsidRDefault="00F95660" w:rsidP="00AD4FC3">
      <w:pPr>
        <w:jc w:val="center"/>
        <w:rPr>
          <w:rFonts w:ascii="Times New Roman Cyr" w:hAnsi="Times New Roman Cyr"/>
          <w:sz w:val="24"/>
          <w:szCs w:val="24"/>
        </w:rPr>
      </w:pPr>
    </w:p>
    <w:p w:rsidR="00B5490B" w:rsidRPr="00275EC6" w:rsidRDefault="00B5490B" w:rsidP="00AD4FC3">
      <w:pPr>
        <w:jc w:val="center"/>
        <w:rPr>
          <w:rFonts w:ascii="Times New Roman Cyr" w:hAnsi="Times New Roman Cyr"/>
          <w:sz w:val="24"/>
          <w:szCs w:val="24"/>
        </w:rPr>
      </w:pPr>
    </w:p>
    <w:p w:rsidR="00B5490B" w:rsidRPr="00275EC6" w:rsidRDefault="00B5490B" w:rsidP="00F346E5">
      <w:pPr>
        <w:rPr>
          <w:rFonts w:ascii="Times New Roman Cyr" w:hAnsi="Times New Roman Cyr"/>
          <w:sz w:val="24"/>
          <w:szCs w:val="24"/>
        </w:rPr>
      </w:pPr>
    </w:p>
    <w:p w:rsidR="00B5490B" w:rsidRPr="00275EC6" w:rsidRDefault="00B5490B" w:rsidP="00B5490B">
      <w:pPr>
        <w:spacing w:after="0" w:line="240" w:lineRule="auto"/>
        <w:jc w:val="right"/>
        <w:outlineLvl w:val="0"/>
        <w:rPr>
          <w:rFonts w:ascii="Times New Roman Cyr" w:eastAsia="Times New Roman" w:hAnsi="Times New Roman Cyr" w:cs="Times New Roman"/>
          <w:bCs/>
          <w:caps/>
          <w:sz w:val="24"/>
          <w:szCs w:val="24"/>
          <w:lang w:eastAsia="bg-BG"/>
        </w:rPr>
      </w:pPr>
      <w:r w:rsidRPr="00275EC6">
        <w:rPr>
          <w:rFonts w:ascii="Times New Roman Cyr" w:eastAsia="Times New Roman" w:hAnsi="Times New Roman Cyr" w:cs="Times New Roman"/>
          <w:bCs/>
          <w:sz w:val="24"/>
          <w:szCs w:val="24"/>
          <w:lang w:eastAsia="bg-BG"/>
        </w:rPr>
        <w:t>Образец № 7</w:t>
      </w:r>
    </w:p>
    <w:p w:rsidR="00B5490B" w:rsidRPr="00275EC6" w:rsidRDefault="00B5490B" w:rsidP="00B5490B">
      <w:pPr>
        <w:snapToGrid w:val="0"/>
        <w:spacing w:after="0" w:line="240" w:lineRule="auto"/>
        <w:ind w:left="2160" w:hanging="2160"/>
        <w:jc w:val="center"/>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 xml:space="preserve">                                                     </w:t>
      </w:r>
    </w:p>
    <w:p w:rsidR="00B5490B" w:rsidRPr="00275EC6" w:rsidRDefault="00B5490B" w:rsidP="00B5490B">
      <w:pPr>
        <w:pBdr>
          <w:bottom w:val="single" w:sz="4" w:space="1" w:color="auto"/>
        </w:pBdr>
        <w:tabs>
          <w:tab w:val="center" w:pos="4536"/>
          <w:tab w:val="right" w:pos="9072"/>
        </w:tabs>
        <w:snapToGrid w:val="0"/>
        <w:spacing w:after="0" w:line="240" w:lineRule="auto"/>
        <w:rPr>
          <w:rFonts w:ascii="Times New Roman Cyr" w:eastAsia="Times New Roman" w:hAnsi="Times New Roman Cyr" w:cs="Times New Roman"/>
          <w:iCs/>
          <w:color w:val="000080"/>
          <w:sz w:val="24"/>
          <w:szCs w:val="24"/>
        </w:rPr>
      </w:pPr>
    </w:p>
    <w:p w:rsidR="00B5490B" w:rsidRPr="00275EC6" w:rsidRDefault="00B5490B" w:rsidP="00B5490B">
      <w:pPr>
        <w:tabs>
          <w:tab w:val="center" w:pos="4536"/>
          <w:tab w:val="right" w:pos="9072"/>
        </w:tabs>
        <w:snapToGrid w:val="0"/>
        <w:spacing w:after="0" w:line="240" w:lineRule="auto"/>
        <w:jc w:val="center"/>
        <w:rPr>
          <w:rFonts w:ascii="Times New Roman Cyr" w:eastAsia="Times New Roman" w:hAnsi="Times New Roman Cyr" w:cs="Times New Roman"/>
          <w:iCs/>
          <w:sz w:val="24"/>
          <w:szCs w:val="24"/>
        </w:rPr>
      </w:pPr>
      <w:r w:rsidRPr="00275EC6">
        <w:rPr>
          <w:rFonts w:ascii="Times New Roman Cyr" w:eastAsia="Times New Roman" w:hAnsi="Times New Roman Cyr" w:cs="Times New Roman"/>
          <w:iCs/>
          <w:sz w:val="24"/>
          <w:szCs w:val="24"/>
        </w:rPr>
        <w:t>[наименование на подизпълнителя]</w:t>
      </w:r>
      <w:r w:rsidRPr="00275EC6">
        <w:rPr>
          <w:rFonts w:ascii="Times New Roman Cyr" w:eastAsia="Times New Roman" w:hAnsi="Times New Roman Cyr" w:cs="Times New Roman"/>
          <w:sz w:val="24"/>
          <w:szCs w:val="24"/>
        </w:rPr>
        <w:t xml:space="preserve">                                              </w:t>
      </w:r>
    </w:p>
    <w:p w:rsidR="00B5490B" w:rsidRPr="00275EC6" w:rsidRDefault="00B5490B" w:rsidP="00B5490B">
      <w:pPr>
        <w:snapToGrid w:val="0"/>
        <w:spacing w:after="0" w:line="240" w:lineRule="auto"/>
        <w:ind w:left="2160" w:hanging="2160"/>
        <w:jc w:val="center"/>
        <w:rPr>
          <w:rFonts w:ascii="Times New Roman Cyr" w:eastAsia="Times New Roman" w:hAnsi="Times New Roman Cyr" w:cs="Times New Roman"/>
          <w:sz w:val="24"/>
          <w:szCs w:val="24"/>
        </w:rPr>
      </w:pPr>
    </w:p>
    <w:p w:rsidR="00B5490B" w:rsidRPr="00275EC6" w:rsidRDefault="00B5490B" w:rsidP="00B5490B">
      <w:pPr>
        <w:snapToGrid w:val="0"/>
        <w:spacing w:after="0" w:line="240" w:lineRule="auto"/>
        <w:ind w:left="2160" w:hanging="2160"/>
        <w:jc w:val="center"/>
        <w:rPr>
          <w:rFonts w:ascii="Times New Roman Cyr" w:eastAsia="Times New Roman" w:hAnsi="Times New Roman Cyr" w:cs="Times New Roman"/>
          <w:sz w:val="24"/>
          <w:szCs w:val="24"/>
        </w:rPr>
      </w:pPr>
    </w:p>
    <w:p w:rsidR="00B5490B" w:rsidRPr="00275EC6" w:rsidRDefault="00B5490B" w:rsidP="00B5490B">
      <w:pPr>
        <w:snapToGrid w:val="0"/>
        <w:spacing w:after="0" w:line="240" w:lineRule="auto"/>
        <w:ind w:left="2160" w:hanging="2160"/>
        <w:jc w:val="center"/>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 xml:space="preserve">Д Е К Л А Р А Ц И Я </w:t>
      </w:r>
    </w:p>
    <w:p w:rsidR="00B5490B" w:rsidRPr="00275EC6" w:rsidRDefault="00B5490B" w:rsidP="00B5490B">
      <w:pPr>
        <w:snapToGrid w:val="0"/>
        <w:spacing w:after="0" w:line="240" w:lineRule="auto"/>
        <w:ind w:left="2160" w:hanging="2160"/>
        <w:jc w:val="center"/>
        <w:rPr>
          <w:rFonts w:ascii="Times New Roman Cyr" w:eastAsia="Times New Roman" w:hAnsi="Times New Roman Cyr" w:cs="Times New Roman"/>
          <w:sz w:val="24"/>
          <w:szCs w:val="24"/>
        </w:rPr>
      </w:pPr>
    </w:p>
    <w:p w:rsidR="00B5490B" w:rsidRPr="00275EC6" w:rsidRDefault="00B5490B" w:rsidP="00B5490B">
      <w:pPr>
        <w:snapToGrid w:val="0"/>
        <w:spacing w:after="0" w:line="240" w:lineRule="auto"/>
        <w:ind w:left="720" w:hanging="720"/>
        <w:jc w:val="center"/>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за съгласие за участие като подизпълнител</w:t>
      </w:r>
    </w:p>
    <w:p w:rsidR="00B5490B" w:rsidRPr="00275EC6" w:rsidRDefault="00B5490B" w:rsidP="00B5490B">
      <w:pPr>
        <w:snapToGrid w:val="0"/>
        <w:spacing w:after="0" w:line="240" w:lineRule="auto"/>
        <w:ind w:hanging="720"/>
        <w:rPr>
          <w:rFonts w:ascii="Times New Roman Cyr" w:eastAsia="Times New Roman" w:hAnsi="Times New Roman Cyr" w:cs="Times New Roman"/>
          <w:sz w:val="24"/>
          <w:szCs w:val="24"/>
        </w:rPr>
      </w:pPr>
    </w:p>
    <w:p w:rsidR="00B5490B" w:rsidRPr="00275EC6" w:rsidRDefault="00B5490B" w:rsidP="00B5490B">
      <w:pPr>
        <w:snapToGrid w:val="0"/>
        <w:spacing w:after="0" w:line="360" w:lineRule="auto"/>
        <w:rPr>
          <w:rFonts w:ascii="Times New Roman Cyr" w:eastAsia="Times New Roman" w:hAnsi="Times New Roman Cyr" w:cs="Times New Roman"/>
          <w:sz w:val="24"/>
          <w:szCs w:val="24"/>
        </w:rPr>
      </w:pPr>
    </w:p>
    <w:p w:rsidR="00B5490B" w:rsidRPr="00275EC6" w:rsidRDefault="00B5490B" w:rsidP="00B5490B">
      <w:pPr>
        <w:snapToGrid w:val="0"/>
        <w:spacing w:after="0" w:line="360" w:lineRule="auto"/>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Долуподписаният /-</w:t>
      </w:r>
      <w:proofErr w:type="spellStart"/>
      <w:r w:rsidRPr="00275EC6">
        <w:rPr>
          <w:rFonts w:ascii="Times New Roman Cyr" w:eastAsia="Times New Roman" w:hAnsi="Times New Roman Cyr" w:cs="Times New Roman"/>
          <w:sz w:val="24"/>
          <w:szCs w:val="24"/>
        </w:rPr>
        <w:t>ната</w:t>
      </w:r>
      <w:proofErr w:type="spellEnd"/>
      <w:r w:rsidRPr="00275EC6">
        <w:rPr>
          <w:rFonts w:ascii="Times New Roman Cyr" w:eastAsia="Times New Roman" w:hAnsi="Times New Roman Cyr" w:cs="Times New Roman"/>
          <w:sz w:val="24"/>
          <w:szCs w:val="24"/>
        </w:rPr>
        <w:t>/ ...................................................................................., с лична карта № ................................., издадена на ..................................от ..........................., в качеството ми на ................................</w:t>
      </w:r>
      <w:r w:rsidRPr="00275EC6">
        <w:rPr>
          <w:rFonts w:ascii="Times New Roman Cyr" w:eastAsia="Times New Roman" w:hAnsi="Times New Roman Cyr" w:cs="Times New Roman"/>
          <w:iCs/>
          <w:sz w:val="24"/>
          <w:szCs w:val="24"/>
        </w:rPr>
        <w:t xml:space="preserve">(посочете длъжността) </w:t>
      </w:r>
      <w:r w:rsidRPr="00275EC6">
        <w:rPr>
          <w:rFonts w:ascii="Times New Roman Cyr" w:eastAsia="Times New Roman" w:hAnsi="Times New Roman Cyr" w:cs="Times New Roman"/>
          <w:sz w:val="24"/>
          <w:szCs w:val="24"/>
        </w:rPr>
        <w:t xml:space="preserve">на ................................................ </w:t>
      </w:r>
      <w:r w:rsidRPr="00275EC6">
        <w:rPr>
          <w:rFonts w:ascii="Times New Roman Cyr" w:eastAsia="Times New Roman" w:hAnsi="Times New Roman Cyr" w:cs="Times New Roman"/>
          <w:iCs/>
          <w:sz w:val="24"/>
          <w:szCs w:val="24"/>
        </w:rPr>
        <w:t xml:space="preserve">(посочете лицето, което представлявате) </w:t>
      </w:r>
      <w:r w:rsidRPr="00275EC6">
        <w:rPr>
          <w:rFonts w:ascii="Times New Roman Cyr" w:eastAsia="Times New Roman" w:hAnsi="Times New Roman Cyr" w:cs="Times New Roman"/>
          <w:sz w:val="24"/>
          <w:szCs w:val="24"/>
        </w:rPr>
        <w:t>във връзка с обявената от ……………… процедура за възлагане на следната поръчка:</w:t>
      </w:r>
    </w:p>
    <w:p w:rsidR="00B5490B" w:rsidRPr="00275EC6" w:rsidRDefault="00B5490B" w:rsidP="00B5490B">
      <w:pPr>
        <w:snapToGrid w:val="0"/>
        <w:spacing w:after="0" w:line="360" w:lineRule="auto"/>
        <w:jc w:val="both"/>
        <w:rPr>
          <w:rFonts w:ascii="Times New Roman Cyr" w:eastAsia="Times New Roman" w:hAnsi="Times New Roman Cyr" w:cs="Times New Roman"/>
          <w:sz w:val="24"/>
          <w:szCs w:val="24"/>
        </w:rPr>
      </w:pPr>
    </w:p>
    <w:tbl>
      <w:tblPr>
        <w:tblW w:w="5000" w:type="pct"/>
        <w:tblLook w:val="04A0" w:firstRow="1" w:lastRow="0" w:firstColumn="1" w:lastColumn="0" w:noHBand="0" w:noVBand="1"/>
      </w:tblPr>
      <w:tblGrid>
        <w:gridCol w:w="2170"/>
        <w:gridCol w:w="7118"/>
      </w:tblGrid>
      <w:tr w:rsidR="00B5490B" w:rsidRPr="00275EC6" w:rsidTr="00B5490B">
        <w:trPr>
          <w:trHeight w:val="960"/>
        </w:trPr>
        <w:tc>
          <w:tcPr>
            <w:tcW w:w="1168" w:type="pct"/>
          </w:tcPr>
          <w:p w:rsidR="00B5490B" w:rsidRPr="00275EC6" w:rsidRDefault="00B5490B" w:rsidP="00B5490B">
            <w:pPr>
              <w:spacing w:after="0" w:line="240" w:lineRule="auto"/>
              <w:rPr>
                <w:rFonts w:ascii="Times New Roman Cyr" w:eastAsia="Times New Roman" w:hAnsi="Times New Roman Cyr" w:cs="Times New Roman"/>
                <w:bCs/>
                <w:sz w:val="24"/>
                <w:szCs w:val="24"/>
                <w:lang w:eastAsia="bg-BG"/>
              </w:rPr>
            </w:pPr>
            <w:r w:rsidRPr="00275EC6">
              <w:rPr>
                <w:rFonts w:ascii="Times New Roman Cyr" w:eastAsia="Times New Roman" w:hAnsi="Times New Roman Cyr" w:cs="Times New Roman"/>
                <w:bCs/>
                <w:sz w:val="24"/>
                <w:szCs w:val="24"/>
                <w:lang w:eastAsia="bg-BG"/>
              </w:rPr>
              <w:t>Наименование на поръчката:</w:t>
            </w:r>
          </w:p>
          <w:p w:rsidR="00B5490B" w:rsidRPr="00275EC6" w:rsidRDefault="00B5490B" w:rsidP="00B5490B">
            <w:pPr>
              <w:spacing w:after="0" w:line="240" w:lineRule="auto"/>
              <w:rPr>
                <w:rFonts w:ascii="Times New Roman Cyr" w:eastAsia="Times New Roman" w:hAnsi="Times New Roman Cyr" w:cs="Times New Roman"/>
                <w:bCs/>
                <w:sz w:val="24"/>
                <w:szCs w:val="24"/>
                <w:lang w:eastAsia="bg-BG"/>
              </w:rPr>
            </w:pPr>
          </w:p>
        </w:tc>
        <w:tc>
          <w:tcPr>
            <w:tcW w:w="3832" w:type="pct"/>
            <w:hideMark/>
          </w:tcPr>
          <w:p w:rsidR="00B5490B" w:rsidRPr="00275EC6" w:rsidRDefault="00F346E5" w:rsidP="00B5490B">
            <w:pPr>
              <w:snapToGrid w:val="0"/>
              <w:spacing w:after="0" w:line="240" w:lineRule="auto"/>
              <w:jc w:val="both"/>
              <w:rPr>
                <w:rFonts w:ascii="Times New Roman Cyr" w:eastAsia="Times New Roman" w:hAnsi="Times New Roman Cyr" w:cs="Times New Roman"/>
                <w:sz w:val="24"/>
                <w:szCs w:val="24"/>
                <w:lang w:val="ru-RU"/>
              </w:rPr>
            </w:pPr>
            <w:r w:rsidRPr="00F346E5">
              <w:rPr>
                <w:rFonts w:ascii="Times New Roman Cyr" w:eastAsia="Times New Roman" w:hAnsi="Times New Roman Cyr" w:cs="Times New Roman"/>
                <w:sz w:val="24"/>
                <w:szCs w:val="24"/>
              </w:rPr>
              <w:t>„УСЛУГИ ПО ИЗПЪЛНЕНИЕТО НА ПРОЕКТ BG051РО001-3.1.08-0031 „РАЗРАБОТВАНЕ И ВЪВЕЖДАНЕ НА СИСТЕМА ОТ КЛЮЧОВИ ИНДИКАТОРИ И ПРОЦЕСНО-БАЗИРАНО УПРАВЛЕНИЕ НА УНСС““</w:t>
            </w:r>
          </w:p>
        </w:tc>
      </w:tr>
    </w:tbl>
    <w:p w:rsidR="00B5490B" w:rsidRPr="00275EC6" w:rsidRDefault="00B5490B" w:rsidP="00B5490B">
      <w:pPr>
        <w:snapToGrid w:val="0"/>
        <w:spacing w:after="0" w:line="240" w:lineRule="auto"/>
        <w:ind w:left="2160" w:hanging="2160"/>
        <w:jc w:val="center"/>
        <w:rPr>
          <w:rFonts w:ascii="Times New Roman Cyr" w:eastAsia="Times New Roman" w:hAnsi="Times New Roman Cyr" w:cs="Times New Roman"/>
          <w:sz w:val="24"/>
          <w:szCs w:val="24"/>
        </w:rPr>
      </w:pPr>
    </w:p>
    <w:p w:rsidR="00B5490B" w:rsidRPr="00275EC6" w:rsidRDefault="00B5490B" w:rsidP="00B5490B">
      <w:pPr>
        <w:snapToGrid w:val="0"/>
        <w:spacing w:after="0" w:line="240" w:lineRule="auto"/>
        <w:ind w:left="2160" w:hanging="2160"/>
        <w:jc w:val="center"/>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Д Е К Л А Р И Р А М:</w:t>
      </w:r>
    </w:p>
    <w:p w:rsidR="00B5490B" w:rsidRPr="00275EC6" w:rsidRDefault="00B5490B" w:rsidP="00B5490B">
      <w:pPr>
        <w:snapToGrid w:val="0"/>
        <w:spacing w:after="0" w:line="240" w:lineRule="auto"/>
        <w:jc w:val="both"/>
        <w:rPr>
          <w:rFonts w:ascii="Times New Roman Cyr" w:eastAsia="Times New Roman" w:hAnsi="Times New Roman Cyr" w:cs="Times New Roman"/>
          <w:sz w:val="24"/>
          <w:szCs w:val="24"/>
          <w:lang w:val="en-US"/>
        </w:rPr>
      </w:pPr>
    </w:p>
    <w:p w:rsidR="00B5490B" w:rsidRPr="00275EC6" w:rsidRDefault="00B5490B" w:rsidP="00B5490B">
      <w:pPr>
        <w:snapToGrid w:val="0"/>
        <w:spacing w:after="0" w:line="240" w:lineRule="auto"/>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ab/>
        <w:t>Ние, ......................................................................................</w:t>
      </w:r>
      <w:r w:rsidRPr="00275EC6">
        <w:rPr>
          <w:rFonts w:ascii="Times New Roman Cyr" w:eastAsia="Times New Roman" w:hAnsi="Times New Roman Cyr" w:cs="Times New Roman"/>
          <w:iCs/>
          <w:sz w:val="24"/>
          <w:szCs w:val="24"/>
        </w:rPr>
        <w:t>,</w:t>
      </w:r>
      <w:r w:rsidRPr="00275EC6">
        <w:rPr>
          <w:rFonts w:ascii="Times New Roman Cyr" w:eastAsia="Times New Roman" w:hAnsi="Times New Roman Cyr" w:cs="Times New Roman"/>
          <w:sz w:val="24"/>
          <w:szCs w:val="24"/>
        </w:rPr>
        <w:t xml:space="preserve"> сме съгласни да участваме като</w:t>
      </w:r>
    </w:p>
    <w:p w:rsidR="00B5490B" w:rsidRPr="00275EC6" w:rsidRDefault="00B5490B" w:rsidP="00B5490B">
      <w:pPr>
        <w:snapToGrid w:val="0"/>
        <w:spacing w:after="0" w:line="240" w:lineRule="auto"/>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iCs/>
          <w:sz w:val="24"/>
          <w:szCs w:val="24"/>
        </w:rPr>
        <w:t>(посочете лицето, което представлявате)</w:t>
      </w:r>
      <w:r w:rsidRPr="00275EC6">
        <w:rPr>
          <w:rFonts w:ascii="Times New Roman Cyr" w:eastAsia="Times New Roman" w:hAnsi="Times New Roman Cyr" w:cs="Times New Roman"/>
          <w:sz w:val="24"/>
          <w:szCs w:val="24"/>
        </w:rPr>
        <w:tab/>
      </w:r>
    </w:p>
    <w:p w:rsidR="00B5490B" w:rsidRPr="00275EC6" w:rsidRDefault="00B5490B" w:rsidP="00B5490B">
      <w:pPr>
        <w:snapToGrid w:val="0"/>
        <w:spacing w:after="0" w:line="240" w:lineRule="auto"/>
        <w:jc w:val="both"/>
        <w:rPr>
          <w:rFonts w:ascii="Times New Roman Cyr" w:eastAsia="Times New Roman" w:hAnsi="Times New Roman Cyr" w:cs="Times New Roman"/>
          <w:sz w:val="24"/>
          <w:szCs w:val="24"/>
        </w:rPr>
      </w:pPr>
    </w:p>
    <w:p w:rsidR="00B5490B" w:rsidRPr="00275EC6" w:rsidRDefault="00B5490B" w:rsidP="00B5490B">
      <w:pPr>
        <w:snapToGrid w:val="0"/>
        <w:spacing w:after="0" w:line="240" w:lineRule="auto"/>
        <w:jc w:val="both"/>
        <w:rPr>
          <w:rFonts w:ascii="Times New Roman Cyr" w:eastAsia="Times New Roman" w:hAnsi="Times New Roman Cyr" w:cs="Times New Roman"/>
          <w:sz w:val="24"/>
          <w:szCs w:val="24"/>
          <w:u w:val="single"/>
        </w:rPr>
      </w:pPr>
      <w:r w:rsidRPr="00275EC6">
        <w:rPr>
          <w:rFonts w:ascii="Times New Roman Cyr" w:eastAsia="Times New Roman" w:hAnsi="Times New Roman Cyr" w:cs="Times New Roman"/>
          <w:sz w:val="24"/>
          <w:szCs w:val="24"/>
        </w:rPr>
        <w:t xml:space="preserve">подизпълнител на ...................................................................................................... при изпълнение на </w:t>
      </w:r>
    </w:p>
    <w:p w:rsidR="00B5490B" w:rsidRPr="00275EC6" w:rsidRDefault="00B5490B" w:rsidP="00B5490B">
      <w:pPr>
        <w:snapToGrid w:val="0"/>
        <w:spacing w:after="0" w:line="240" w:lineRule="auto"/>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t xml:space="preserve">       </w:t>
      </w:r>
      <w:r w:rsidRPr="00275EC6">
        <w:rPr>
          <w:rFonts w:ascii="Times New Roman Cyr" w:eastAsia="Times New Roman" w:hAnsi="Times New Roman Cyr" w:cs="Times New Roman"/>
          <w:iCs/>
          <w:sz w:val="24"/>
          <w:szCs w:val="24"/>
        </w:rPr>
        <w:t>(посочете участника, на който сте подизпълнител)</w:t>
      </w:r>
    </w:p>
    <w:p w:rsidR="00B5490B" w:rsidRPr="00275EC6" w:rsidRDefault="00B5490B" w:rsidP="00B5490B">
      <w:pPr>
        <w:snapToGrid w:val="0"/>
        <w:spacing w:after="0" w:line="240" w:lineRule="auto"/>
        <w:jc w:val="both"/>
        <w:rPr>
          <w:rFonts w:ascii="Times New Roman Cyr" w:eastAsia="Times New Roman" w:hAnsi="Times New Roman Cyr" w:cs="Times New Roman"/>
          <w:sz w:val="24"/>
          <w:szCs w:val="24"/>
        </w:rPr>
      </w:pPr>
    </w:p>
    <w:p w:rsidR="00B5490B" w:rsidRPr="00275EC6" w:rsidRDefault="00B5490B" w:rsidP="00B5490B">
      <w:pPr>
        <w:snapToGrid w:val="0"/>
        <w:spacing w:after="0" w:line="240" w:lineRule="auto"/>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горепосочената поръчка.</w:t>
      </w:r>
    </w:p>
    <w:p w:rsidR="00B5490B" w:rsidRPr="00275EC6" w:rsidRDefault="00B5490B" w:rsidP="00B5490B">
      <w:pPr>
        <w:snapToGrid w:val="0"/>
        <w:spacing w:after="0" w:line="480" w:lineRule="auto"/>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ab/>
      </w:r>
    </w:p>
    <w:p w:rsidR="00B5490B" w:rsidRPr="00275EC6" w:rsidRDefault="00B5490B" w:rsidP="00B5490B">
      <w:pPr>
        <w:snapToGrid w:val="0"/>
        <w:spacing w:after="0" w:line="480" w:lineRule="auto"/>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ab/>
        <w:t xml:space="preserve">Дейностите, които ще изпълняваме като подизпълнител са: </w:t>
      </w:r>
    </w:p>
    <w:p w:rsidR="00B5490B" w:rsidRPr="00275EC6" w:rsidRDefault="00B5490B" w:rsidP="00B5490B">
      <w:pPr>
        <w:spacing w:after="0" w:line="240" w:lineRule="auto"/>
        <w:jc w:val="center"/>
        <w:rPr>
          <w:rFonts w:ascii="Times New Roman Cyr" w:eastAsia="Times New Roman" w:hAnsi="Times New Roman Cyr" w:cs="Times New Roman"/>
          <w:iCs/>
          <w:sz w:val="24"/>
          <w:szCs w:val="24"/>
          <w:lang w:eastAsia="bg-BG"/>
        </w:rPr>
      </w:pPr>
      <w:r w:rsidRPr="00275EC6">
        <w:rPr>
          <w:rFonts w:ascii="Times New Roman Cyr" w:eastAsia="Times New Roman" w:hAnsi="Times New Roman Cyr" w:cs="Times New Roman"/>
          <w:iCs/>
          <w:sz w:val="24"/>
          <w:szCs w:val="24"/>
          <w:lang w:eastAsia="bg-BG"/>
        </w:rPr>
        <w:t>....................................................................................................................................................................................................................................................................................................................................................</w:t>
      </w:r>
    </w:p>
    <w:p w:rsidR="00B5490B" w:rsidRPr="00275EC6" w:rsidRDefault="00B5490B" w:rsidP="00B5490B">
      <w:pPr>
        <w:spacing w:after="0" w:line="240" w:lineRule="auto"/>
        <w:jc w:val="center"/>
        <w:rPr>
          <w:rFonts w:ascii="Times New Roman Cyr" w:eastAsia="Times New Roman" w:hAnsi="Times New Roman Cyr" w:cs="Times New Roman"/>
          <w:iCs/>
          <w:sz w:val="24"/>
          <w:szCs w:val="24"/>
          <w:lang w:eastAsia="bg-BG"/>
        </w:rPr>
      </w:pPr>
    </w:p>
    <w:p w:rsidR="00B5490B" w:rsidRPr="00275EC6" w:rsidRDefault="00B5490B" w:rsidP="00B5490B">
      <w:pPr>
        <w:spacing w:after="0" w:line="240" w:lineRule="auto"/>
        <w:jc w:val="center"/>
        <w:rPr>
          <w:rFonts w:ascii="Times New Roman Cyr" w:eastAsia="Times New Roman" w:hAnsi="Times New Roman Cyr" w:cs="Times New Roman"/>
          <w:sz w:val="24"/>
          <w:szCs w:val="24"/>
          <w:u w:val="single"/>
          <w:lang w:eastAsia="bg-BG"/>
        </w:rPr>
      </w:pPr>
      <w:r w:rsidRPr="00275EC6">
        <w:rPr>
          <w:rFonts w:ascii="Times New Roman Cyr" w:eastAsia="Times New Roman" w:hAnsi="Times New Roman Cyr" w:cs="Times New Roman"/>
          <w:iCs/>
          <w:sz w:val="24"/>
          <w:szCs w:val="24"/>
          <w:lang w:eastAsia="bg-BG"/>
        </w:rPr>
        <w:t>(</w:t>
      </w:r>
      <w:proofErr w:type="spellStart"/>
      <w:r w:rsidRPr="00275EC6">
        <w:rPr>
          <w:rFonts w:ascii="Times New Roman Cyr" w:eastAsia="Times New Roman" w:hAnsi="Times New Roman Cyr" w:cs="Times New Roman"/>
          <w:iCs/>
          <w:sz w:val="24"/>
          <w:szCs w:val="24"/>
          <w:lang w:eastAsia="bg-BG"/>
        </w:rPr>
        <w:t>избройте</w:t>
      </w:r>
      <w:proofErr w:type="spellEnd"/>
      <w:r w:rsidRPr="00275EC6">
        <w:rPr>
          <w:rFonts w:ascii="Times New Roman Cyr" w:eastAsia="Times New Roman" w:hAnsi="Times New Roman Cyr" w:cs="Times New Roman"/>
          <w:iCs/>
          <w:sz w:val="24"/>
          <w:szCs w:val="24"/>
          <w:lang w:eastAsia="bg-BG"/>
        </w:rPr>
        <w:t xml:space="preserve">  дейностите, които ще бъдат изпълнени от Вас като подизпълнител за </w:t>
      </w:r>
      <w:proofErr w:type="spellStart"/>
      <w:r w:rsidRPr="00275EC6">
        <w:rPr>
          <w:rFonts w:ascii="Times New Roman Cyr" w:eastAsia="Times New Roman" w:hAnsi="Times New Roman Cyr" w:cs="Times New Roman"/>
          <w:iCs/>
          <w:sz w:val="24"/>
          <w:szCs w:val="24"/>
          <w:lang w:eastAsia="bg-BG"/>
        </w:rPr>
        <w:t>лота</w:t>
      </w:r>
      <w:proofErr w:type="spellEnd"/>
      <w:r w:rsidRPr="00275EC6">
        <w:rPr>
          <w:rFonts w:ascii="Times New Roman Cyr" w:eastAsia="Times New Roman" w:hAnsi="Times New Roman Cyr" w:cs="Times New Roman"/>
          <w:iCs/>
          <w:sz w:val="24"/>
          <w:szCs w:val="24"/>
          <w:lang w:eastAsia="bg-BG"/>
        </w:rPr>
        <w:t xml:space="preserve"> </w:t>
      </w:r>
      <w:r w:rsidRPr="00275EC6">
        <w:rPr>
          <w:rFonts w:ascii="Times New Roman Cyr" w:eastAsia="Times New Roman" w:hAnsi="Times New Roman Cyr" w:cs="Times New Roman"/>
          <w:sz w:val="24"/>
          <w:szCs w:val="24"/>
          <w:lang w:eastAsia="bg-BG"/>
        </w:rPr>
        <w:t>за който участвате</w:t>
      </w:r>
      <w:r w:rsidRPr="00275EC6">
        <w:rPr>
          <w:rFonts w:ascii="Times New Roman Cyr" w:eastAsia="Times New Roman" w:hAnsi="Times New Roman Cyr" w:cs="Times New Roman"/>
          <w:iCs/>
          <w:sz w:val="24"/>
          <w:szCs w:val="24"/>
          <w:lang w:eastAsia="bg-BG"/>
        </w:rPr>
        <w:t>)</w:t>
      </w:r>
    </w:p>
    <w:p w:rsidR="00B5490B" w:rsidRPr="00275EC6" w:rsidRDefault="00B5490B" w:rsidP="00B5490B">
      <w:pPr>
        <w:snapToGrid w:val="0"/>
        <w:spacing w:after="0" w:line="360" w:lineRule="auto"/>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ab/>
      </w:r>
    </w:p>
    <w:p w:rsidR="00B5490B" w:rsidRPr="00BB5C1D" w:rsidRDefault="00B5490B" w:rsidP="00B5490B">
      <w:pPr>
        <w:snapToGrid w:val="0"/>
        <w:spacing w:after="0" w:line="240" w:lineRule="auto"/>
        <w:jc w:val="both"/>
        <w:rPr>
          <w:rFonts w:ascii="Times New Roman Cyr" w:eastAsia="Times New Roman" w:hAnsi="Times New Roman Cyr" w:cs="Times New Roman"/>
          <w:color w:val="FF0000"/>
          <w:sz w:val="24"/>
          <w:szCs w:val="24"/>
        </w:rPr>
      </w:pPr>
      <w:r w:rsidRPr="00275EC6">
        <w:rPr>
          <w:rFonts w:ascii="Times New Roman Cyr" w:eastAsia="Times New Roman" w:hAnsi="Times New Roman Cyr" w:cs="Times New Roman"/>
          <w:sz w:val="24"/>
          <w:szCs w:val="24"/>
        </w:rPr>
        <w:t>Запознати сме, че заявявайки желанието си да бъдем подизпълнител, нямаме право да участваме като самостоятелен участник в горепосочената процедура</w:t>
      </w:r>
      <w:r w:rsidR="006F59E1">
        <w:rPr>
          <w:rFonts w:ascii="Times New Roman Cyr" w:eastAsia="Times New Roman" w:hAnsi="Times New Roman Cyr" w:cs="Times New Roman"/>
          <w:sz w:val="24"/>
          <w:szCs w:val="24"/>
        </w:rPr>
        <w:t xml:space="preserve">, </w:t>
      </w:r>
      <w:r w:rsidR="006F59E1" w:rsidRPr="00BB5C1D">
        <w:rPr>
          <w:rFonts w:ascii="Times New Roman Cyr" w:eastAsia="Times New Roman" w:hAnsi="Times New Roman Cyr" w:cs="Times New Roman"/>
          <w:color w:val="FF0000"/>
          <w:sz w:val="24"/>
          <w:szCs w:val="24"/>
        </w:rPr>
        <w:t>включително както член на обединение</w:t>
      </w:r>
      <w:r w:rsidRPr="00BB5C1D">
        <w:rPr>
          <w:rFonts w:ascii="Times New Roman Cyr" w:eastAsia="Times New Roman" w:hAnsi="Times New Roman Cyr" w:cs="Times New Roman"/>
          <w:color w:val="FF0000"/>
          <w:sz w:val="24"/>
          <w:szCs w:val="24"/>
        </w:rPr>
        <w:t>.</w:t>
      </w:r>
    </w:p>
    <w:p w:rsidR="00B5490B" w:rsidRPr="00275EC6" w:rsidRDefault="00B5490B" w:rsidP="00B5490B">
      <w:pPr>
        <w:snapToGrid w:val="0"/>
        <w:spacing w:after="0" w:line="240" w:lineRule="auto"/>
        <w:jc w:val="both"/>
        <w:rPr>
          <w:rFonts w:ascii="Times New Roman Cyr" w:eastAsia="Times New Roman" w:hAnsi="Times New Roman Cyr" w:cs="Times New Roman"/>
          <w:sz w:val="24"/>
          <w:szCs w:val="24"/>
          <w:u w:val="single"/>
        </w:rPr>
      </w:pPr>
    </w:p>
    <w:p w:rsidR="00B5490B" w:rsidRPr="00275EC6" w:rsidRDefault="00B5490B" w:rsidP="00B5490B">
      <w:pPr>
        <w:snapToGrid w:val="0"/>
        <w:spacing w:after="120" w:line="240" w:lineRule="auto"/>
        <w:ind w:firstLine="720"/>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 xml:space="preserve">Във връзка с изискванията на процедурата, приложено представяме следните документи в </w:t>
      </w:r>
      <w:r w:rsidRPr="00275EC6">
        <w:rPr>
          <w:rFonts w:ascii="Times New Roman Cyr" w:eastAsia="Times New Roman" w:hAnsi="Times New Roman Cyr" w:cs="Times New Roman"/>
          <w:sz w:val="24"/>
          <w:szCs w:val="24"/>
          <w:u w:val="single"/>
        </w:rPr>
        <w:t>съответствие с указанията</w:t>
      </w:r>
      <w:r w:rsidRPr="00275EC6">
        <w:rPr>
          <w:rFonts w:ascii="Times New Roman Cyr" w:eastAsia="Times New Roman" w:hAnsi="Times New Roman Cyr" w:cs="Times New Roman"/>
          <w:sz w:val="24"/>
          <w:szCs w:val="24"/>
        </w:rPr>
        <w:t>:</w:t>
      </w:r>
    </w:p>
    <w:p w:rsidR="00B5490B" w:rsidRPr="00275EC6" w:rsidRDefault="00B5490B" w:rsidP="00B5490B">
      <w:pPr>
        <w:snapToGrid w:val="0"/>
        <w:spacing w:after="0" w:line="240" w:lineRule="auto"/>
        <w:ind w:firstLine="720"/>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bCs/>
          <w:sz w:val="24"/>
          <w:szCs w:val="24"/>
        </w:rPr>
        <w:t>- копие от документа за регистрация или единен идентификационен код съгласно чл. 23 от Закона за търговския регистър, когато участникът е юридическо лице или едноличен търговец; копие от документа за самоличност, когато участникът е физическо лице № …………………………</w:t>
      </w:r>
      <w:r w:rsidR="00F04B18" w:rsidRPr="00275EC6">
        <w:rPr>
          <w:rFonts w:ascii="Times New Roman Cyr" w:eastAsia="Times New Roman" w:hAnsi="Times New Roman Cyr" w:cs="Times New Roman"/>
          <w:bCs/>
          <w:sz w:val="24"/>
          <w:szCs w:val="24"/>
        </w:rPr>
        <w:t>………………………………………………………………………………</w:t>
      </w:r>
      <w:r w:rsidRPr="00275EC6">
        <w:rPr>
          <w:rFonts w:ascii="Times New Roman Cyr" w:eastAsia="Times New Roman" w:hAnsi="Times New Roman Cyr" w:cs="Times New Roman"/>
          <w:sz w:val="24"/>
          <w:szCs w:val="24"/>
        </w:rPr>
        <w:t>;</w:t>
      </w:r>
    </w:p>
    <w:p w:rsidR="00B5490B" w:rsidRPr="00275EC6" w:rsidRDefault="00B5490B" w:rsidP="00B5490B">
      <w:pPr>
        <w:snapToGrid w:val="0"/>
        <w:spacing w:after="0" w:line="360" w:lineRule="auto"/>
        <w:ind w:firstLine="720"/>
        <w:jc w:val="both"/>
        <w:rPr>
          <w:rFonts w:ascii="Times New Roman Cyr" w:eastAsia="Times New Roman" w:hAnsi="Times New Roman Cyr" w:cs="Times New Roman"/>
          <w:sz w:val="24"/>
          <w:szCs w:val="24"/>
        </w:rPr>
      </w:pPr>
    </w:p>
    <w:p w:rsidR="00B5490B" w:rsidRPr="00275EC6" w:rsidRDefault="00B5490B" w:rsidP="00B5490B">
      <w:pPr>
        <w:snapToGrid w:val="0"/>
        <w:spacing w:after="0" w:line="240" w:lineRule="auto"/>
        <w:ind w:firstLine="720"/>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 xml:space="preserve">- </w:t>
      </w:r>
      <w:r w:rsidRPr="00275EC6">
        <w:rPr>
          <w:rFonts w:ascii="Times New Roman Cyr" w:eastAsia="Times New Roman" w:hAnsi="Times New Roman Cyr" w:cs="Times New Roman"/>
          <w:bCs/>
          <w:sz w:val="24"/>
          <w:szCs w:val="24"/>
        </w:rPr>
        <w:t>декларации за отсъствия на обстоятелствата по чл.</w:t>
      </w:r>
      <w:r w:rsidRPr="00275EC6">
        <w:rPr>
          <w:rFonts w:ascii="Times New Roman Cyr" w:eastAsia="Times New Roman" w:hAnsi="Times New Roman Cyr" w:cs="Times New Roman"/>
          <w:bCs/>
          <w:sz w:val="24"/>
          <w:szCs w:val="24"/>
          <w:lang w:val="en-US"/>
        </w:rPr>
        <w:t xml:space="preserve"> </w:t>
      </w:r>
      <w:r w:rsidRPr="00275EC6">
        <w:rPr>
          <w:rFonts w:ascii="Times New Roman Cyr" w:eastAsia="Times New Roman" w:hAnsi="Times New Roman Cyr" w:cs="Times New Roman"/>
          <w:bCs/>
          <w:sz w:val="24"/>
          <w:szCs w:val="24"/>
        </w:rPr>
        <w:t>47 от ЗОП</w:t>
      </w:r>
      <w:r w:rsidRPr="00275EC6">
        <w:rPr>
          <w:rFonts w:ascii="Times New Roman Cyr" w:eastAsia="Times New Roman" w:hAnsi="Times New Roman Cyr" w:cs="Times New Roman"/>
          <w:bCs/>
          <w:sz w:val="24"/>
          <w:szCs w:val="24"/>
          <w:lang w:val="en-US"/>
        </w:rPr>
        <w:t xml:space="preserve"> </w:t>
      </w:r>
      <w:r w:rsidRPr="00275EC6">
        <w:rPr>
          <w:rFonts w:ascii="Times New Roman Cyr" w:eastAsia="Times New Roman" w:hAnsi="Times New Roman Cyr" w:cs="Times New Roman"/>
          <w:bCs/>
          <w:sz w:val="24"/>
          <w:szCs w:val="24"/>
        </w:rPr>
        <w:t xml:space="preserve">по образци </w:t>
      </w:r>
      <w:r w:rsidRPr="00275EC6">
        <w:rPr>
          <w:rFonts w:ascii="Times New Roman Cyr" w:eastAsia="Times New Roman" w:hAnsi="Times New Roman Cyr" w:cs="Times New Roman"/>
          <w:sz w:val="24"/>
          <w:szCs w:val="24"/>
        </w:rPr>
        <w:t xml:space="preserve"> </w:t>
      </w:r>
    </w:p>
    <w:p w:rsidR="00B5490B" w:rsidRPr="00275EC6" w:rsidRDefault="00B5490B" w:rsidP="00B5490B">
      <w:pPr>
        <w:snapToGrid w:val="0"/>
        <w:spacing w:after="0" w:line="240" w:lineRule="auto"/>
        <w:ind w:firstLine="720"/>
        <w:jc w:val="both"/>
        <w:rPr>
          <w:rFonts w:ascii="Times New Roman Cyr" w:eastAsia="Times New Roman" w:hAnsi="Times New Roman Cyr" w:cs="Times New Roman"/>
          <w:iCs/>
          <w:sz w:val="24"/>
          <w:szCs w:val="24"/>
        </w:rPr>
      </w:pPr>
      <w:r w:rsidRPr="00275EC6">
        <w:rPr>
          <w:rFonts w:ascii="Times New Roman Cyr" w:eastAsia="Times New Roman" w:hAnsi="Times New Roman Cyr" w:cs="Times New Roman"/>
          <w:sz w:val="24"/>
          <w:szCs w:val="24"/>
        </w:rPr>
        <w:t xml:space="preserve">от .................................г. </w:t>
      </w:r>
      <w:r w:rsidRPr="00275EC6">
        <w:rPr>
          <w:rFonts w:ascii="Times New Roman Cyr" w:eastAsia="Times New Roman" w:hAnsi="Times New Roman Cyr" w:cs="Times New Roman"/>
          <w:iCs/>
          <w:sz w:val="24"/>
          <w:szCs w:val="24"/>
        </w:rPr>
        <w:t>(посочете датата на подписване на декларациите)</w:t>
      </w:r>
    </w:p>
    <w:p w:rsidR="00B5490B" w:rsidRPr="00275EC6" w:rsidRDefault="00B5490B" w:rsidP="00B5490B">
      <w:pPr>
        <w:snapToGrid w:val="0"/>
        <w:spacing w:after="0" w:line="240" w:lineRule="auto"/>
        <w:ind w:firstLine="720"/>
        <w:jc w:val="both"/>
        <w:rPr>
          <w:rFonts w:ascii="Times New Roman Cyr" w:eastAsia="Times New Roman" w:hAnsi="Times New Roman Cyr" w:cs="Times New Roman"/>
          <w:bCs/>
          <w:iCs/>
          <w:sz w:val="24"/>
          <w:szCs w:val="24"/>
        </w:rPr>
      </w:pPr>
    </w:p>
    <w:p w:rsidR="00B5490B" w:rsidRPr="00275EC6" w:rsidRDefault="00B5490B" w:rsidP="00B5490B">
      <w:pPr>
        <w:snapToGrid w:val="0"/>
        <w:spacing w:after="0" w:line="240" w:lineRule="auto"/>
        <w:ind w:firstLine="720"/>
        <w:jc w:val="both"/>
        <w:rPr>
          <w:rFonts w:ascii="Times New Roman Cyr" w:eastAsia="Times New Roman" w:hAnsi="Times New Roman Cyr" w:cs="Times New Roman"/>
          <w:iCs/>
          <w:sz w:val="24"/>
          <w:szCs w:val="24"/>
        </w:rPr>
      </w:pPr>
      <w:r w:rsidRPr="00275EC6">
        <w:rPr>
          <w:rFonts w:ascii="Times New Roman Cyr" w:eastAsia="Times New Roman" w:hAnsi="Times New Roman Cyr" w:cs="Times New Roman"/>
          <w:bCs/>
          <w:iCs/>
          <w:sz w:val="24"/>
          <w:szCs w:val="24"/>
        </w:rPr>
        <w:t>(</w:t>
      </w:r>
      <w:r w:rsidRPr="00275EC6">
        <w:rPr>
          <w:rFonts w:ascii="Times New Roman Cyr" w:eastAsia="Times New Roman" w:hAnsi="Times New Roman Cyr" w:cs="Times New Roman"/>
          <w:iCs/>
          <w:sz w:val="24"/>
          <w:szCs w:val="24"/>
          <w:u w:val="single"/>
        </w:rPr>
        <w:t>декларациите   следва да бъдат по образците от документацията за участие</w:t>
      </w:r>
      <w:r w:rsidRPr="00275EC6">
        <w:rPr>
          <w:rFonts w:ascii="Times New Roman Cyr" w:eastAsia="Times New Roman" w:hAnsi="Times New Roman Cyr" w:cs="Times New Roman"/>
          <w:iCs/>
          <w:sz w:val="24"/>
          <w:szCs w:val="24"/>
        </w:rPr>
        <w:t>)</w:t>
      </w:r>
    </w:p>
    <w:p w:rsidR="00B5490B" w:rsidRPr="00275EC6" w:rsidRDefault="00B5490B" w:rsidP="00B5490B">
      <w:pPr>
        <w:snapToGrid w:val="0"/>
        <w:spacing w:after="0" w:line="360" w:lineRule="auto"/>
        <w:ind w:firstLine="720"/>
        <w:jc w:val="both"/>
        <w:rPr>
          <w:rFonts w:ascii="Times New Roman Cyr" w:eastAsia="Times New Roman" w:hAnsi="Times New Roman Cyr" w:cs="Times New Roman"/>
          <w:sz w:val="24"/>
          <w:szCs w:val="24"/>
        </w:rPr>
      </w:pPr>
    </w:p>
    <w:p w:rsidR="00B5490B" w:rsidRPr="00275EC6" w:rsidRDefault="00B5490B" w:rsidP="00B5490B">
      <w:pPr>
        <w:snapToGrid w:val="0"/>
        <w:spacing w:after="0" w:line="360" w:lineRule="auto"/>
        <w:ind w:firstLine="720"/>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 xml:space="preserve">- </w:t>
      </w:r>
      <w:r w:rsidRPr="00275EC6">
        <w:rPr>
          <w:rFonts w:ascii="Times New Roman Cyr" w:eastAsia="Times New Roman" w:hAnsi="Times New Roman Cyr" w:cs="Times New Roman"/>
          <w:bCs/>
          <w:sz w:val="24"/>
          <w:szCs w:val="24"/>
        </w:rPr>
        <w:t xml:space="preserve">доказателства за икономическо и финансово състояние, </w:t>
      </w:r>
      <w:r w:rsidRPr="00275EC6">
        <w:rPr>
          <w:rFonts w:ascii="Times New Roman Cyr" w:eastAsia="Times New Roman" w:hAnsi="Times New Roman Cyr" w:cs="Times New Roman"/>
          <w:sz w:val="24"/>
          <w:szCs w:val="24"/>
        </w:rPr>
        <w:t>квалификация и технически възможности, които доказваме със следните документи:</w:t>
      </w:r>
    </w:p>
    <w:p w:rsidR="00B5490B" w:rsidRPr="00275EC6" w:rsidRDefault="00B5490B" w:rsidP="00B5490B">
      <w:pPr>
        <w:snapToGrid w:val="0"/>
        <w:spacing w:after="0" w:line="360" w:lineRule="auto"/>
        <w:jc w:val="both"/>
        <w:rPr>
          <w:rFonts w:ascii="Times New Roman Cyr" w:eastAsia="Times New Roman" w:hAnsi="Times New Roman Cyr" w:cs="Times New Roman"/>
          <w:iCs/>
          <w:sz w:val="24"/>
          <w:szCs w:val="24"/>
        </w:rPr>
      </w:pPr>
      <w:r w:rsidRPr="00275EC6">
        <w:rPr>
          <w:rFonts w:ascii="Times New Roman Cyr" w:eastAsia="Times New Roman" w:hAnsi="Times New Roman Cyr" w:cs="Times New Roman"/>
          <w:iCs/>
          <w:sz w:val="24"/>
          <w:szCs w:val="24"/>
        </w:rPr>
        <w:t>....................................................................................................................................................................................................................................................................................................................</w:t>
      </w:r>
      <w:r w:rsidR="00F04B18" w:rsidRPr="00275EC6">
        <w:rPr>
          <w:rFonts w:ascii="Times New Roman Cyr" w:eastAsia="Times New Roman" w:hAnsi="Times New Roman Cyr" w:cs="Times New Roman"/>
          <w:iCs/>
          <w:sz w:val="24"/>
          <w:szCs w:val="24"/>
        </w:rPr>
        <w:t>....................</w:t>
      </w:r>
      <w:r w:rsidRPr="00275EC6">
        <w:rPr>
          <w:rFonts w:ascii="Times New Roman Cyr" w:eastAsia="Times New Roman" w:hAnsi="Times New Roman Cyr" w:cs="Times New Roman"/>
          <w:iCs/>
          <w:sz w:val="24"/>
          <w:szCs w:val="24"/>
        </w:rPr>
        <w:t xml:space="preserve"> </w:t>
      </w:r>
    </w:p>
    <w:p w:rsidR="00B5490B" w:rsidRPr="00275EC6" w:rsidRDefault="00B5490B" w:rsidP="00B5490B">
      <w:pPr>
        <w:snapToGrid w:val="0"/>
        <w:spacing w:after="0" w:line="360" w:lineRule="auto"/>
        <w:jc w:val="both"/>
        <w:rPr>
          <w:rFonts w:ascii="Times New Roman Cyr" w:eastAsia="Times New Roman" w:hAnsi="Times New Roman Cyr" w:cs="Times New Roman"/>
          <w:iCs/>
          <w:sz w:val="24"/>
          <w:szCs w:val="24"/>
        </w:rPr>
      </w:pPr>
      <w:r w:rsidRPr="00275EC6">
        <w:rPr>
          <w:rFonts w:ascii="Times New Roman Cyr" w:eastAsia="Times New Roman" w:hAnsi="Times New Roman Cyr" w:cs="Times New Roman"/>
          <w:iCs/>
          <w:sz w:val="24"/>
          <w:szCs w:val="24"/>
        </w:rPr>
        <w:t>...........................................................................................................................................</w:t>
      </w:r>
      <w:r w:rsidR="00F04B18" w:rsidRPr="00275EC6">
        <w:rPr>
          <w:rFonts w:ascii="Times New Roman Cyr" w:eastAsia="Times New Roman" w:hAnsi="Times New Roman Cyr" w:cs="Times New Roman"/>
          <w:iCs/>
          <w:sz w:val="24"/>
          <w:szCs w:val="24"/>
        </w:rPr>
        <w:t>............</w:t>
      </w:r>
    </w:p>
    <w:p w:rsidR="00B5490B" w:rsidRPr="00275EC6" w:rsidRDefault="00B5490B" w:rsidP="00B5490B">
      <w:pPr>
        <w:snapToGrid w:val="0"/>
        <w:spacing w:after="0" w:line="360" w:lineRule="auto"/>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iCs/>
          <w:sz w:val="24"/>
          <w:szCs w:val="24"/>
        </w:rPr>
        <w:t>(посочете документи които прилагате, съгласно посочените изисквания от възложителя в документацията за обществената поръчка).</w:t>
      </w:r>
    </w:p>
    <w:p w:rsidR="00B5490B" w:rsidRPr="00275EC6" w:rsidRDefault="00B5490B" w:rsidP="00B5490B">
      <w:pPr>
        <w:snapToGrid w:val="0"/>
        <w:spacing w:after="0" w:line="360" w:lineRule="auto"/>
        <w:jc w:val="both"/>
        <w:rPr>
          <w:rFonts w:ascii="Times New Roman Cyr" w:eastAsia="Times New Roman" w:hAnsi="Times New Roman Cyr" w:cs="Times New Roman"/>
          <w:sz w:val="24"/>
          <w:szCs w:val="24"/>
        </w:rPr>
      </w:pPr>
    </w:p>
    <w:p w:rsidR="002F7380" w:rsidRPr="00275EC6" w:rsidRDefault="002F7380" w:rsidP="002F7380">
      <w:pPr>
        <w:snapToGrid w:val="0"/>
        <w:spacing w:after="0" w:line="240" w:lineRule="auto"/>
        <w:ind w:firstLine="720"/>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Известно ми е, че за неверни данни нося наказателна отговорност по чл. 313 от Наказателния кодекс.</w:t>
      </w:r>
    </w:p>
    <w:p w:rsidR="002F7380" w:rsidRPr="00275EC6" w:rsidRDefault="002F7380" w:rsidP="002F7380">
      <w:pPr>
        <w:snapToGrid w:val="0"/>
        <w:spacing w:after="0" w:line="240" w:lineRule="auto"/>
        <w:ind w:left="708" w:hanging="708"/>
        <w:jc w:val="both"/>
        <w:rPr>
          <w:rFonts w:ascii="Times New Roman Cyr" w:eastAsia="Times New Roman" w:hAnsi="Times New Roman Cyr" w:cs="Times New Roman"/>
          <w:sz w:val="24"/>
          <w:szCs w:val="24"/>
          <w:lang w:val="en-US"/>
        </w:rPr>
      </w:pP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r>
    </w:p>
    <w:p w:rsidR="002F7380" w:rsidRPr="00275EC6" w:rsidRDefault="002F7380" w:rsidP="002F7380">
      <w:pPr>
        <w:snapToGrid w:val="0"/>
        <w:spacing w:after="0" w:line="240" w:lineRule="auto"/>
        <w:ind w:left="708" w:hanging="708"/>
        <w:jc w:val="both"/>
        <w:rPr>
          <w:rFonts w:ascii="Times New Roman Cyr" w:eastAsia="Times New Roman" w:hAnsi="Times New Roman Cyr" w:cs="Times New Roman"/>
          <w:sz w:val="24"/>
          <w:szCs w:val="24"/>
          <w:lang w:val="en-US"/>
        </w:rPr>
      </w:pP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t xml:space="preserve">           </w:t>
      </w:r>
    </w:p>
    <w:p w:rsidR="00B5490B" w:rsidRPr="00275EC6" w:rsidRDefault="00B5490B" w:rsidP="00B5490B">
      <w:pPr>
        <w:snapToGrid w:val="0"/>
        <w:spacing w:after="0" w:line="240" w:lineRule="auto"/>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w:t>
      </w:r>
      <w:r w:rsidR="00F91EA7">
        <w:rPr>
          <w:rFonts w:ascii="Times New Roman Cyr" w:eastAsia="Times New Roman" w:hAnsi="Times New Roman Cyr" w:cs="Times New Roman"/>
          <w:sz w:val="24"/>
          <w:szCs w:val="24"/>
        </w:rPr>
        <w:t>........................ г.</w:t>
      </w:r>
      <w:r w:rsidR="00F91EA7">
        <w:rPr>
          <w:rFonts w:ascii="Times New Roman Cyr" w:eastAsia="Times New Roman" w:hAnsi="Times New Roman Cyr" w:cs="Times New Roman"/>
          <w:sz w:val="24"/>
          <w:szCs w:val="24"/>
        </w:rPr>
        <w:tab/>
      </w:r>
      <w:r w:rsidR="00F91EA7">
        <w:rPr>
          <w:rFonts w:ascii="Times New Roman Cyr" w:eastAsia="Times New Roman" w:hAnsi="Times New Roman Cyr" w:cs="Times New Roman"/>
          <w:sz w:val="24"/>
          <w:szCs w:val="24"/>
        </w:rPr>
        <w:tab/>
      </w:r>
      <w:r w:rsidR="00F91EA7">
        <w:rPr>
          <w:rFonts w:ascii="Times New Roman Cyr" w:eastAsia="Times New Roman" w:hAnsi="Times New Roman Cyr" w:cs="Times New Roman"/>
          <w:sz w:val="24"/>
          <w:szCs w:val="24"/>
        </w:rPr>
        <w:tab/>
      </w:r>
      <w:r w:rsidR="00F91EA7">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 xml:space="preserve">Декларатор: </w:t>
      </w:r>
      <w:r w:rsidRPr="00275EC6">
        <w:rPr>
          <w:rFonts w:ascii="Times New Roman Cyr" w:eastAsia="Times New Roman" w:hAnsi="Times New Roman Cyr" w:cs="Times New Roman"/>
          <w:sz w:val="24"/>
          <w:szCs w:val="24"/>
        </w:rPr>
        <w:softHyphen/>
      </w:r>
      <w:r w:rsidRPr="00275EC6">
        <w:rPr>
          <w:rFonts w:ascii="Times New Roman Cyr" w:eastAsia="Times New Roman" w:hAnsi="Times New Roman Cyr" w:cs="Times New Roman"/>
          <w:sz w:val="24"/>
          <w:szCs w:val="24"/>
        </w:rPr>
        <w:tab/>
        <w:t>........................................</w:t>
      </w:r>
    </w:p>
    <w:p w:rsidR="00B5490B" w:rsidRPr="00275EC6" w:rsidRDefault="00291095" w:rsidP="00B5490B">
      <w:pPr>
        <w:snapToGrid w:val="0"/>
        <w:spacing w:after="0" w:line="240" w:lineRule="auto"/>
        <w:rPr>
          <w:rFonts w:ascii="Times New Roman Cyr" w:eastAsia="Times New Roman" w:hAnsi="Times New Roman Cyr" w:cs="Times New Roman"/>
          <w:sz w:val="24"/>
          <w:szCs w:val="24"/>
        </w:rPr>
      </w:pPr>
      <w:r>
        <w:rPr>
          <w:rFonts w:ascii="Times New Roman Cyr" w:eastAsia="Times New Roman" w:hAnsi="Times New Roman Cyr" w:cs="Times New Roman"/>
          <w:iCs/>
          <w:sz w:val="24"/>
          <w:szCs w:val="24"/>
        </w:rPr>
        <w:t>(дата на подписване)</w:t>
      </w:r>
      <w:r>
        <w:rPr>
          <w:rFonts w:ascii="Times New Roman Cyr" w:eastAsia="Times New Roman" w:hAnsi="Times New Roman Cyr" w:cs="Times New Roman"/>
          <w:iCs/>
          <w:sz w:val="24"/>
          <w:szCs w:val="24"/>
        </w:rPr>
        <w:tab/>
      </w:r>
      <w:r>
        <w:rPr>
          <w:rFonts w:ascii="Times New Roman Cyr" w:eastAsia="Times New Roman" w:hAnsi="Times New Roman Cyr" w:cs="Times New Roman"/>
          <w:iCs/>
          <w:sz w:val="24"/>
          <w:szCs w:val="24"/>
        </w:rPr>
        <w:tab/>
      </w:r>
      <w:r>
        <w:rPr>
          <w:rFonts w:ascii="Times New Roman Cyr" w:eastAsia="Times New Roman" w:hAnsi="Times New Roman Cyr" w:cs="Times New Roman"/>
          <w:iCs/>
          <w:sz w:val="24"/>
          <w:szCs w:val="24"/>
        </w:rPr>
        <w:tab/>
      </w:r>
      <w:r>
        <w:rPr>
          <w:rFonts w:ascii="Times New Roman Cyr" w:eastAsia="Times New Roman" w:hAnsi="Times New Roman Cyr" w:cs="Times New Roman"/>
          <w:iCs/>
          <w:sz w:val="24"/>
          <w:szCs w:val="24"/>
        </w:rPr>
        <w:tab/>
      </w:r>
      <w:r>
        <w:rPr>
          <w:rFonts w:ascii="Times New Roman Cyr" w:eastAsia="Times New Roman" w:hAnsi="Times New Roman Cyr" w:cs="Times New Roman"/>
          <w:iCs/>
          <w:sz w:val="24"/>
          <w:szCs w:val="24"/>
        </w:rPr>
        <w:tab/>
      </w:r>
      <w:r w:rsidR="00B5490B" w:rsidRPr="00275EC6">
        <w:rPr>
          <w:rFonts w:ascii="Times New Roman Cyr" w:eastAsia="Times New Roman" w:hAnsi="Times New Roman Cyr" w:cs="Times New Roman"/>
          <w:iCs/>
          <w:sz w:val="24"/>
          <w:szCs w:val="24"/>
        </w:rPr>
        <w:t>(</w:t>
      </w:r>
      <w:r>
        <w:rPr>
          <w:rFonts w:ascii="Times New Roman Cyr" w:eastAsia="Times New Roman" w:hAnsi="Times New Roman Cyr" w:cs="Times New Roman"/>
          <w:iCs/>
          <w:sz w:val="24"/>
          <w:szCs w:val="24"/>
        </w:rPr>
        <w:t xml:space="preserve">Трите имена, </w:t>
      </w:r>
      <w:r w:rsidR="00B5490B" w:rsidRPr="00275EC6">
        <w:rPr>
          <w:rFonts w:ascii="Times New Roman Cyr" w:eastAsia="Times New Roman" w:hAnsi="Times New Roman Cyr" w:cs="Times New Roman"/>
          <w:iCs/>
          <w:sz w:val="24"/>
          <w:szCs w:val="24"/>
        </w:rPr>
        <w:t>подпис и печат)</w:t>
      </w:r>
    </w:p>
    <w:p w:rsidR="00B378B6" w:rsidRPr="00275EC6" w:rsidRDefault="00B378B6" w:rsidP="008E7AFB">
      <w:pPr>
        <w:rPr>
          <w:rFonts w:ascii="Times New Roman Cyr" w:hAnsi="Times New Roman Cyr"/>
          <w:sz w:val="24"/>
          <w:szCs w:val="24"/>
        </w:rPr>
      </w:pPr>
    </w:p>
    <w:p w:rsidR="008E7AFB" w:rsidRPr="00275EC6" w:rsidRDefault="008E7AFB" w:rsidP="008E7AFB">
      <w:pPr>
        <w:keepNext/>
        <w:tabs>
          <w:tab w:val="left" w:pos="708"/>
        </w:tabs>
        <w:suppressAutoHyphens/>
        <w:spacing w:before="240" w:after="240" w:line="240" w:lineRule="auto"/>
        <w:ind w:left="7200"/>
        <w:outlineLvl w:val="0"/>
        <w:rPr>
          <w:rFonts w:ascii="Times New Roman Cyr" w:eastAsia="Times New Roman" w:hAnsi="Times New Roman Cyr" w:cs="Times New Roman"/>
          <w:smallCaps/>
          <w:kern w:val="22"/>
          <w:sz w:val="24"/>
          <w:szCs w:val="24"/>
        </w:rPr>
      </w:pPr>
      <w:r w:rsidRPr="00275EC6">
        <w:rPr>
          <w:rFonts w:ascii="Times New Roman Cyr" w:eastAsia="Times New Roman" w:hAnsi="Times New Roman Cyr" w:cs="Times New Roman"/>
          <w:smallCaps/>
          <w:kern w:val="22"/>
          <w:sz w:val="24"/>
          <w:szCs w:val="24"/>
        </w:rPr>
        <w:lastRenderedPageBreak/>
        <w:t>Образец №8</w:t>
      </w:r>
    </w:p>
    <w:p w:rsidR="008E7AFB" w:rsidRPr="00275EC6" w:rsidRDefault="008E7AFB" w:rsidP="008E7AFB">
      <w:pPr>
        <w:keepNext/>
        <w:tabs>
          <w:tab w:val="left" w:pos="708"/>
        </w:tabs>
        <w:suppressAutoHyphens/>
        <w:spacing w:before="240" w:after="240" w:line="240" w:lineRule="auto"/>
        <w:ind w:left="480" w:hanging="480"/>
        <w:jc w:val="center"/>
        <w:outlineLvl w:val="0"/>
        <w:rPr>
          <w:rFonts w:ascii="Times New Roman Cyr" w:eastAsia="Times New Roman" w:hAnsi="Times New Roman Cyr" w:cs="Times New Roman"/>
          <w:smallCaps/>
          <w:kern w:val="2"/>
          <w:sz w:val="24"/>
          <w:szCs w:val="24"/>
          <w:lang w:eastAsia="ar-SA"/>
        </w:rPr>
      </w:pPr>
      <w:r w:rsidRPr="00275EC6">
        <w:rPr>
          <w:rFonts w:ascii="Times New Roman Cyr" w:eastAsia="Times New Roman" w:hAnsi="Times New Roman Cyr" w:cs="Times New Roman"/>
          <w:smallCaps/>
          <w:kern w:val="2"/>
          <w:sz w:val="24"/>
          <w:szCs w:val="24"/>
          <w:lang w:eastAsia="ar-SA"/>
        </w:rPr>
        <w:t>ПРЕДЛАГАНА ЦЕНА ЗА ОБОСОБЕНА ПОЗИЦИЯ 1</w:t>
      </w:r>
    </w:p>
    <w:p w:rsidR="008E7AFB" w:rsidRPr="00275EC6" w:rsidRDefault="008E7AFB" w:rsidP="008E7AFB">
      <w:pPr>
        <w:tabs>
          <w:tab w:val="left" w:pos="5940"/>
        </w:tabs>
        <w:snapToGrid w:val="0"/>
        <w:spacing w:after="0" w:line="240" w:lineRule="auto"/>
        <w:ind w:left="5850"/>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ДО</w:t>
      </w:r>
    </w:p>
    <w:p w:rsidR="008E7AFB" w:rsidRPr="00275EC6" w:rsidRDefault="008E7AFB" w:rsidP="008E7AFB">
      <w:pPr>
        <w:tabs>
          <w:tab w:val="left" w:pos="5940"/>
        </w:tabs>
        <w:snapToGrid w:val="0"/>
        <w:spacing w:after="0" w:line="240" w:lineRule="auto"/>
        <w:ind w:left="5850"/>
        <w:rPr>
          <w:rFonts w:ascii="Times New Roman Cyr" w:eastAsia="Times New Roman" w:hAnsi="Times New Roman Cyr" w:cs="Times New Roman"/>
          <w:bCs/>
          <w:sz w:val="24"/>
          <w:szCs w:val="24"/>
        </w:rPr>
      </w:pPr>
      <w:r w:rsidRPr="00275EC6">
        <w:rPr>
          <w:rFonts w:ascii="Times New Roman Cyr" w:eastAsia="Times New Roman" w:hAnsi="Times New Roman Cyr" w:cs="Times New Roman"/>
          <w:sz w:val="24"/>
          <w:szCs w:val="24"/>
        </w:rPr>
        <w:t>УНСС-гр. София</w:t>
      </w:r>
    </w:p>
    <w:p w:rsidR="008E7AFB" w:rsidRPr="00275EC6" w:rsidRDefault="008E7AFB" w:rsidP="008E7AFB">
      <w:pPr>
        <w:snapToGrid w:val="0"/>
        <w:spacing w:after="0" w:line="240" w:lineRule="auto"/>
        <w:ind w:firstLine="720"/>
        <w:jc w:val="both"/>
        <w:rPr>
          <w:rFonts w:ascii="Times New Roman Cyr" w:eastAsia="Times New Roman" w:hAnsi="Times New Roman Cyr" w:cs="Times New Roman"/>
          <w:sz w:val="24"/>
          <w:szCs w:val="24"/>
        </w:rPr>
      </w:pPr>
    </w:p>
    <w:p w:rsidR="008E7AFB" w:rsidRPr="00275EC6" w:rsidRDefault="008E7AFB" w:rsidP="008E7AFB">
      <w:pPr>
        <w:snapToGrid w:val="0"/>
        <w:spacing w:after="0" w:line="240" w:lineRule="auto"/>
        <w:ind w:firstLine="720"/>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УВАЖАЕМИ ДАМИ И ГОСПОДА,</w:t>
      </w:r>
    </w:p>
    <w:p w:rsidR="008E7AFB" w:rsidRPr="00275EC6" w:rsidRDefault="008E7AFB" w:rsidP="008E7AFB">
      <w:pPr>
        <w:snapToGrid w:val="0"/>
        <w:spacing w:after="0" w:line="240" w:lineRule="auto"/>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ab/>
      </w:r>
    </w:p>
    <w:p w:rsidR="008E7AFB" w:rsidRPr="00275EC6" w:rsidRDefault="008E7AFB" w:rsidP="008E7AFB">
      <w:pPr>
        <w:snapToGrid w:val="0"/>
        <w:spacing w:after="0" w:line="240" w:lineRule="auto"/>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 xml:space="preserve">След запознаване с документацията за участие в открита процедура за възлагане на обществена поръчка с предмет: </w:t>
      </w:r>
      <w:r w:rsidR="00F346E5" w:rsidRPr="00F346E5">
        <w:rPr>
          <w:rFonts w:ascii="Times New Roman Cyr" w:eastAsia="Times New Roman" w:hAnsi="Times New Roman Cyr" w:cs="Times New Roman"/>
          <w:sz w:val="24"/>
          <w:szCs w:val="24"/>
        </w:rPr>
        <w:t>„УСЛУГИ ПО ИЗПЪЛНЕНИЕТО НА ПРОЕКТ BG051РО001-3.1.08-0031 „РАЗРАБОТВАНЕ И ВЪВЕЖДАНЕ НА СИСТЕМА ОТ КЛЮЧОВИ ИНДИКАТОРИ И ПРОЦЕСНО-БАЗИРАНО УПРАВЛЕНИЕ НА УНСС““</w:t>
      </w:r>
    </w:p>
    <w:p w:rsidR="008E7AFB" w:rsidRPr="00275EC6" w:rsidRDefault="008E7AFB" w:rsidP="008E7AFB">
      <w:pPr>
        <w:snapToGrid w:val="0"/>
        <w:spacing w:after="0" w:line="240" w:lineRule="auto"/>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Ние от…………………………………………………………………………………………</w:t>
      </w:r>
    </w:p>
    <w:p w:rsidR="008E7AFB" w:rsidRPr="00275EC6" w:rsidRDefault="008E7AFB" w:rsidP="008E7AFB">
      <w:pPr>
        <w:snapToGrid w:val="0"/>
        <w:spacing w:after="0" w:line="240" w:lineRule="auto"/>
        <w:jc w:val="center"/>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/изписва се името на Участника/</w:t>
      </w:r>
    </w:p>
    <w:p w:rsidR="008E7AFB" w:rsidRPr="00275EC6" w:rsidRDefault="008E7AFB" w:rsidP="008E7AFB">
      <w:pPr>
        <w:suppressAutoHyphens/>
        <w:spacing w:before="80" w:after="120" w:line="48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w:t>
      </w:r>
      <w:r w:rsidRPr="00275EC6">
        <w:rPr>
          <w:rFonts w:ascii="Times New Roman Cyr" w:eastAsia="Times New Roman" w:hAnsi="Times New Roman Cyr" w:cs="Times New Roman"/>
          <w:sz w:val="24"/>
          <w:szCs w:val="24"/>
          <w:lang w:eastAsia="ar-SA"/>
        </w:rPr>
        <w:tab/>
        <w:t>………………………………...................................……</w:t>
      </w:r>
    </w:p>
    <w:p w:rsidR="008E7AFB" w:rsidRPr="00275EC6" w:rsidRDefault="008E7AFB" w:rsidP="008E7AFB">
      <w:pPr>
        <w:snapToGrid w:val="0"/>
        <w:spacing w:after="0" w:line="240" w:lineRule="auto"/>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ЕИК                  /адрес по регистрация/</w:t>
      </w:r>
    </w:p>
    <w:p w:rsidR="008E7AFB" w:rsidRPr="00275EC6" w:rsidRDefault="008E7AFB" w:rsidP="008E7AFB">
      <w:pPr>
        <w:snapToGrid w:val="0"/>
        <w:spacing w:before="120" w:after="0" w:line="240" w:lineRule="auto"/>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предлагаме да изпълним поръчката, съгласно документацията за участие при следните финансови условия:</w:t>
      </w:r>
    </w:p>
    <w:p w:rsidR="008E7AFB" w:rsidRPr="00275EC6" w:rsidRDefault="008E7AFB" w:rsidP="00F346E5">
      <w:pPr>
        <w:tabs>
          <w:tab w:val="left" w:pos="0"/>
        </w:tabs>
        <w:spacing w:after="0" w:line="240" w:lineRule="auto"/>
        <w:rPr>
          <w:rFonts w:ascii="Times New Roman Cyr" w:eastAsia="Times New Roman" w:hAnsi="Times New Roman Cyr" w:cs="Times New Roman"/>
          <w:bCs/>
          <w:sz w:val="24"/>
          <w:szCs w:val="24"/>
          <w:lang w:eastAsia="pl-PL"/>
        </w:rPr>
      </w:pPr>
    </w:p>
    <w:p w:rsidR="008E7AFB" w:rsidRPr="00F346E5" w:rsidRDefault="008E7AFB" w:rsidP="00F346E5">
      <w:pPr>
        <w:tabs>
          <w:tab w:val="left" w:pos="0"/>
        </w:tabs>
        <w:spacing w:after="0" w:line="240" w:lineRule="auto"/>
        <w:rPr>
          <w:rFonts w:ascii="Times New Roman Cyr" w:eastAsia="Times New Roman" w:hAnsi="Times New Roman Cyr" w:cs="Times New Roman"/>
          <w:bCs/>
          <w:sz w:val="24"/>
          <w:szCs w:val="24"/>
          <w:lang w:eastAsia="pl-PL"/>
        </w:rPr>
      </w:pPr>
      <w:r w:rsidRPr="00F346E5">
        <w:rPr>
          <w:rFonts w:ascii="Times New Roman Cyr" w:eastAsia="Times New Roman" w:hAnsi="Times New Roman Cyr" w:cs="Times New Roman"/>
          <w:bCs/>
          <w:sz w:val="24"/>
          <w:szCs w:val="24"/>
          <w:lang w:eastAsia="pl-PL"/>
        </w:rPr>
        <w:t>Цена за изпълнение: ......……………лева без ДДС</w:t>
      </w:r>
    </w:p>
    <w:p w:rsidR="008E7AFB" w:rsidRDefault="008E7AFB" w:rsidP="00F346E5">
      <w:pPr>
        <w:tabs>
          <w:tab w:val="left" w:pos="0"/>
        </w:tabs>
        <w:spacing w:after="0" w:line="240" w:lineRule="auto"/>
        <w:rPr>
          <w:rFonts w:ascii="Times New Roman Cyr" w:eastAsia="Times New Roman" w:hAnsi="Times New Roman Cyr" w:cs="Times New Roman"/>
          <w:sz w:val="24"/>
          <w:szCs w:val="24"/>
          <w:lang w:eastAsia="pl-PL"/>
        </w:rPr>
      </w:pPr>
      <w:r w:rsidRPr="00275EC6">
        <w:rPr>
          <w:rFonts w:ascii="Times New Roman Cyr" w:eastAsia="Times New Roman" w:hAnsi="Times New Roman Cyr" w:cs="Times New Roman"/>
          <w:bCs/>
          <w:sz w:val="24"/>
          <w:szCs w:val="24"/>
          <w:lang w:eastAsia="pl-PL"/>
        </w:rPr>
        <w:t>/</w:t>
      </w:r>
      <w:r w:rsidRPr="00275EC6">
        <w:rPr>
          <w:rFonts w:ascii="Times New Roman Cyr" w:eastAsia="Times New Roman" w:hAnsi="Times New Roman Cyr" w:cs="Times New Roman"/>
          <w:sz w:val="24"/>
          <w:szCs w:val="24"/>
          <w:lang w:eastAsia="pl-PL"/>
        </w:rPr>
        <w:t>словом…………………….........................………………………../ лева</w:t>
      </w:r>
      <w:r w:rsidR="00F346E5">
        <w:rPr>
          <w:rFonts w:ascii="Times New Roman Cyr" w:eastAsia="Times New Roman" w:hAnsi="Times New Roman Cyr" w:cs="Times New Roman"/>
          <w:sz w:val="24"/>
          <w:szCs w:val="24"/>
          <w:lang w:eastAsia="pl-PL"/>
        </w:rPr>
        <w:t>, от които:</w:t>
      </w:r>
    </w:p>
    <w:p w:rsidR="00F346E5" w:rsidRPr="00F346E5" w:rsidRDefault="00F346E5" w:rsidP="00BE4267">
      <w:pPr>
        <w:pStyle w:val="ListParagraph"/>
        <w:numPr>
          <w:ilvl w:val="0"/>
          <w:numId w:val="2"/>
        </w:numPr>
        <w:tabs>
          <w:tab w:val="left" w:pos="0"/>
        </w:tabs>
        <w:spacing w:after="0" w:line="240" w:lineRule="auto"/>
        <w:rPr>
          <w:rFonts w:ascii="Times New Roman Cyr" w:eastAsia="Times New Roman" w:hAnsi="Times New Roman Cyr" w:cs="Times New Roman"/>
          <w:sz w:val="24"/>
          <w:szCs w:val="24"/>
          <w:lang w:eastAsia="pl-PL"/>
        </w:rPr>
      </w:pPr>
      <w:r>
        <w:rPr>
          <w:rFonts w:ascii="Times New Roman Cyr" w:eastAsia="Times New Roman" w:hAnsi="Times New Roman Cyr" w:cs="Times New Roman"/>
          <w:sz w:val="24"/>
          <w:szCs w:val="24"/>
          <w:lang w:eastAsia="pl-PL"/>
        </w:rPr>
        <w:t>доставка на платформата</w:t>
      </w:r>
      <w:r w:rsidRPr="00F346E5">
        <w:rPr>
          <w:rFonts w:ascii="Times New Roman Cyr" w:eastAsia="Times New Roman" w:hAnsi="Times New Roman Cyr" w:cs="Times New Roman"/>
          <w:sz w:val="24"/>
          <w:szCs w:val="24"/>
          <w:lang w:eastAsia="pl-PL"/>
        </w:rPr>
        <w:t>......……………лева без ДДС</w:t>
      </w:r>
    </w:p>
    <w:p w:rsidR="00F346E5" w:rsidRPr="00F346E5" w:rsidRDefault="00F346E5" w:rsidP="00F346E5">
      <w:pPr>
        <w:tabs>
          <w:tab w:val="left" w:pos="0"/>
        </w:tabs>
        <w:spacing w:after="0" w:line="240" w:lineRule="auto"/>
        <w:rPr>
          <w:rFonts w:ascii="Times New Roman Cyr" w:eastAsia="Times New Roman" w:hAnsi="Times New Roman Cyr" w:cs="Times New Roman"/>
          <w:sz w:val="24"/>
          <w:szCs w:val="24"/>
          <w:lang w:eastAsia="pl-PL"/>
        </w:rPr>
      </w:pPr>
      <w:r w:rsidRPr="00F346E5">
        <w:rPr>
          <w:rFonts w:ascii="Times New Roman Cyr" w:eastAsia="Times New Roman" w:hAnsi="Times New Roman Cyr" w:cs="Times New Roman"/>
          <w:sz w:val="24"/>
          <w:szCs w:val="24"/>
          <w:lang w:eastAsia="pl-PL"/>
        </w:rPr>
        <w:t>/словом…………………….........................………………………../ лева</w:t>
      </w:r>
    </w:p>
    <w:p w:rsidR="00F346E5" w:rsidRDefault="00F346E5" w:rsidP="00F346E5">
      <w:pPr>
        <w:tabs>
          <w:tab w:val="left" w:pos="0"/>
        </w:tabs>
        <w:spacing w:after="0" w:line="240" w:lineRule="auto"/>
        <w:rPr>
          <w:rFonts w:ascii="Times New Roman Cyr" w:eastAsia="Times New Roman" w:hAnsi="Times New Roman Cyr" w:cs="Times New Roman"/>
          <w:sz w:val="24"/>
          <w:szCs w:val="24"/>
          <w:lang w:eastAsia="pl-PL"/>
        </w:rPr>
      </w:pPr>
    </w:p>
    <w:p w:rsidR="00F346E5" w:rsidRPr="00275EC6" w:rsidRDefault="00F346E5" w:rsidP="008E7AFB">
      <w:pPr>
        <w:tabs>
          <w:tab w:val="left" w:pos="709"/>
        </w:tabs>
        <w:spacing w:after="0" w:line="240" w:lineRule="auto"/>
        <w:rPr>
          <w:rFonts w:ascii="Times New Roman Cyr" w:eastAsia="Times New Roman" w:hAnsi="Times New Roman Cyr" w:cs="Times New Roman"/>
          <w:sz w:val="24"/>
          <w:szCs w:val="24"/>
          <w:lang w:eastAsia="pl-PL"/>
        </w:rPr>
      </w:pPr>
    </w:p>
    <w:p w:rsidR="008E7AFB" w:rsidRPr="00275EC6" w:rsidRDefault="008E7AFB" w:rsidP="008E7AFB">
      <w:pPr>
        <w:suppressAutoHyphens/>
        <w:spacing w:after="0" w:line="240" w:lineRule="auto"/>
        <w:ind w:firstLine="720"/>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В случай на приемане на нашето предложение, ние сме съгласни да представим гаранция  за добро изпълнение по договора в размер на 2 % от стойността му без ДДС.</w:t>
      </w:r>
    </w:p>
    <w:p w:rsidR="008E7AFB" w:rsidRPr="00275EC6" w:rsidRDefault="008E7AFB" w:rsidP="008E7AFB">
      <w:pPr>
        <w:snapToGrid w:val="0"/>
        <w:spacing w:before="60" w:after="0" w:line="240" w:lineRule="auto"/>
        <w:ind w:firstLine="720"/>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Ние сме съгласни валидността на нашето предложение да бъде 120 дни от крайния срок за получаване на офертите и ще остане обвързващо за нас, като може да бъде прието по всяко време преди изтичане на този срок.</w:t>
      </w:r>
    </w:p>
    <w:p w:rsidR="008E7AFB" w:rsidRPr="00275EC6" w:rsidRDefault="008E7AFB" w:rsidP="008E7AFB">
      <w:pPr>
        <w:snapToGrid w:val="0"/>
        <w:spacing w:before="60" w:after="0" w:line="240" w:lineRule="auto"/>
        <w:ind w:firstLine="720"/>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До подготвяне на договора, тази оферта заедно с писменото потвърждение от Ваша страна и покана за сключване на договор ще формират обвързващо споразумение между двете страни.</w:t>
      </w:r>
    </w:p>
    <w:p w:rsidR="008E7AFB" w:rsidRPr="00275EC6" w:rsidRDefault="008E7AFB" w:rsidP="008E7AFB">
      <w:pPr>
        <w:snapToGrid w:val="0"/>
        <w:spacing w:before="60" w:after="0" w:line="240" w:lineRule="auto"/>
        <w:ind w:firstLine="720"/>
        <w:jc w:val="both"/>
        <w:rPr>
          <w:rFonts w:ascii="Times New Roman Cyr" w:eastAsia="Times New Roman" w:hAnsi="Times New Roman Cyr" w:cs="Times New Roman"/>
          <w:sz w:val="24"/>
          <w:szCs w:val="24"/>
        </w:rPr>
      </w:pPr>
    </w:p>
    <w:p w:rsidR="008E7AFB" w:rsidRPr="00275EC6" w:rsidRDefault="008E7AFB" w:rsidP="008E7AFB">
      <w:pPr>
        <w:snapToGrid w:val="0"/>
        <w:spacing w:before="60" w:after="0" w:line="240" w:lineRule="auto"/>
        <w:ind w:firstLine="720"/>
        <w:jc w:val="both"/>
        <w:rPr>
          <w:rFonts w:ascii="Times New Roman Cyr" w:eastAsia="Times New Roman" w:hAnsi="Times New Roman Cyr" w:cs="Times New Roman"/>
          <w:sz w:val="24"/>
          <w:szCs w:val="24"/>
        </w:rPr>
      </w:pPr>
    </w:p>
    <w:p w:rsidR="008E7AFB" w:rsidRPr="00275EC6" w:rsidRDefault="008E7AFB" w:rsidP="008E7AFB">
      <w:pPr>
        <w:snapToGrid w:val="0"/>
        <w:spacing w:before="60" w:after="0" w:line="240" w:lineRule="auto"/>
        <w:ind w:firstLine="720"/>
        <w:jc w:val="both"/>
        <w:rPr>
          <w:rFonts w:ascii="Times New Roman Cyr" w:eastAsia="Times New Roman" w:hAnsi="Times New Roman Cyr" w:cs="Times New Roman"/>
          <w:sz w:val="24"/>
          <w:szCs w:val="24"/>
        </w:rPr>
      </w:pPr>
    </w:p>
    <w:p w:rsidR="008E7AFB" w:rsidRPr="00275EC6" w:rsidRDefault="008E7AFB" w:rsidP="008E7AFB">
      <w:pPr>
        <w:snapToGrid w:val="0"/>
        <w:spacing w:before="60" w:after="0" w:line="240" w:lineRule="auto"/>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Дата…………………..</w:t>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t xml:space="preserve">          Декларатор ……………………</w:t>
      </w:r>
    </w:p>
    <w:p w:rsidR="00291095" w:rsidRPr="00275EC6" w:rsidRDefault="00291095" w:rsidP="00291095">
      <w:pPr>
        <w:snapToGrid w:val="0"/>
        <w:spacing w:after="0" w:line="240" w:lineRule="auto"/>
        <w:rPr>
          <w:rFonts w:ascii="Times New Roman Cyr" w:eastAsia="Times New Roman" w:hAnsi="Times New Roman Cyr" w:cs="Times New Roman"/>
          <w:sz w:val="24"/>
          <w:szCs w:val="24"/>
        </w:rPr>
      </w:pPr>
      <w:r>
        <w:rPr>
          <w:rFonts w:ascii="Times New Roman Cyr" w:eastAsia="Times New Roman" w:hAnsi="Times New Roman Cyr" w:cs="Times New Roman"/>
          <w:iCs/>
          <w:sz w:val="24"/>
          <w:szCs w:val="24"/>
        </w:rPr>
        <w:t>(дата на подписване)</w:t>
      </w:r>
      <w:r>
        <w:rPr>
          <w:rFonts w:ascii="Times New Roman Cyr" w:eastAsia="Times New Roman" w:hAnsi="Times New Roman Cyr" w:cs="Times New Roman"/>
          <w:iCs/>
          <w:sz w:val="24"/>
          <w:szCs w:val="24"/>
        </w:rPr>
        <w:tab/>
      </w:r>
      <w:r>
        <w:rPr>
          <w:rFonts w:ascii="Times New Roman Cyr" w:eastAsia="Times New Roman" w:hAnsi="Times New Roman Cyr" w:cs="Times New Roman"/>
          <w:iCs/>
          <w:sz w:val="24"/>
          <w:szCs w:val="24"/>
        </w:rPr>
        <w:tab/>
      </w:r>
      <w:r>
        <w:rPr>
          <w:rFonts w:ascii="Times New Roman Cyr" w:eastAsia="Times New Roman" w:hAnsi="Times New Roman Cyr" w:cs="Times New Roman"/>
          <w:iCs/>
          <w:sz w:val="24"/>
          <w:szCs w:val="24"/>
        </w:rPr>
        <w:tab/>
      </w:r>
      <w:r>
        <w:rPr>
          <w:rFonts w:ascii="Times New Roman Cyr" w:eastAsia="Times New Roman" w:hAnsi="Times New Roman Cyr" w:cs="Times New Roman"/>
          <w:iCs/>
          <w:sz w:val="24"/>
          <w:szCs w:val="24"/>
        </w:rPr>
        <w:tab/>
      </w:r>
      <w:r>
        <w:rPr>
          <w:rFonts w:ascii="Times New Roman Cyr" w:eastAsia="Times New Roman" w:hAnsi="Times New Roman Cyr" w:cs="Times New Roman"/>
          <w:iCs/>
          <w:sz w:val="24"/>
          <w:szCs w:val="24"/>
        </w:rPr>
        <w:tab/>
      </w:r>
      <w:r w:rsidRPr="00275EC6">
        <w:rPr>
          <w:rFonts w:ascii="Times New Roman Cyr" w:eastAsia="Times New Roman" w:hAnsi="Times New Roman Cyr" w:cs="Times New Roman"/>
          <w:iCs/>
          <w:sz w:val="24"/>
          <w:szCs w:val="24"/>
        </w:rPr>
        <w:t>(</w:t>
      </w:r>
      <w:r>
        <w:rPr>
          <w:rFonts w:ascii="Times New Roman Cyr" w:eastAsia="Times New Roman" w:hAnsi="Times New Roman Cyr" w:cs="Times New Roman"/>
          <w:iCs/>
          <w:sz w:val="24"/>
          <w:szCs w:val="24"/>
        </w:rPr>
        <w:t xml:space="preserve">Трите имена, </w:t>
      </w:r>
      <w:r w:rsidRPr="00275EC6">
        <w:rPr>
          <w:rFonts w:ascii="Times New Roman Cyr" w:eastAsia="Times New Roman" w:hAnsi="Times New Roman Cyr" w:cs="Times New Roman"/>
          <w:iCs/>
          <w:sz w:val="24"/>
          <w:szCs w:val="24"/>
        </w:rPr>
        <w:t>подпис и печат)</w:t>
      </w:r>
    </w:p>
    <w:p w:rsidR="008E7AFB" w:rsidRPr="00275EC6" w:rsidRDefault="008E7AFB" w:rsidP="008E7AFB">
      <w:pPr>
        <w:snapToGrid w:val="0"/>
        <w:spacing w:before="60" w:after="0" w:line="240" w:lineRule="auto"/>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r>
    </w:p>
    <w:p w:rsidR="008E7AFB" w:rsidRPr="00275EC6" w:rsidRDefault="008E7AFB" w:rsidP="008E7AFB">
      <w:pPr>
        <w:snapToGrid w:val="0"/>
        <w:spacing w:after="0" w:line="240" w:lineRule="auto"/>
        <w:jc w:val="both"/>
        <w:rPr>
          <w:rFonts w:ascii="Times New Roman Cyr" w:eastAsia="Times New Roman" w:hAnsi="Times New Roman Cyr" w:cs="Times New Roman"/>
          <w:sz w:val="24"/>
          <w:szCs w:val="24"/>
        </w:rPr>
      </w:pPr>
    </w:p>
    <w:p w:rsidR="00BF35C5" w:rsidRPr="00275EC6" w:rsidRDefault="00BF35C5" w:rsidP="00F346E5">
      <w:pPr>
        <w:rPr>
          <w:rFonts w:ascii="Times New Roman Cyr" w:hAnsi="Times New Roman Cyr"/>
          <w:sz w:val="24"/>
          <w:szCs w:val="24"/>
        </w:rPr>
      </w:pPr>
    </w:p>
    <w:p w:rsidR="008E7AFB" w:rsidRPr="00275EC6" w:rsidRDefault="008E7AFB" w:rsidP="008E7AFB">
      <w:pPr>
        <w:keepNext/>
        <w:tabs>
          <w:tab w:val="left" w:pos="708"/>
        </w:tabs>
        <w:suppressAutoHyphens/>
        <w:spacing w:before="240" w:after="240" w:line="240" w:lineRule="auto"/>
        <w:ind w:left="480" w:hanging="480"/>
        <w:jc w:val="center"/>
        <w:outlineLvl w:val="0"/>
        <w:rPr>
          <w:rFonts w:ascii="Times New Roman Cyr" w:eastAsia="Times New Roman" w:hAnsi="Times New Roman Cyr" w:cs="Times New Roman"/>
          <w:smallCaps/>
          <w:kern w:val="2"/>
          <w:sz w:val="24"/>
          <w:szCs w:val="24"/>
          <w:lang w:eastAsia="ar-SA"/>
        </w:rPr>
      </w:pPr>
      <w:r w:rsidRPr="00275EC6">
        <w:rPr>
          <w:rFonts w:ascii="Times New Roman Cyr" w:eastAsia="Times New Roman" w:hAnsi="Times New Roman Cyr" w:cs="Times New Roman"/>
          <w:smallCaps/>
          <w:kern w:val="2"/>
          <w:sz w:val="24"/>
          <w:szCs w:val="24"/>
          <w:lang w:eastAsia="ar-SA"/>
        </w:rPr>
        <w:lastRenderedPageBreak/>
        <w:t>ПРЕДЛАГАНА ЦЕНА ЗА ОБОСОБЕНА ПОЗИЦИЯ 2</w:t>
      </w:r>
    </w:p>
    <w:p w:rsidR="008E7AFB" w:rsidRPr="00275EC6" w:rsidRDefault="008E7AFB" w:rsidP="008E7AFB">
      <w:pPr>
        <w:tabs>
          <w:tab w:val="left" w:pos="5940"/>
        </w:tabs>
        <w:snapToGrid w:val="0"/>
        <w:spacing w:after="0" w:line="240" w:lineRule="auto"/>
        <w:ind w:left="5850"/>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ДО</w:t>
      </w:r>
    </w:p>
    <w:p w:rsidR="008E7AFB" w:rsidRPr="00275EC6" w:rsidRDefault="008E7AFB" w:rsidP="008E7AFB">
      <w:pPr>
        <w:tabs>
          <w:tab w:val="left" w:pos="5940"/>
        </w:tabs>
        <w:snapToGrid w:val="0"/>
        <w:spacing w:after="0" w:line="240" w:lineRule="auto"/>
        <w:ind w:left="5850"/>
        <w:rPr>
          <w:rFonts w:ascii="Times New Roman Cyr" w:eastAsia="Times New Roman" w:hAnsi="Times New Roman Cyr" w:cs="Times New Roman"/>
          <w:bCs/>
          <w:sz w:val="24"/>
          <w:szCs w:val="24"/>
        </w:rPr>
      </w:pPr>
      <w:r w:rsidRPr="00275EC6">
        <w:rPr>
          <w:rFonts w:ascii="Times New Roman Cyr" w:eastAsia="Times New Roman" w:hAnsi="Times New Roman Cyr" w:cs="Times New Roman"/>
          <w:sz w:val="24"/>
          <w:szCs w:val="24"/>
        </w:rPr>
        <w:t>УНСС-гр. София</w:t>
      </w:r>
    </w:p>
    <w:p w:rsidR="008E7AFB" w:rsidRPr="00275EC6" w:rsidRDefault="008E7AFB" w:rsidP="008E7AFB">
      <w:pPr>
        <w:snapToGrid w:val="0"/>
        <w:spacing w:after="0" w:line="240" w:lineRule="auto"/>
        <w:ind w:firstLine="720"/>
        <w:jc w:val="both"/>
        <w:rPr>
          <w:rFonts w:ascii="Times New Roman Cyr" w:eastAsia="Times New Roman" w:hAnsi="Times New Roman Cyr" w:cs="Times New Roman"/>
          <w:sz w:val="24"/>
          <w:szCs w:val="24"/>
        </w:rPr>
      </w:pPr>
    </w:p>
    <w:p w:rsidR="008E7AFB" w:rsidRPr="00275EC6" w:rsidRDefault="008E7AFB" w:rsidP="008E7AFB">
      <w:pPr>
        <w:snapToGrid w:val="0"/>
        <w:spacing w:after="0" w:line="240" w:lineRule="auto"/>
        <w:ind w:firstLine="720"/>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УВАЖАЕМИ ДАМИ И ГОСПОДА,</w:t>
      </w:r>
    </w:p>
    <w:p w:rsidR="008E7AFB" w:rsidRPr="00275EC6" w:rsidRDefault="008E7AFB" w:rsidP="008E7AFB">
      <w:pPr>
        <w:snapToGrid w:val="0"/>
        <w:spacing w:after="0" w:line="240" w:lineRule="auto"/>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ab/>
      </w:r>
    </w:p>
    <w:p w:rsidR="008E7AFB" w:rsidRDefault="008E7AFB" w:rsidP="008E7AFB">
      <w:pPr>
        <w:snapToGrid w:val="0"/>
        <w:spacing w:after="0" w:line="240" w:lineRule="auto"/>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 xml:space="preserve">След запознаване с документацията за участие в открита процедура за възлагане на обществена поръчка с предмет: </w:t>
      </w:r>
      <w:r w:rsidR="00F346E5" w:rsidRPr="00F346E5">
        <w:rPr>
          <w:rFonts w:ascii="Times New Roman Cyr" w:eastAsia="Times New Roman" w:hAnsi="Times New Roman Cyr" w:cs="Times New Roman"/>
          <w:sz w:val="24"/>
          <w:szCs w:val="24"/>
        </w:rPr>
        <w:t>„УСЛУГИ ПО ИЗПЪЛНЕНИЕТО НА ПРОЕКТ BG051РО001-3.1.08-0031 „РАЗРАБОТВАНЕ И ВЪВЕЖДАНЕ НА СИСТЕМА ОТ КЛЮЧОВИ ИНДИКАТОРИ И ПРОЦЕСНО-БАЗИРАНО УПРАВЛЕНИЕ НА УНСС““</w:t>
      </w:r>
    </w:p>
    <w:p w:rsidR="00F346E5" w:rsidRPr="00275EC6" w:rsidRDefault="00F346E5" w:rsidP="008E7AFB">
      <w:pPr>
        <w:snapToGrid w:val="0"/>
        <w:spacing w:after="0" w:line="240" w:lineRule="auto"/>
        <w:jc w:val="both"/>
        <w:rPr>
          <w:rFonts w:ascii="Times New Roman Cyr" w:eastAsia="Times New Roman" w:hAnsi="Times New Roman Cyr" w:cs="Times New Roman"/>
          <w:sz w:val="24"/>
          <w:szCs w:val="24"/>
        </w:rPr>
      </w:pPr>
    </w:p>
    <w:p w:rsidR="008E7AFB" w:rsidRPr="00275EC6" w:rsidRDefault="008E7AFB" w:rsidP="008E7AFB">
      <w:pPr>
        <w:snapToGrid w:val="0"/>
        <w:spacing w:after="0" w:line="240" w:lineRule="auto"/>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Ние от…………………………………………………………………………………………</w:t>
      </w:r>
    </w:p>
    <w:p w:rsidR="008E7AFB" w:rsidRPr="00275EC6" w:rsidRDefault="008E7AFB" w:rsidP="008E7AFB">
      <w:pPr>
        <w:snapToGrid w:val="0"/>
        <w:spacing w:after="0" w:line="240" w:lineRule="auto"/>
        <w:jc w:val="center"/>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/изписва се името на Участника/</w:t>
      </w:r>
    </w:p>
    <w:p w:rsidR="008E7AFB" w:rsidRPr="00275EC6" w:rsidRDefault="008E7AFB" w:rsidP="008E7AFB">
      <w:pPr>
        <w:suppressAutoHyphens/>
        <w:spacing w:before="80" w:after="120" w:line="48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w:t>
      </w:r>
      <w:r w:rsidRPr="00275EC6">
        <w:rPr>
          <w:rFonts w:ascii="Times New Roman Cyr" w:eastAsia="Times New Roman" w:hAnsi="Times New Roman Cyr" w:cs="Times New Roman"/>
          <w:sz w:val="24"/>
          <w:szCs w:val="24"/>
          <w:lang w:eastAsia="ar-SA"/>
        </w:rPr>
        <w:tab/>
        <w:t>………………………………...................................……</w:t>
      </w:r>
    </w:p>
    <w:p w:rsidR="008E7AFB" w:rsidRPr="00275EC6" w:rsidRDefault="008E7AFB" w:rsidP="008E7AFB">
      <w:pPr>
        <w:snapToGrid w:val="0"/>
        <w:spacing w:after="0" w:line="240" w:lineRule="auto"/>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ЕИК                  /адрес по регистрация/</w:t>
      </w:r>
    </w:p>
    <w:p w:rsidR="008E7AFB" w:rsidRPr="00275EC6" w:rsidRDefault="008E7AFB" w:rsidP="008E7AFB">
      <w:pPr>
        <w:snapToGrid w:val="0"/>
        <w:spacing w:before="120" w:after="0" w:line="240" w:lineRule="auto"/>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предлагаме да изпълним поръчката, съгласно документацията за участие при следните финансови условия:</w:t>
      </w:r>
    </w:p>
    <w:p w:rsidR="008E7AFB" w:rsidRPr="00275EC6" w:rsidRDefault="008E7AFB" w:rsidP="008E7AFB">
      <w:pPr>
        <w:tabs>
          <w:tab w:val="left" w:pos="709"/>
        </w:tabs>
        <w:spacing w:after="0" w:line="240" w:lineRule="auto"/>
        <w:rPr>
          <w:rFonts w:ascii="Times New Roman Cyr" w:eastAsia="Times New Roman" w:hAnsi="Times New Roman Cyr" w:cs="Times New Roman"/>
          <w:bCs/>
          <w:sz w:val="24"/>
          <w:szCs w:val="24"/>
          <w:lang w:eastAsia="pl-PL"/>
        </w:rPr>
      </w:pPr>
    </w:p>
    <w:tbl>
      <w:tblPr>
        <w:tblStyle w:val="TableGrid"/>
        <w:tblW w:w="0" w:type="auto"/>
        <w:tblLook w:val="04A0" w:firstRow="1" w:lastRow="0" w:firstColumn="1" w:lastColumn="0" w:noHBand="0" w:noVBand="1"/>
      </w:tblPr>
      <w:tblGrid>
        <w:gridCol w:w="2523"/>
        <w:gridCol w:w="2255"/>
        <w:gridCol w:w="2255"/>
        <w:gridCol w:w="2255"/>
      </w:tblGrid>
      <w:tr w:rsidR="00F346E5" w:rsidRPr="004E13AE" w:rsidTr="00F346E5">
        <w:tc>
          <w:tcPr>
            <w:tcW w:w="2523" w:type="dxa"/>
          </w:tcPr>
          <w:p w:rsidR="00F346E5" w:rsidRPr="004E13AE" w:rsidRDefault="00F346E5" w:rsidP="008E7AFB">
            <w:pPr>
              <w:tabs>
                <w:tab w:val="left" w:pos="709"/>
              </w:tabs>
              <w:rPr>
                <w:rFonts w:ascii="Times New Roman Cyr" w:eastAsia="Times New Roman" w:hAnsi="Times New Roman Cyr" w:cs="Times New Roman"/>
                <w:b/>
                <w:sz w:val="24"/>
                <w:szCs w:val="24"/>
                <w:lang w:eastAsia="pl-PL"/>
              </w:rPr>
            </w:pPr>
            <w:r w:rsidRPr="004E13AE">
              <w:rPr>
                <w:rFonts w:ascii="Times New Roman Cyr" w:eastAsia="Times New Roman" w:hAnsi="Times New Roman Cyr" w:cs="Times New Roman"/>
                <w:b/>
                <w:sz w:val="24"/>
                <w:szCs w:val="24"/>
                <w:lang w:eastAsia="pl-PL"/>
              </w:rPr>
              <w:t>Печатен материал</w:t>
            </w:r>
          </w:p>
        </w:tc>
        <w:tc>
          <w:tcPr>
            <w:tcW w:w="2255" w:type="dxa"/>
          </w:tcPr>
          <w:p w:rsidR="00F346E5" w:rsidRPr="004E13AE" w:rsidRDefault="00F346E5" w:rsidP="00487826">
            <w:pPr>
              <w:tabs>
                <w:tab w:val="left" w:pos="709"/>
              </w:tabs>
              <w:jc w:val="center"/>
              <w:rPr>
                <w:rFonts w:ascii="Times New Roman Cyr" w:eastAsia="Times New Roman" w:hAnsi="Times New Roman Cyr" w:cs="Times New Roman"/>
                <w:b/>
                <w:sz w:val="24"/>
                <w:szCs w:val="24"/>
                <w:lang w:eastAsia="pl-PL"/>
              </w:rPr>
            </w:pPr>
            <w:r w:rsidRPr="004E13AE">
              <w:rPr>
                <w:rFonts w:ascii="Times New Roman Cyr" w:eastAsia="Times New Roman" w:hAnsi="Times New Roman Cyr" w:cs="Times New Roman"/>
                <w:b/>
                <w:sz w:val="24"/>
                <w:szCs w:val="24"/>
                <w:lang w:eastAsia="pl-PL"/>
              </w:rPr>
              <w:t>Бр.</w:t>
            </w:r>
          </w:p>
        </w:tc>
        <w:tc>
          <w:tcPr>
            <w:tcW w:w="2255" w:type="dxa"/>
          </w:tcPr>
          <w:p w:rsidR="00F346E5" w:rsidRPr="004E13AE" w:rsidRDefault="00F346E5" w:rsidP="008E7AFB">
            <w:pPr>
              <w:tabs>
                <w:tab w:val="left" w:pos="709"/>
              </w:tabs>
              <w:rPr>
                <w:rFonts w:ascii="Times New Roman Cyr" w:eastAsia="Times New Roman" w:hAnsi="Times New Roman Cyr" w:cs="Times New Roman"/>
                <w:b/>
                <w:sz w:val="24"/>
                <w:szCs w:val="24"/>
                <w:lang w:eastAsia="pl-PL"/>
              </w:rPr>
            </w:pPr>
            <w:r w:rsidRPr="004E13AE">
              <w:rPr>
                <w:rFonts w:ascii="Times New Roman Cyr" w:eastAsia="Times New Roman" w:hAnsi="Times New Roman Cyr" w:cs="Times New Roman"/>
                <w:b/>
                <w:sz w:val="24"/>
                <w:szCs w:val="24"/>
                <w:lang w:eastAsia="pl-PL"/>
              </w:rPr>
              <w:t>Ед.цена без ДДС</w:t>
            </w:r>
          </w:p>
        </w:tc>
        <w:tc>
          <w:tcPr>
            <w:tcW w:w="2255" w:type="dxa"/>
          </w:tcPr>
          <w:p w:rsidR="00F346E5" w:rsidRPr="004E13AE" w:rsidRDefault="00F346E5" w:rsidP="008E7AFB">
            <w:pPr>
              <w:tabs>
                <w:tab w:val="left" w:pos="709"/>
              </w:tabs>
              <w:rPr>
                <w:rFonts w:ascii="Times New Roman Cyr" w:eastAsia="Times New Roman" w:hAnsi="Times New Roman Cyr" w:cs="Times New Roman"/>
                <w:b/>
                <w:sz w:val="24"/>
                <w:szCs w:val="24"/>
                <w:lang w:eastAsia="pl-PL"/>
              </w:rPr>
            </w:pPr>
            <w:r w:rsidRPr="004E13AE">
              <w:rPr>
                <w:rFonts w:ascii="Times New Roman Cyr" w:eastAsia="Times New Roman" w:hAnsi="Times New Roman Cyr" w:cs="Times New Roman"/>
                <w:b/>
                <w:sz w:val="24"/>
                <w:szCs w:val="24"/>
                <w:lang w:eastAsia="pl-PL"/>
              </w:rPr>
              <w:t>Обща цена без ДДС</w:t>
            </w:r>
          </w:p>
        </w:tc>
      </w:tr>
      <w:tr w:rsidR="00F346E5" w:rsidRPr="004E13AE" w:rsidTr="00F346E5">
        <w:tc>
          <w:tcPr>
            <w:tcW w:w="2523" w:type="dxa"/>
          </w:tcPr>
          <w:p w:rsidR="00F346E5" w:rsidRPr="004E13AE" w:rsidRDefault="00F346E5" w:rsidP="008E7AFB">
            <w:pPr>
              <w:tabs>
                <w:tab w:val="left" w:pos="709"/>
              </w:tabs>
              <w:rPr>
                <w:rFonts w:ascii="Times New Roman Cyr" w:eastAsia="Times New Roman" w:hAnsi="Times New Roman Cyr" w:cs="Times New Roman"/>
                <w:b/>
                <w:sz w:val="24"/>
                <w:szCs w:val="24"/>
                <w:lang w:eastAsia="pl-PL"/>
              </w:rPr>
            </w:pPr>
            <w:r w:rsidRPr="004E13AE">
              <w:rPr>
                <w:rFonts w:ascii="Times New Roman Cyr" w:eastAsia="Times New Roman" w:hAnsi="Times New Roman Cyr" w:cs="Times New Roman"/>
                <w:b/>
                <w:sz w:val="24"/>
                <w:szCs w:val="24"/>
                <w:lang w:eastAsia="pl-PL"/>
              </w:rPr>
              <w:t>1. Брошура на проекта:</w:t>
            </w:r>
          </w:p>
          <w:p w:rsidR="00F346E5" w:rsidRPr="004E13AE" w:rsidRDefault="00F346E5" w:rsidP="008E7AFB">
            <w:pPr>
              <w:tabs>
                <w:tab w:val="left" w:pos="709"/>
              </w:tabs>
              <w:rPr>
                <w:rFonts w:ascii="Times New Roman Cyr" w:eastAsia="Times New Roman" w:hAnsi="Times New Roman Cyr" w:cs="Times New Roman"/>
                <w:b/>
                <w:sz w:val="24"/>
                <w:szCs w:val="24"/>
                <w:lang w:eastAsia="pl-PL"/>
              </w:rPr>
            </w:pPr>
            <w:r w:rsidRPr="004E13AE">
              <w:rPr>
                <w:rFonts w:ascii="Times New Roman Cyr" w:eastAsia="Times New Roman" w:hAnsi="Times New Roman Cyr" w:cs="Times New Roman"/>
                <w:b/>
                <w:sz w:val="24"/>
                <w:szCs w:val="24"/>
                <w:lang w:eastAsia="pl-PL"/>
              </w:rPr>
              <w:t>1.</w:t>
            </w:r>
            <w:proofErr w:type="spellStart"/>
            <w:r w:rsidRPr="004E13AE">
              <w:rPr>
                <w:rFonts w:ascii="Times New Roman Cyr" w:eastAsia="Times New Roman" w:hAnsi="Times New Roman Cyr" w:cs="Times New Roman"/>
                <w:b/>
                <w:sz w:val="24"/>
                <w:szCs w:val="24"/>
                <w:lang w:eastAsia="pl-PL"/>
              </w:rPr>
              <w:t>1</w:t>
            </w:r>
            <w:proofErr w:type="spellEnd"/>
            <w:r w:rsidRPr="004E13AE">
              <w:rPr>
                <w:rFonts w:ascii="Times New Roman Cyr" w:eastAsia="Times New Roman" w:hAnsi="Times New Roman Cyr" w:cs="Times New Roman"/>
                <w:b/>
                <w:sz w:val="24"/>
                <w:szCs w:val="24"/>
                <w:lang w:eastAsia="pl-PL"/>
              </w:rPr>
              <w:t>.Предпечат</w:t>
            </w:r>
          </w:p>
          <w:p w:rsidR="00F346E5" w:rsidRPr="004E13AE" w:rsidRDefault="00F346E5" w:rsidP="008E7AFB">
            <w:pPr>
              <w:tabs>
                <w:tab w:val="left" w:pos="709"/>
              </w:tabs>
              <w:rPr>
                <w:rFonts w:ascii="Times New Roman Cyr" w:eastAsia="Times New Roman" w:hAnsi="Times New Roman Cyr" w:cs="Times New Roman"/>
                <w:b/>
                <w:sz w:val="24"/>
                <w:szCs w:val="24"/>
                <w:lang w:eastAsia="pl-PL"/>
              </w:rPr>
            </w:pPr>
            <w:r w:rsidRPr="004E13AE">
              <w:rPr>
                <w:rFonts w:ascii="Times New Roman Cyr" w:eastAsia="Times New Roman" w:hAnsi="Times New Roman Cyr" w:cs="Times New Roman"/>
                <w:b/>
                <w:sz w:val="24"/>
                <w:szCs w:val="24"/>
                <w:lang w:eastAsia="pl-PL"/>
              </w:rPr>
              <w:t>1.2. Печат</w:t>
            </w:r>
          </w:p>
        </w:tc>
        <w:tc>
          <w:tcPr>
            <w:tcW w:w="2255" w:type="dxa"/>
          </w:tcPr>
          <w:p w:rsidR="00F346E5" w:rsidRPr="004E13AE" w:rsidRDefault="00487826" w:rsidP="00487826">
            <w:pPr>
              <w:tabs>
                <w:tab w:val="left" w:pos="709"/>
              </w:tabs>
              <w:jc w:val="center"/>
              <w:rPr>
                <w:rFonts w:ascii="Times New Roman Cyr" w:eastAsia="Times New Roman" w:hAnsi="Times New Roman Cyr" w:cs="Times New Roman"/>
                <w:b/>
                <w:sz w:val="24"/>
                <w:szCs w:val="24"/>
                <w:lang w:eastAsia="pl-PL"/>
              </w:rPr>
            </w:pPr>
            <w:r>
              <w:rPr>
                <w:rFonts w:ascii="Times New Roman Cyr" w:eastAsia="Times New Roman" w:hAnsi="Times New Roman Cyr" w:cs="Times New Roman"/>
                <w:b/>
                <w:sz w:val="24"/>
                <w:szCs w:val="24"/>
                <w:lang w:eastAsia="pl-PL"/>
              </w:rPr>
              <w:t>800</w:t>
            </w:r>
          </w:p>
        </w:tc>
        <w:tc>
          <w:tcPr>
            <w:tcW w:w="2255" w:type="dxa"/>
          </w:tcPr>
          <w:p w:rsidR="00F346E5" w:rsidRPr="004E13AE" w:rsidRDefault="00F346E5" w:rsidP="008E7AFB">
            <w:pPr>
              <w:tabs>
                <w:tab w:val="left" w:pos="709"/>
              </w:tabs>
              <w:rPr>
                <w:rFonts w:ascii="Times New Roman Cyr" w:eastAsia="Times New Roman" w:hAnsi="Times New Roman Cyr" w:cs="Times New Roman"/>
                <w:b/>
                <w:sz w:val="24"/>
                <w:szCs w:val="24"/>
                <w:lang w:eastAsia="pl-PL"/>
              </w:rPr>
            </w:pPr>
          </w:p>
        </w:tc>
        <w:tc>
          <w:tcPr>
            <w:tcW w:w="2255" w:type="dxa"/>
          </w:tcPr>
          <w:p w:rsidR="00F346E5" w:rsidRPr="004E13AE" w:rsidRDefault="00F346E5" w:rsidP="008E7AFB">
            <w:pPr>
              <w:tabs>
                <w:tab w:val="left" w:pos="709"/>
              </w:tabs>
              <w:rPr>
                <w:rFonts w:ascii="Times New Roman Cyr" w:eastAsia="Times New Roman" w:hAnsi="Times New Roman Cyr" w:cs="Times New Roman"/>
                <w:b/>
                <w:sz w:val="24"/>
                <w:szCs w:val="24"/>
                <w:lang w:eastAsia="pl-PL"/>
              </w:rPr>
            </w:pPr>
          </w:p>
        </w:tc>
      </w:tr>
      <w:tr w:rsidR="00F346E5" w:rsidRPr="004E13AE" w:rsidTr="00F346E5">
        <w:tc>
          <w:tcPr>
            <w:tcW w:w="2523" w:type="dxa"/>
          </w:tcPr>
          <w:p w:rsidR="00F346E5" w:rsidRPr="004E13AE" w:rsidRDefault="00F346E5" w:rsidP="008E7AFB">
            <w:pPr>
              <w:tabs>
                <w:tab w:val="left" w:pos="709"/>
              </w:tabs>
              <w:rPr>
                <w:rFonts w:ascii="Times New Roman Cyr" w:eastAsia="Times New Roman" w:hAnsi="Times New Roman Cyr" w:cs="Times New Roman"/>
                <w:b/>
                <w:sz w:val="24"/>
                <w:szCs w:val="24"/>
                <w:lang w:eastAsia="pl-PL"/>
              </w:rPr>
            </w:pPr>
            <w:r w:rsidRPr="004E13AE">
              <w:rPr>
                <w:rFonts w:ascii="Times New Roman Cyr" w:eastAsia="Times New Roman" w:hAnsi="Times New Roman Cyr" w:cs="Times New Roman"/>
                <w:b/>
                <w:sz w:val="24"/>
                <w:szCs w:val="24"/>
                <w:lang w:eastAsia="pl-PL"/>
              </w:rPr>
              <w:t>2.Постер на проекта</w:t>
            </w:r>
          </w:p>
          <w:p w:rsidR="00F346E5" w:rsidRPr="004E13AE" w:rsidRDefault="00F346E5" w:rsidP="008E7AFB">
            <w:pPr>
              <w:tabs>
                <w:tab w:val="left" w:pos="709"/>
              </w:tabs>
              <w:rPr>
                <w:rFonts w:ascii="Times New Roman Cyr" w:eastAsia="Times New Roman" w:hAnsi="Times New Roman Cyr" w:cs="Times New Roman"/>
                <w:b/>
                <w:sz w:val="24"/>
                <w:szCs w:val="24"/>
                <w:lang w:eastAsia="pl-PL"/>
              </w:rPr>
            </w:pPr>
            <w:r w:rsidRPr="004E13AE">
              <w:rPr>
                <w:rFonts w:ascii="Times New Roman Cyr" w:eastAsia="Times New Roman" w:hAnsi="Times New Roman Cyr" w:cs="Times New Roman"/>
                <w:b/>
                <w:sz w:val="24"/>
                <w:szCs w:val="24"/>
                <w:lang w:eastAsia="pl-PL"/>
              </w:rPr>
              <w:t>2.1.Предпечат</w:t>
            </w:r>
          </w:p>
          <w:p w:rsidR="00F346E5" w:rsidRPr="004E13AE" w:rsidRDefault="00F346E5" w:rsidP="008E7AFB">
            <w:pPr>
              <w:tabs>
                <w:tab w:val="left" w:pos="709"/>
              </w:tabs>
              <w:rPr>
                <w:rFonts w:ascii="Times New Roman Cyr" w:eastAsia="Times New Roman" w:hAnsi="Times New Roman Cyr" w:cs="Times New Roman"/>
                <w:b/>
                <w:sz w:val="24"/>
                <w:szCs w:val="24"/>
                <w:lang w:eastAsia="pl-PL"/>
              </w:rPr>
            </w:pPr>
            <w:r w:rsidRPr="004E13AE">
              <w:rPr>
                <w:rFonts w:ascii="Times New Roman Cyr" w:eastAsia="Times New Roman" w:hAnsi="Times New Roman Cyr" w:cs="Times New Roman"/>
                <w:b/>
                <w:sz w:val="24"/>
                <w:szCs w:val="24"/>
                <w:lang w:eastAsia="pl-PL"/>
              </w:rPr>
              <w:t>2.</w:t>
            </w:r>
            <w:proofErr w:type="spellStart"/>
            <w:r w:rsidRPr="004E13AE">
              <w:rPr>
                <w:rFonts w:ascii="Times New Roman Cyr" w:eastAsia="Times New Roman" w:hAnsi="Times New Roman Cyr" w:cs="Times New Roman"/>
                <w:b/>
                <w:sz w:val="24"/>
                <w:szCs w:val="24"/>
                <w:lang w:eastAsia="pl-PL"/>
              </w:rPr>
              <w:t>2</w:t>
            </w:r>
            <w:proofErr w:type="spellEnd"/>
            <w:r w:rsidRPr="004E13AE">
              <w:rPr>
                <w:rFonts w:ascii="Times New Roman Cyr" w:eastAsia="Times New Roman" w:hAnsi="Times New Roman Cyr" w:cs="Times New Roman"/>
                <w:b/>
                <w:sz w:val="24"/>
                <w:szCs w:val="24"/>
                <w:lang w:eastAsia="pl-PL"/>
              </w:rPr>
              <w:t>. Печат</w:t>
            </w:r>
          </w:p>
        </w:tc>
        <w:tc>
          <w:tcPr>
            <w:tcW w:w="2255" w:type="dxa"/>
          </w:tcPr>
          <w:p w:rsidR="00F346E5" w:rsidRPr="004E13AE" w:rsidRDefault="00487826" w:rsidP="00487826">
            <w:pPr>
              <w:tabs>
                <w:tab w:val="left" w:pos="709"/>
              </w:tabs>
              <w:jc w:val="center"/>
              <w:rPr>
                <w:rFonts w:ascii="Times New Roman Cyr" w:eastAsia="Times New Roman" w:hAnsi="Times New Roman Cyr" w:cs="Times New Roman"/>
                <w:b/>
                <w:sz w:val="24"/>
                <w:szCs w:val="24"/>
                <w:lang w:eastAsia="pl-PL"/>
              </w:rPr>
            </w:pPr>
            <w:r>
              <w:rPr>
                <w:rFonts w:ascii="Times New Roman Cyr" w:eastAsia="Times New Roman" w:hAnsi="Times New Roman Cyr" w:cs="Times New Roman"/>
                <w:b/>
                <w:sz w:val="24"/>
                <w:szCs w:val="24"/>
                <w:lang w:eastAsia="pl-PL"/>
              </w:rPr>
              <w:t>15</w:t>
            </w:r>
          </w:p>
        </w:tc>
        <w:tc>
          <w:tcPr>
            <w:tcW w:w="2255" w:type="dxa"/>
          </w:tcPr>
          <w:p w:rsidR="00F346E5" w:rsidRPr="004E13AE" w:rsidRDefault="00F346E5" w:rsidP="008E7AFB">
            <w:pPr>
              <w:tabs>
                <w:tab w:val="left" w:pos="709"/>
              </w:tabs>
              <w:rPr>
                <w:rFonts w:ascii="Times New Roman Cyr" w:eastAsia="Times New Roman" w:hAnsi="Times New Roman Cyr" w:cs="Times New Roman"/>
                <w:b/>
                <w:sz w:val="24"/>
                <w:szCs w:val="24"/>
                <w:lang w:eastAsia="pl-PL"/>
              </w:rPr>
            </w:pPr>
          </w:p>
        </w:tc>
        <w:tc>
          <w:tcPr>
            <w:tcW w:w="2255" w:type="dxa"/>
          </w:tcPr>
          <w:p w:rsidR="00F346E5" w:rsidRPr="004E13AE" w:rsidRDefault="00F346E5" w:rsidP="008E7AFB">
            <w:pPr>
              <w:tabs>
                <w:tab w:val="left" w:pos="709"/>
              </w:tabs>
              <w:rPr>
                <w:rFonts w:ascii="Times New Roman Cyr" w:eastAsia="Times New Roman" w:hAnsi="Times New Roman Cyr" w:cs="Times New Roman"/>
                <w:b/>
                <w:sz w:val="24"/>
                <w:szCs w:val="24"/>
                <w:lang w:eastAsia="pl-PL"/>
              </w:rPr>
            </w:pPr>
          </w:p>
        </w:tc>
      </w:tr>
      <w:tr w:rsidR="00F346E5" w:rsidRPr="004E13AE" w:rsidTr="0005521B">
        <w:tc>
          <w:tcPr>
            <w:tcW w:w="7033" w:type="dxa"/>
            <w:gridSpan w:val="3"/>
          </w:tcPr>
          <w:p w:rsidR="00F346E5" w:rsidRPr="004E13AE" w:rsidRDefault="00F346E5" w:rsidP="00487826">
            <w:pPr>
              <w:tabs>
                <w:tab w:val="left" w:pos="709"/>
              </w:tabs>
              <w:rPr>
                <w:rFonts w:ascii="Times New Roman Cyr" w:eastAsia="Times New Roman" w:hAnsi="Times New Roman Cyr" w:cs="Times New Roman"/>
                <w:b/>
                <w:sz w:val="24"/>
                <w:szCs w:val="24"/>
                <w:lang w:eastAsia="pl-PL"/>
              </w:rPr>
            </w:pPr>
            <w:r w:rsidRPr="004E13AE">
              <w:rPr>
                <w:rFonts w:ascii="Times New Roman Cyr" w:eastAsia="Times New Roman" w:hAnsi="Times New Roman Cyr" w:cs="Times New Roman"/>
                <w:b/>
                <w:sz w:val="24"/>
                <w:szCs w:val="24"/>
                <w:lang w:eastAsia="pl-PL"/>
              </w:rPr>
              <w:t>Обща цена без ДДС</w:t>
            </w:r>
          </w:p>
        </w:tc>
        <w:tc>
          <w:tcPr>
            <w:tcW w:w="2255" w:type="dxa"/>
          </w:tcPr>
          <w:p w:rsidR="00F346E5" w:rsidRPr="004E13AE" w:rsidRDefault="00F346E5" w:rsidP="00487826">
            <w:pPr>
              <w:tabs>
                <w:tab w:val="left" w:pos="709"/>
              </w:tabs>
              <w:rPr>
                <w:rFonts w:ascii="Times New Roman Cyr" w:eastAsia="Times New Roman" w:hAnsi="Times New Roman Cyr" w:cs="Times New Roman"/>
                <w:b/>
                <w:sz w:val="24"/>
                <w:szCs w:val="24"/>
                <w:lang w:eastAsia="pl-PL"/>
              </w:rPr>
            </w:pPr>
          </w:p>
        </w:tc>
      </w:tr>
    </w:tbl>
    <w:p w:rsidR="008E7AFB" w:rsidRPr="00275EC6" w:rsidRDefault="008E7AFB" w:rsidP="008E7AFB">
      <w:pPr>
        <w:tabs>
          <w:tab w:val="left" w:pos="709"/>
        </w:tabs>
        <w:spacing w:after="0" w:line="240" w:lineRule="auto"/>
        <w:rPr>
          <w:rFonts w:ascii="Times New Roman Cyr" w:eastAsia="Times New Roman" w:hAnsi="Times New Roman Cyr" w:cs="Times New Roman"/>
          <w:sz w:val="24"/>
          <w:szCs w:val="24"/>
          <w:lang w:eastAsia="pl-PL"/>
        </w:rPr>
      </w:pPr>
    </w:p>
    <w:p w:rsidR="008E7AFB" w:rsidRPr="00275EC6" w:rsidRDefault="008E7AFB" w:rsidP="008E7AFB">
      <w:pPr>
        <w:suppressAutoHyphens/>
        <w:spacing w:after="0" w:line="240" w:lineRule="auto"/>
        <w:ind w:firstLine="720"/>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В случай на приемане на нашето предложение, ние сме съгласни да представим гаранция  за добро изпълнение по договора в размер на 2 % от стойността му без ДДС.</w:t>
      </w:r>
    </w:p>
    <w:p w:rsidR="008E7AFB" w:rsidRPr="00275EC6" w:rsidRDefault="008E7AFB" w:rsidP="008E7AFB">
      <w:pPr>
        <w:snapToGrid w:val="0"/>
        <w:spacing w:before="60" w:after="0" w:line="240" w:lineRule="auto"/>
        <w:ind w:firstLine="720"/>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Ние сме съгласни валидността на нашето предложение да бъде 120 дни от крайния срок за получаване на офертите и ще остане обвързващо за нас, като може да бъде прието по всяко време преди изтичане на този срок.</w:t>
      </w:r>
    </w:p>
    <w:p w:rsidR="008E7AFB" w:rsidRPr="00275EC6" w:rsidRDefault="008E7AFB" w:rsidP="008E7AFB">
      <w:pPr>
        <w:snapToGrid w:val="0"/>
        <w:spacing w:before="60" w:after="0" w:line="240" w:lineRule="auto"/>
        <w:ind w:firstLine="720"/>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До подготвяне на договора, тази оферта заедно с писменото потвърждение от Ваша страна и покана за сключване на договор ще формират обвързващо споразумение между двете страни.</w:t>
      </w:r>
    </w:p>
    <w:p w:rsidR="008E7AFB" w:rsidRPr="00275EC6" w:rsidRDefault="008E7AFB" w:rsidP="00291095">
      <w:pPr>
        <w:snapToGrid w:val="0"/>
        <w:spacing w:before="60" w:after="0" w:line="240" w:lineRule="auto"/>
        <w:jc w:val="both"/>
        <w:rPr>
          <w:rFonts w:ascii="Times New Roman Cyr" w:eastAsia="Times New Roman" w:hAnsi="Times New Roman Cyr" w:cs="Times New Roman"/>
          <w:sz w:val="24"/>
          <w:szCs w:val="24"/>
        </w:rPr>
      </w:pPr>
    </w:p>
    <w:p w:rsidR="008E7AFB" w:rsidRDefault="008E7AFB" w:rsidP="00F346E5">
      <w:pPr>
        <w:snapToGrid w:val="0"/>
        <w:spacing w:before="60" w:after="0" w:line="240" w:lineRule="auto"/>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Дата…………………..</w:t>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t xml:space="preserve">          Декларатор ……………………</w:t>
      </w:r>
    </w:p>
    <w:p w:rsidR="00291095" w:rsidRPr="00275EC6" w:rsidRDefault="00291095" w:rsidP="00291095">
      <w:pPr>
        <w:snapToGrid w:val="0"/>
        <w:spacing w:after="0" w:line="240" w:lineRule="auto"/>
        <w:rPr>
          <w:rFonts w:ascii="Times New Roman Cyr" w:eastAsia="Times New Roman" w:hAnsi="Times New Roman Cyr" w:cs="Times New Roman"/>
          <w:sz w:val="24"/>
          <w:szCs w:val="24"/>
        </w:rPr>
      </w:pPr>
      <w:r>
        <w:rPr>
          <w:rFonts w:ascii="Times New Roman Cyr" w:eastAsia="Times New Roman" w:hAnsi="Times New Roman Cyr" w:cs="Times New Roman"/>
          <w:iCs/>
          <w:sz w:val="24"/>
          <w:szCs w:val="24"/>
        </w:rPr>
        <w:t>(дата на подписване)</w:t>
      </w:r>
      <w:r>
        <w:rPr>
          <w:rFonts w:ascii="Times New Roman Cyr" w:eastAsia="Times New Roman" w:hAnsi="Times New Roman Cyr" w:cs="Times New Roman"/>
          <w:iCs/>
          <w:sz w:val="24"/>
          <w:szCs w:val="24"/>
        </w:rPr>
        <w:tab/>
      </w:r>
      <w:r>
        <w:rPr>
          <w:rFonts w:ascii="Times New Roman Cyr" w:eastAsia="Times New Roman" w:hAnsi="Times New Roman Cyr" w:cs="Times New Roman"/>
          <w:iCs/>
          <w:sz w:val="24"/>
          <w:szCs w:val="24"/>
        </w:rPr>
        <w:tab/>
      </w:r>
      <w:r>
        <w:rPr>
          <w:rFonts w:ascii="Times New Roman Cyr" w:eastAsia="Times New Roman" w:hAnsi="Times New Roman Cyr" w:cs="Times New Roman"/>
          <w:iCs/>
          <w:sz w:val="24"/>
          <w:szCs w:val="24"/>
        </w:rPr>
        <w:tab/>
      </w:r>
      <w:r>
        <w:rPr>
          <w:rFonts w:ascii="Times New Roman Cyr" w:eastAsia="Times New Roman" w:hAnsi="Times New Roman Cyr" w:cs="Times New Roman"/>
          <w:iCs/>
          <w:sz w:val="24"/>
          <w:szCs w:val="24"/>
        </w:rPr>
        <w:tab/>
      </w:r>
      <w:r>
        <w:rPr>
          <w:rFonts w:ascii="Times New Roman Cyr" w:eastAsia="Times New Roman" w:hAnsi="Times New Roman Cyr" w:cs="Times New Roman"/>
          <w:iCs/>
          <w:sz w:val="24"/>
          <w:szCs w:val="24"/>
        </w:rPr>
        <w:tab/>
      </w:r>
      <w:r w:rsidRPr="00275EC6">
        <w:rPr>
          <w:rFonts w:ascii="Times New Roman Cyr" w:eastAsia="Times New Roman" w:hAnsi="Times New Roman Cyr" w:cs="Times New Roman"/>
          <w:iCs/>
          <w:sz w:val="24"/>
          <w:szCs w:val="24"/>
        </w:rPr>
        <w:t>(</w:t>
      </w:r>
      <w:r>
        <w:rPr>
          <w:rFonts w:ascii="Times New Roman Cyr" w:eastAsia="Times New Roman" w:hAnsi="Times New Roman Cyr" w:cs="Times New Roman"/>
          <w:iCs/>
          <w:sz w:val="24"/>
          <w:szCs w:val="24"/>
        </w:rPr>
        <w:t xml:space="preserve">Трите имена, </w:t>
      </w:r>
      <w:r w:rsidRPr="00275EC6">
        <w:rPr>
          <w:rFonts w:ascii="Times New Roman Cyr" w:eastAsia="Times New Roman" w:hAnsi="Times New Roman Cyr" w:cs="Times New Roman"/>
          <w:iCs/>
          <w:sz w:val="24"/>
          <w:szCs w:val="24"/>
        </w:rPr>
        <w:t>подпис и печат)</w:t>
      </w:r>
    </w:p>
    <w:p w:rsidR="00291095" w:rsidRPr="00F346E5" w:rsidRDefault="00291095" w:rsidP="00F346E5">
      <w:pPr>
        <w:snapToGrid w:val="0"/>
        <w:spacing w:before="60" w:after="0" w:line="240" w:lineRule="auto"/>
        <w:jc w:val="both"/>
        <w:rPr>
          <w:rFonts w:ascii="Times New Roman Cyr" w:eastAsia="Times New Roman" w:hAnsi="Times New Roman Cyr" w:cs="Times New Roman"/>
          <w:sz w:val="24"/>
          <w:szCs w:val="24"/>
        </w:rPr>
      </w:pPr>
    </w:p>
    <w:p w:rsidR="008E7AFB" w:rsidRPr="00275EC6" w:rsidRDefault="008E7AFB" w:rsidP="008E7AFB">
      <w:pPr>
        <w:keepNext/>
        <w:tabs>
          <w:tab w:val="left" w:pos="708"/>
        </w:tabs>
        <w:suppressAutoHyphens/>
        <w:spacing w:before="240" w:after="240" w:line="240" w:lineRule="auto"/>
        <w:ind w:left="480" w:hanging="480"/>
        <w:jc w:val="center"/>
        <w:outlineLvl w:val="0"/>
        <w:rPr>
          <w:rFonts w:ascii="Times New Roman Cyr" w:eastAsia="Times New Roman" w:hAnsi="Times New Roman Cyr" w:cs="Times New Roman"/>
          <w:smallCaps/>
          <w:kern w:val="2"/>
          <w:sz w:val="24"/>
          <w:szCs w:val="24"/>
          <w:lang w:eastAsia="ar-SA"/>
        </w:rPr>
      </w:pPr>
      <w:r w:rsidRPr="00275EC6">
        <w:rPr>
          <w:rFonts w:ascii="Times New Roman Cyr" w:eastAsia="Times New Roman" w:hAnsi="Times New Roman Cyr" w:cs="Times New Roman"/>
          <w:smallCaps/>
          <w:kern w:val="2"/>
          <w:sz w:val="24"/>
          <w:szCs w:val="24"/>
          <w:lang w:eastAsia="ar-SA"/>
        </w:rPr>
        <w:lastRenderedPageBreak/>
        <w:t>ПРЕДЛАГАНА ЦЕНА ЗА ОБОСОБЕНА ПОЗИЦИЯ 3</w:t>
      </w:r>
    </w:p>
    <w:p w:rsidR="008E7AFB" w:rsidRPr="00275EC6" w:rsidRDefault="008E7AFB" w:rsidP="008E7AFB">
      <w:pPr>
        <w:tabs>
          <w:tab w:val="left" w:pos="5940"/>
        </w:tabs>
        <w:snapToGrid w:val="0"/>
        <w:spacing w:after="0" w:line="240" w:lineRule="auto"/>
        <w:ind w:left="5850"/>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ДО</w:t>
      </w:r>
    </w:p>
    <w:p w:rsidR="008E7AFB" w:rsidRPr="007C1596" w:rsidRDefault="008E7AFB" w:rsidP="007C1596">
      <w:pPr>
        <w:tabs>
          <w:tab w:val="left" w:pos="5940"/>
        </w:tabs>
        <w:snapToGrid w:val="0"/>
        <w:spacing w:after="0" w:line="240" w:lineRule="auto"/>
        <w:ind w:left="5850"/>
        <w:rPr>
          <w:rFonts w:ascii="Times New Roman Cyr" w:eastAsia="Times New Roman" w:hAnsi="Times New Roman Cyr" w:cs="Times New Roman"/>
          <w:bCs/>
          <w:sz w:val="24"/>
          <w:szCs w:val="24"/>
        </w:rPr>
      </w:pPr>
      <w:r w:rsidRPr="00275EC6">
        <w:rPr>
          <w:rFonts w:ascii="Times New Roman Cyr" w:eastAsia="Times New Roman" w:hAnsi="Times New Roman Cyr" w:cs="Times New Roman"/>
          <w:sz w:val="24"/>
          <w:szCs w:val="24"/>
        </w:rPr>
        <w:t>УНСС-гр. София</w:t>
      </w:r>
    </w:p>
    <w:p w:rsidR="008E7AFB" w:rsidRPr="00275EC6" w:rsidRDefault="008E7AFB" w:rsidP="008E7AFB">
      <w:pPr>
        <w:snapToGrid w:val="0"/>
        <w:spacing w:after="0" w:line="240" w:lineRule="auto"/>
        <w:ind w:firstLine="720"/>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УВАЖАЕМИ ДАМИ И ГОСПОДА,</w:t>
      </w:r>
    </w:p>
    <w:p w:rsidR="008E7AFB" w:rsidRPr="00275EC6" w:rsidRDefault="008E7AFB" w:rsidP="008E7AFB">
      <w:pPr>
        <w:snapToGrid w:val="0"/>
        <w:spacing w:after="0" w:line="240" w:lineRule="auto"/>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ab/>
      </w:r>
    </w:p>
    <w:p w:rsidR="008E7AFB" w:rsidRPr="00275EC6" w:rsidRDefault="008E7AFB" w:rsidP="008E7AFB">
      <w:pPr>
        <w:snapToGrid w:val="0"/>
        <w:spacing w:after="0" w:line="240" w:lineRule="auto"/>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 xml:space="preserve">След запознаване с документацията за участие в открита процедура за възлагане на обществена поръчка с предмет: </w:t>
      </w:r>
      <w:r w:rsidR="00F346E5" w:rsidRPr="00F346E5">
        <w:rPr>
          <w:rFonts w:ascii="Times New Roman Cyr" w:eastAsia="Times New Roman" w:hAnsi="Times New Roman Cyr" w:cs="Times New Roman"/>
          <w:sz w:val="24"/>
          <w:szCs w:val="24"/>
        </w:rPr>
        <w:t>„УСЛУГИ ПО ИЗПЪЛНЕНИЕТО НА ПРОЕКТ BG051РО001-3.1.08-0031 „РАЗРАБОТВАНЕ И ВЪВЕЖДАНЕ НА СИСТЕМА ОТ КЛЮЧОВИ ИНДИКАТОРИ И ПРОЦЕСНО-БАЗИРАНО УПРАВЛЕНИЕ НА УНСС““</w:t>
      </w:r>
    </w:p>
    <w:p w:rsidR="008E7AFB" w:rsidRPr="00275EC6" w:rsidRDefault="008E7AFB" w:rsidP="008E7AFB">
      <w:pPr>
        <w:snapToGrid w:val="0"/>
        <w:spacing w:after="0" w:line="240" w:lineRule="auto"/>
        <w:jc w:val="both"/>
        <w:rPr>
          <w:rFonts w:ascii="Times New Roman Cyr" w:eastAsia="Times New Roman" w:hAnsi="Times New Roman Cyr" w:cs="Times New Roman"/>
          <w:sz w:val="24"/>
          <w:szCs w:val="24"/>
        </w:rPr>
      </w:pPr>
    </w:p>
    <w:p w:rsidR="008E7AFB" w:rsidRPr="00275EC6" w:rsidRDefault="008E7AFB" w:rsidP="007C1596">
      <w:pPr>
        <w:snapToGrid w:val="0"/>
        <w:spacing w:before="100" w:beforeAutospacing="1" w:after="100" w:afterAutospacing="1" w:line="240" w:lineRule="auto"/>
        <w:contextualSpacing/>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Ние от…………………………………………………………………………………………</w:t>
      </w:r>
    </w:p>
    <w:p w:rsidR="008E7AFB" w:rsidRPr="00275EC6" w:rsidRDefault="008E7AFB" w:rsidP="007C1596">
      <w:pPr>
        <w:snapToGrid w:val="0"/>
        <w:spacing w:before="100" w:beforeAutospacing="1" w:after="100" w:afterAutospacing="1" w:line="240" w:lineRule="auto"/>
        <w:contextualSpacing/>
        <w:jc w:val="center"/>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/изписва се името на Участника/</w:t>
      </w:r>
    </w:p>
    <w:p w:rsidR="007C1596" w:rsidRDefault="008E7AFB" w:rsidP="007C1596">
      <w:pPr>
        <w:suppressAutoHyphens/>
        <w:spacing w:before="100" w:beforeAutospacing="1" w:after="100" w:afterAutospacing="1" w:line="240" w:lineRule="auto"/>
        <w:contextualSpacing/>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w:t>
      </w:r>
      <w:r w:rsidRPr="00275EC6">
        <w:rPr>
          <w:rFonts w:ascii="Times New Roman Cyr" w:eastAsia="Times New Roman" w:hAnsi="Times New Roman Cyr" w:cs="Times New Roman"/>
          <w:sz w:val="24"/>
          <w:szCs w:val="24"/>
          <w:lang w:eastAsia="ar-SA"/>
        </w:rPr>
        <w:tab/>
        <w:t>………………………………......</w:t>
      </w:r>
      <w:r w:rsidR="007C1596">
        <w:rPr>
          <w:rFonts w:ascii="Times New Roman Cyr" w:eastAsia="Times New Roman" w:hAnsi="Times New Roman Cyr" w:cs="Times New Roman"/>
          <w:sz w:val="24"/>
          <w:szCs w:val="24"/>
          <w:lang w:eastAsia="ar-SA"/>
        </w:rPr>
        <w:t>.............................……</w:t>
      </w:r>
    </w:p>
    <w:p w:rsidR="008E7AFB" w:rsidRPr="00275EC6" w:rsidRDefault="008E7AFB" w:rsidP="007C1596">
      <w:pPr>
        <w:suppressAutoHyphens/>
        <w:spacing w:before="100" w:beforeAutospacing="1" w:after="100" w:afterAutospacing="1" w:line="240" w:lineRule="auto"/>
        <w:contextualSpacing/>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rPr>
        <w:t>ЕИК                  /адрес по регистрация/</w:t>
      </w:r>
    </w:p>
    <w:p w:rsidR="007C1596" w:rsidRPr="007C1596" w:rsidRDefault="008E7AFB" w:rsidP="007C1596">
      <w:pPr>
        <w:snapToGrid w:val="0"/>
        <w:spacing w:before="100" w:beforeAutospacing="1" w:after="100" w:afterAutospacing="1" w:line="240" w:lineRule="auto"/>
        <w:contextualSpacing/>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 xml:space="preserve">предлагаме да изпълним поръчката, съгласно документацията за участие </w:t>
      </w:r>
      <w:r w:rsidR="007C1596">
        <w:rPr>
          <w:rFonts w:ascii="Times New Roman Cyr" w:eastAsia="Times New Roman" w:hAnsi="Times New Roman Cyr" w:cs="Times New Roman"/>
          <w:sz w:val="24"/>
          <w:szCs w:val="24"/>
        </w:rPr>
        <w:t>при следните финансови условия:</w:t>
      </w:r>
    </w:p>
    <w:tbl>
      <w:tblPr>
        <w:tblStyle w:val="TableGrid"/>
        <w:tblW w:w="0" w:type="auto"/>
        <w:tblLook w:val="04A0" w:firstRow="1" w:lastRow="0" w:firstColumn="1" w:lastColumn="0" w:noHBand="0" w:noVBand="1"/>
      </w:tblPr>
      <w:tblGrid>
        <w:gridCol w:w="2156"/>
        <w:gridCol w:w="1495"/>
        <w:gridCol w:w="2261"/>
        <w:gridCol w:w="1759"/>
        <w:gridCol w:w="1617"/>
      </w:tblGrid>
      <w:tr w:rsidR="007C1596" w:rsidRPr="004E13AE" w:rsidTr="00CD0318">
        <w:tc>
          <w:tcPr>
            <w:tcW w:w="2156" w:type="dxa"/>
          </w:tcPr>
          <w:p w:rsidR="007C1596" w:rsidRPr="004E13AE" w:rsidRDefault="007C1596" w:rsidP="0005521B">
            <w:pPr>
              <w:tabs>
                <w:tab w:val="left" w:pos="709"/>
              </w:tabs>
              <w:rPr>
                <w:rFonts w:ascii="Times New Roman Cyr" w:eastAsia="Times New Roman" w:hAnsi="Times New Roman Cyr" w:cs="Times New Roman"/>
                <w:b/>
                <w:sz w:val="24"/>
                <w:szCs w:val="24"/>
                <w:lang w:eastAsia="pl-PL"/>
              </w:rPr>
            </w:pPr>
            <w:r w:rsidRPr="004E13AE">
              <w:rPr>
                <w:rFonts w:ascii="Times New Roman Cyr" w:eastAsia="Times New Roman" w:hAnsi="Times New Roman Cyr" w:cs="Times New Roman"/>
                <w:b/>
                <w:sz w:val="24"/>
                <w:szCs w:val="24"/>
                <w:lang w:eastAsia="pl-PL"/>
              </w:rPr>
              <w:t>Услуга</w:t>
            </w:r>
          </w:p>
        </w:tc>
        <w:tc>
          <w:tcPr>
            <w:tcW w:w="1495" w:type="dxa"/>
          </w:tcPr>
          <w:p w:rsidR="007C1596" w:rsidRPr="004E13AE" w:rsidRDefault="007C1596" w:rsidP="004E13AE">
            <w:pPr>
              <w:tabs>
                <w:tab w:val="left" w:pos="709"/>
              </w:tabs>
              <w:jc w:val="center"/>
              <w:rPr>
                <w:rFonts w:ascii="Times New Roman Cyr" w:eastAsia="Times New Roman" w:hAnsi="Times New Roman Cyr" w:cs="Times New Roman"/>
                <w:b/>
                <w:sz w:val="24"/>
                <w:szCs w:val="24"/>
                <w:lang w:eastAsia="pl-PL"/>
              </w:rPr>
            </w:pPr>
            <w:r w:rsidRPr="004E13AE">
              <w:rPr>
                <w:rFonts w:ascii="Times New Roman Cyr" w:eastAsia="Times New Roman" w:hAnsi="Times New Roman Cyr" w:cs="Times New Roman"/>
                <w:b/>
                <w:sz w:val="24"/>
                <w:szCs w:val="24"/>
                <w:lang w:eastAsia="pl-PL"/>
              </w:rPr>
              <w:t>Бр.</w:t>
            </w:r>
          </w:p>
        </w:tc>
        <w:tc>
          <w:tcPr>
            <w:tcW w:w="2261" w:type="dxa"/>
          </w:tcPr>
          <w:p w:rsidR="00CD0318" w:rsidRPr="004E13AE" w:rsidRDefault="00291095" w:rsidP="00CD0318">
            <w:pPr>
              <w:tabs>
                <w:tab w:val="left" w:pos="709"/>
              </w:tabs>
              <w:jc w:val="center"/>
              <w:rPr>
                <w:rFonts w:ascii="Times New Roman Cyr" w:eastAsia="Times New Roman" w:hAnsi="Times New Roman Cyr" w:cs="Times New Roman"/>
                <w:b/>
                <w:sz w:val="24"/>
                <w:szCs w:val="24"/>
                <w:lang w:eastAsia="pl-PL"/>
              </w:rPr>
            </w:pPr>
            <w:r>
              <w:rPr>
                <w:rFonts w:ascii="Times New Roman Cyr" w:eastAsia="Times New Roman" w:hAnsi="Times New Roman Cyr" w:cs="Times New Roman"/>
                <w:b/>
                <w:sz w:val="24"/>
                <w:szCs w:val="24"/>
                <w:lang w:eastAsia="pl-PL"/>
              </w:rPr>
              <w:t>Общ б</w:t>
            </w:r>
            <w:r w:rsidR="007C1596">
              <w:rPr>
                <w:rFonts w:ascii="Times New Roman Cyr" w:eastAsia="Times New Roman" w:hAnsi="Times New Roman Cyr" w:cs="Times New Roman"/>
                <w:b/>
                <w:sz w:val="24"/>
                <w:szCs w:val="24"/>
                <w:lang w:eastAsia="pl-PL"/>
              </w:rPr>
              <w:t>р.участници</w:t>
            </w:r>
            <w:r w:rsidR="00CD0318">
              <w:rPr>
                <w:rFonts w:ascii="Times New Roman Cyr" w:eastAsia="Times New Roman" w:hAnsi="Times New Roman Cyr" w:cs="Times New Roman"/>
                <w:b/>
                <w:sz w:val="24"/>
                <w:szCs w:val="24"/>
                <w:lang w:eastAsia="pl-PL"/>
              </w:rPr>
              <w:t>/брой</w:t>
            </w:r>
          </w:p>
        </w:tc>
        <w:tc>
          <w:tcPr>
            <w:tcW w:w="1759" w:type="dxa"/>
          </w:tcPr>
          <w:p w:rsidR="007C1596" w:rsidRPr="004E13AE" w:rsidRDefault="007C1596" w:rsidP="00CD0318">
            <w:pPr>
              <w:tabs>
                <w:tab w:val="left" w:pos="709"/>
              </w:tabs>
              <w:jc w:val="center"/>
              <w:rPr>
                <w:rFonts w:ascii="Times New Roman Cyr" w:eastAsia="Times New Roman" w:hAnsi="Times New Roman Cyr" w:cs="Times New Roman"/>
                <w:b/>
                <w:sz w:val="24"/>
                <w:szCs w:val="24"/>
                <w:lang w:eastAsia="pl-PL"/>
              </w:rPr>
            </w:pPr>
            <w:r w:rsidRPr="004E13AE">
              <w:rPr>
                <w:rFonts w:ascii="Times New Roman Cyr" w:eastAsia="Times New Roman" w:hAnsi="Times New Roman Cyr" w:cs="Times New Roman"/>
                <w:b/>
                <w:sz w:val="24"/>
                <w:szCs w:val="24"/>
                <w:lang w:eastAsia="pl-PL"/>
              </w:rPr>
              <w:t>Ед.цена без ДДС</w:t>
            </w:r>
          </w:p>
        </w:tc>
        <w:tc>
          <w:tcPr>
            <w:tcW w:w="1617" w:type="dxa"/>
          </w:tcPr>
          <w:p w:rsidR="007C1596" w:rsidRDefault="007C1596" w:rsidP="00CD0318">
            <w:pPr>
              <w:tabs>
                <w:tab w:val="left" w:pos="709"/>
              </w:tabs>
              <w:jc w:val="center"/>
              <w:rPr>
                <w:rFonts w:ascii="Times New Roman Cyr" w:eastAsia="Times New Roman" w:hAnsi="Times New Roman Cyr" w:cs="Times New Roman"/>
                <w:b/>
                <w:sz w:val="24"/>
                <w:szCs w:val="24"/>
                <w:lang w:eastAsia="pl-PL"/>
              </w:rPr>
            </w:pPr>
            <w:r w:rsidRPr="004E13AE">
              <w:rPr>
                <w:rFonts w:ascii="Times New Roman Cyr" w:eastAsia="Times New Roman" w:hAnsi="Times New Roman Cyr" w:cs="Times New Roman"/>
                <w:b/>
                <w:sz w:val="24"/>
                <w:szCs w:val="24"/>
                <w:lang w:eastAsia="pl-PL"/>
              </w:rPr>
              <w:t>Обща цена без ДДС</w:t>
            </w:r>
          </w:p>
          <w:p w:rsidR="00CD0318" w:rsidRPr="004E13AE" w:rsidRDefault="00CD0318" w:rsidP="00CD0318">
            <w:pPr>
              <w:tabs>
                <w:tab w:val="left" w:pos="709"/>
              </w:tabs>
              <w:jc w:val="center"/>
              <w:rPr>
                <w:rFonts w:ascii="Times New Roman Cyr" w:eastAsia="Times New Roman" w:hAnsi="Times New Roman Cyr" w:cs="Times New Roman"/>
                <w:b/>
                <w:sz w:val="24"/>
                <w:szCs w:val="24"/>
                <w:lang w:eastAsia="pl-PL"/>
              </w:rPr>
            </w:pPr>
            <w:r>
              <w:rPr>
                <w:rFonts w:ascii="Times New Roman Cyr" w:eastAsia="Times New Roman" w:hAnsi="Times New Roman Cyr" w:cs="Times New Roman"/>
                <w:b/>
                <w:sz w:val="24"/>
                <w:szCs w:val="24"/>
                <w:lang w:eastAsia="pl-PL"/>
              </w:rPr>
              <w:t>/Кол. 3 х кол. 4/</w:t>
            </w:r>
          </w:p>
        </w:tc>
      </w:tr>
      <w:tr w:rsidR="00CD0318" w:rsidRPr="00CD0318" w:rsidTr="00CD0318">
        <w:tc>
          <w:tcPr>
            <w:tcW w:w="2156" w:type="dxa"/>
          </w:tcPr>
          <w:p w:rsidR="00CD0318" w:rsidRPr="00CD0318" w:rsidRDefault="00CD0318" w:rsidP="00CD0318">
            <w:pPr>
              <w:tabs>
                <w:tab w:val="left" w:pos="709"/>
              </w:tabs>
              <w:jc w:val="center"/>
              <w:rPr>
                <w:rFonts w:ascii="Times New Roman Cyr" w:eastAsia="Times New Roman" w:hAnsi="Times New Roman Cyr" w:cs="Times New Roman"/>
                <w:i/>
                <w:sz w:val="24"/>
                <w:szCs w:val="24"/>
                <w:lang w:eastAsia="pl-PL"/>
              </w:rPr>
            </w:pPr>
            <w:r w:rsidRPr="00CD0318">
              <w:rPr>
                <w:rFonts w:ascii="Times New Roman Cyr" w:eastAsia="Times New Roman" w:hAnsi="Times New Roman Cyr" w:cs="Times New Roman"/>
                <w:i/>
                <w:sz w:val="24"/>
                <w:szCs w:val="24"/>
                <w:lang w:eastAsia="pl-PL"/>
              </w:rPr>
              <w:t>1</w:t>
            </w:r>
          </w:p>
        </w:tc>
        <w:tc>
          <w:tcPr>
            <w:tcW w:w="1495" w:type="dxa"/>
          </w:tcPr>
          <w:p w:rsidR="00CD0318" w:rsidRPr="00CD0318" w:rsidRDefault="00CD0318" w:rsidP="00CD0318">
            <w:pPr>
              <w:tabs>
                <w:tab w:val="left" w:pos="709"/>
              </w:tabs>
              <w:jc w:val="center"/>
              <w:rPr>
                <w:rFonts w:ascii="Times New Roman Cyr" w:eastAsia="Times New Roman" w:hAnsi="Times New Roman Cyr" w:cs="Times New Roman"/>
                <w:i/>
                <w:sz w:val="24"/>
                <w:szCs w:val="24"/>
                <w:lang w:eastAsia="pl-PL"/>
              </w:rPr>
            </w:pPr>
            <w:r w:rsidRPr="00CD0318">
              <w:rPr>
                <w:rFonts w:ascii="Times New Roman Cyr" w:eastAsia="Times New Roman" w:hAnsi="Times New Roman Cyr" w:cs="Times New Roman"/>
                <w:i/>
                <w:sz w:val="24"/>
                <w:szCs w:val="24"/>
                <w:lang w:eastAsia="pl-PL"/>
              </w:rPr>
              <w:t>2</w:t>
            </w:r>
          </w:p>
        </w:tc>
        <w:tc>
          <w:tcPr>
            <w:tcW w:w="2261" w:type="dxa"/>
          </w:tcPr>
          <w:p w:rsidR="00CD0318" w:rsidRPr="00CD0318" w:rsidRDefault="00CD0318" w:rsidP="00CD0318">
            <w:pPr>
              <w:tabs>
                <w:tab w:val="left" w:pos="709"/>
              </w:tabs>
              <w:jc w:val="center"/>
              <w:rPr>
                <w:rFonts w:ascii="Times New Roman Cyr" w:eastAsia="Times New Roman" w:hAnsi="Times New Roman Cyr" w:cs="Times New Roman"/>
                <w:i/>
                <w:sz w:val="24"/>
                <w:szCs w:val="24"/>
                <w:lang w:eastAsia="pl-PL"/>
              </w:rPr>
            </w:pPr>
            <w:r w:rsidRPr="00CD0318">
              <w:rPr>
                <w:rFonts w:ascii="Times New Roman Cyr" w:eastAsia="Times New Roman" w:hAnsi="Times New Roman Cyr" w:cs="Times New Roman"/>
                <w:i/>
                <w:sz w:val="24"/>
                <w:szCs w:val="24"/>
                <w:lang w:eastAsia="pl-PL"/>
              </w:rPr>
              <w:t>3</w:t>
            </w:r>
          </w:p>
        </w:tc>
        <w:tc>
          <w:tcPr>
            <w:tcW w:w="1759" w:type="dxa"/>
          </w:tcPr>
          <w:p w:rsidR="00CD0318" w:rsidRPr="00CD0318" w:rsidRDefault="00CD0318" w:rsidP="00CD0318">
            <w:pPr>
              <w:tabs>
                <w:tab w:val="left" w:pos="709"/>
              </w:tabs>
              <w:jc w:val="center"/>
              <w:rPr>
                <w:rFonts w:ascii="Times New Roman Cyr" w:eastAsia="Times New Roman" w:hAnsi="Times New Roman Cyr" w:cs="Times New Roman"/>
                <w:i/>
                <w:sz w:val="24"/>
                <w:szCs w:val="24"/>
                <w:lang w:eastAsia="pl-PL"/>
              </w:rPr>
            </w:pPr>
            <w:r w:rsidRPr="00CD0318">
              <w:rPr>
                <w:rFonts w:ascii="Times New Roman Cyr" w:eastAsia="Times New Roman" w:hAnsi="Times New Roman Cyr" w:cs="Times New Roman"/>
                <w:i/>
                <w:sz w:val="24"/>
                <w:szCs w:val="24"/>
                <w:lang w:eastAsia="pl-PL"/>
              </w:rPr>
              <w:t>4</w:t>
            </w:r>
          </w:p>
        </w:tc>
        <w:tc>
          <w:tcPr>
            <w:tcW w:w="1617" w:type="dxa"/>
          </w:tcPr>
          <w:p w:rsidR="00CD0318" w:rsidRPr="00CD0318" w:rsidRDefault="00CD0318" w:rsidP="00CD0318">
            <w:pPr>
              <w:tabs>
                <w:tab w:val="left" w:pos="709"/>
              </w:tabs>
              <w:jc w:val="center"/>
              <w:rPr>
                <w:rFonts w:ascii="Times New Roman Cyr" w:eastAsia="Times New Roman" w:hAnsi="Times New Roman Cyr" w:cs="Times New Roman"/>
                <w:i/>
                <w:sz w:val="24"/>
                <w:szCs w:val="24"/>
                <w:lang w:eastAsia="pl-PL"/>
              </w:rPr>
            </w:pPr>
            <w:r w:rsidRPr="00CD0318">
              <w:rPr>
                <w:rFonts w:ascii="Times New Roman Cyr" w:eastAsia="Times New Roman" w:hAnsi="Times New Roman Cyr" w:cs="Times New Roman"/>
                <w:i/>
                <w:sz w:val="24"/>
                <w:szCs w:val="24"/>
                <w:lang w:eastAsia="pl-PL"/>
              </w:rPr>
              <w:t>5</w:t>
            </w:r>
          </w:p>
        </w:tc>
      </w:tr>
      <w:tr w:rsidR="007C1596" w:rsidRPr="004E13AE" w:rsidTr="00CD0318">
        <w:tc>
          <w:tcPr>
            <w:tcW w:w="2156" w:type="dxa"/>
          </w:tcPr>
          <w:p w:rsidR="007C1596" w:rsidRPr="004E13AE" w:rsidRDefault="007C1596" w:rsidP="0005521B">
            <w:pPr>
              <w:tabs>
                <w:tab w:val="left" w:pos="709"/>
              </w:tabs>
              <w:rPr>
                <w:rFonts w:ascii="Times New Roman Cyr" w:eastAsia="Times New Roman" w:hAnsi="Times New Roman Cyr" w:cs="Times New Roman"/>
                <w:b/>
                <w:sz w:val="24"/>
                <w:szCs w:val="24"/>
                <w:lang w:eastAsia="pl-PL"/>
              </w:rPr>
            </w:pPr>
            <w:r w:rsidRPr="004E13AE">
              <w:rPr>
                <w:rFonts w:ascii="Times New Roman Cyr" w:eastAsia="Times New Roman" w:hAnsi="Times New Roman Cyr" w:cs="Times New Roman"/>
                <w:b/>
                <w:sz w:val="24"/>
                <w:szCs w:val="24"/>
                <w:lang w:eastAsia="pl-PL"/>
              </w:rPr>
              <w:t>Кафе - пауза</w:t>
            </w:r>
          </w:p>
        </w:tc>
        <w:tc>
          <w:tcPr>
            <w:tcW w:w="1495" w:type="dxa"/>
          </w:tcPr>
          <w:p w:rsidR="007C1596" w:rsidRPr="004E13AE" w:rsidRDefault="007C1596" w:rsidP="004E13AE">
            <w:pPr>
              <w:tabs>
                <w:tab w:val="left" w:pos="709"/>
              </w:tabs>
              <w:jc w:val="center"/>
              <w:rPr>
                <w:rFonts w:ascii="Times New Roman Cyr" w:eastAsia="Times New Roman" w:hAnsi="Times New Roman Cyr" w:cs="Times New Roman"/>
                <w:b/>
                <w:sz w:val="24"/>
                <w:szCs w:val="24"/>
                <w:lang w:eastAsia="pl-PL"/>
              </w:rPr>
            </w:pPr>
            <w:r w:rsidRPr="004E13AE">
              <w:rPr>
                <w:rFonts w:ascii="Times New Roman Cyr" w:eastAsia="Times New Roman" w:hAnsi="Times New Roman Cyr" w:cs="Times New Roman"/>
                <w:b/>
                <w:sz w:val="24"/>
                <w:szCs w:val="24"/>
                <w:lang w:eastAsia="pl-PL"/>
              </w:rPr>
              <w:t>27</w:t>
            </w:r>
          </w:p>
        </w:tc>
        <w:tc>
          <w:tcPr>
            <w:tcW w:w="2261" w:type="dxa"/>
          </w:tcPr>
          <w:p w:rsidR="007C1596" w:rsidRPr="003977D9" w:rsidRDefault="00291095" w:rsidP="00CD0318">
            <w:pPr>
              <w:tabs>
                <w:tab w:val="left" w:pos="709"/>
              </w:tabs>
              <w:jc w:val="center"/>
              <w:rPr>
                <w:rFonts w:ascii="Times New Roman Cyr" w:eastAsia="Times New Roman" w:hAnsi="Times New Roman Cyr" w:cs="Times New Roman"/>
                <w:b/>
                <w:sz w:val="24"/>
                <w:szCs w:val="24"/>
                <w:lang w:eastAsia="pl-PL"/>
              </w:rPr>
            </w:pPr>
            <w:r w:rsidRPr="003977D9">
              <w:rPr>
                <w:rFonts w:ascii="Times New Roman Cyr" w:eastAsia="Times New Roman" w:hAnsi="Times New Roman Cyr" w:cs="Times New Roman"/>
                <w:b/>
                <w:sz w:val="24"/>
                <w:szCs w:val="24"/>
                <w:lang w:eastAsia="pl-PL"/>
              </w:rPr>
              <w:t>1990</w:t>
            </w:r>
            <w:r w:rsidR="003977D9" w:rsidRPr="003977D9">
              <w:rPr>
                <w:rFonts w:ascii="Times New Roman Cyr" w:eastAsia="Times New Roman" w:hAnsi="Times New Roman Cyr" w:cs="Times New Roman"/>
                <w:b/>
                <w:sz w:val="24"/>
                <w:szCs w:val="24"/>
                <w:lang w:val="en-US" w:eastAsia="pl-PL"/>
              </w:rPr>
              <w:t xml:space="preserve"> </w:t>
            </w:r>
            <w:r w:rsidR="003977D9" w:rsidRPr="003977D9">
              <w:rPr>
                <w:rFonts w:ascii="Times New Roman Cyr" w:eastAsia="Times New Roman" w:hAnsi="Times New Roman Cyr" w:cs="Times New Roman"/>
                <w:b/>
                <w:sz w:val="24"/>
                <w:szCs w:val="24"/>
                <w:lang w:eastAsia="pl-PL"/>
              </w:rPr>
              <w:t>участници</w:t>
            </w:r>
          </w:p>
        </w:tc>
        <w:tc>
          <w:tcPr>
            <w:tcW w:w="1759" w:type="dxa"/>
          </w:tcPr>
          <w:p w:rsidR="007C1596" w:rsidRPr="004E13AE" w:rsidRDefault="007C1596" w:rsidP="00CD0318">
            <w:pPr>
              <w:tabs>
                <w:tab w:val="left" w:pos="709"/>
              </w:tabs>
              <w:jc w:val="center"/>
              <w:rPr>
                <w:rFonts w:ascii="Times New Roman Cyr" w:eastAsia="Times New Roman" w:hAnsi="Times New Roman Cyr" w:cs="Times New Roman"/>
                <w:b/>
                <w:sz w:val="24"/>
                <w:szCs w:val="24"/>
                <w:lang w:eastAsia="pl-PL"/>
              </w:rPr>
            </w:pPr>
          </w:p>
        </w:tc>
        <w:tc>
          <w:tcPr>
            <w:tcW w:w="1617" w:type="dxa"/>
          </w:tcPr>
          <w:p w:rsidR="007C1596" w:rsidRPr="004E13AE" w:rsidRDefault="007C1596" w:rsidP="00CD0318">
            <w:pPr>
              <w:tabs>
                <w:tab w:val="left" w:pos="709"/>
              </w:tabs>
              <w:jc w:val="center"/>
              <w:rPr>
                <w:rFonts w:ascii="Times New Roman Cyr" w:eastAsia="Times New Roman" w:hAnsi="Times New Roman Cyr" w:cs="Times New Roman"/>
                <w:b/>
                <w:sz w:val="24"/>
                <w:szCs w:val="24"/>
                <w:lang w:eastAsia="pl-PL"/>
              </w:rPr>
            </w:pPr>
          </w:p>
        </w:tc>
      </w:tr>
      <w:tr w:rsidR="007C1596" w:rsidRPr="004E13AE" w:rsidTr="00CD0318">
        <w:tc>
          <w:tcPr>
            <w:tcW w:w="2156" w:type="dxa"/>
          </w:tcPr>
          <w:p w:rsidR="007C1596" w:rsidRPr="004E13AE" w:rsidRDefault="007C1596" w:rsidP="004E13AE">
            <w:pPr>
              <w:tabs>
                <w:tab w:val="left" w:pos="709"/>
              </w:tabs>
              <w:rPr>
                <w:rFonts w:ascii="Times New Roman Cyr" w:eastAsia="Times New Roman" w:hAnsi="Times New Roman Cyr" w:cs="Times New Roman"/>
                <w:b/>
                <w:sz w:val="24"/>
                <w:szCs w:val="24"/>
                <w:lang w:eastAsia="pl-PL"/>
              </w:rPr>
            </w:pPr>
            <w:r w:rsidRPr="004E13AE">
              <w:rPr>
                <w:rFonts w:ascii="Times New Roman Cyr" w:eastAsia="Times New Roman" w:hAnsi="Times New Roman Cyr" w:cs="Times New Roman"/>
                <w:b/>
                <w:sz w:val="24"/>
                <w:szCs w:val="24"/>
                <w:lang w:eastAsia="pl-PL"/>
              </w:rPr>
              <w:t xml:space="preserve">Работен обяд </w:t>
            </w:r>
          </w:p>
        </w:tc>
        <w:tc>
          <w:tcPr>
            <w:tcW w:w="1495" w:type="dxa"/>
          </w:tcPr>
          <w:p w:rsidR="007C1596" w:rsidRPr="004E13AE" w:rsidRDefault="007C1596" w:rsidP="004E13AE">
            <w:pPr>
              <w:tabs>
                <w:tab w:val="left" w:pos="709"/>
              </w:tabs>
              <w:jc w:val="center"/>
              <w:rPr>
                <w:rFonts w:ascii="Times New Roman Cyr" w:eastAsia="Times New Roman" w:hAnsi="Times New Roman Cyr" w:cs="Times New Roman"/>
                <w:b/>
                <w:sz w:val="24"/>
                <w:szCs w:val="24"/>
                <w:lang w:eastAsia="pl-PL"/>
              </w:rPr>
            </w:pPr>
            <w:r w:rsidRPr="004E13AE">
              <w:rPr>
                <w:rFonts w:ascii="Times New Roman Cyr" w:eastAsia="Times New Roman" w:hAnsi="Times New Roman Cyr" w:cs="Times New Roman"/>
                <w:b/>
                <w:sz w:val="24"/>
                <w:szCs w:val="24"/>
                <w:lang w:eastAsia="pl-PL"/>
              </w:rPr>
              <w:t>21</w:t>
            </w:r>
          </w:p>
        </w:tc>
        <w:tc>
          <w:tcPr>
            <w:tcW w:w="2261" w:type="dxa"/>
          </w:tcPr>
          <w:p w:rsidR="007C1596" w:rsidRPr="003977D9" w:rsidRDefault="00291095" w:rsidP="00CD0318">
            <w:pPr>
              <w:tabs>
                <w:tab w:val="left" w:pos="709"/>
              </w:tabs>
              <w:jc w:val="center"/>
              <w:rPr>
                <w:rFonts w:ascii="Times New Roman Cyr" w:eastAsia="Times New Roman" w:hAnsi="Times New Roman Cyr" w:cs="Times New Roman"/>
                <w:b/>
                <w:sz w:val="24"/>
                <w:szCs w:val="24"/>
                <w:lang w:eastAsia="pl-PL"/>
              </w:rPr>
            </w:pPr>
            <w:r w:rsidRPr="003977D9">
              <w:rPr>
                <w:rFonts w:ascii="Times New Roman Cyr" w:eastAsia="Times New Roman" w:hAnsi="Times New Roman Cyr" w:cs="Times New Roman"/>
                <w:b/>
                <w:sz w:val="24"/>
                <w:szCs w:val="24"/>
                <w:lang w:eastAsia="pl-PL"/>
              </w:rPr>
              <w:t>1800</w:t>
            </w:r>
            <w:r w:rsidR="003977D9" w:rsidRPr="003977D9">
              <w:rPr>
                <w:rFonts w:ascii="Times New Roman Cyr" w:eastAsia="Times New Roman" w:hAnsi="Times New Roman Cyr" w:cs="Times New Roman"/>
                <w:b/>
                <w:sz w:val="24"/>
                <w:szCs w:val="24"/>
                <w:lang w:eastAsia="pl-PL"/>
              </w:rPr>
              <w:t xml:space="preserve"> участници</w:t>
            </w:r>
          </w:p>
        </w:tc>
        <w:tc>
          <w:tcPr>
            <w:tcW w:w="1759" w:type="dxa"/>
          </w:tcPr>
          <w:p w:rsidR="007C1596" w:rsidRPr="004E13AE" w:rsidRDefault="007C1596" w:rsidP="00CD0318">
            <w:pPr>
              <w:tabs>
                <w:tab w:val="left" w:pos="709"/>
              </w:tabs>
              <w:jc w:val="center"/>
              <w:rPr>
                <w:rFonts w:ascii="Times New Roman Cyr" w:eastAsia="Times New Roman" w:hAnsi="Times New Roman Cyr" w:cs="Times New Roman"/>
                <w:b/>
                <w:sz w:val="24"/>
                <w:szCs w:val="24"/>
                <w:lang w:eastAsia="pl-PL"/>
              </w:rPr>
            </w:pPr>
          </w:p>
        </w:tc>
        <w:tc>
          <w:tcPr>
            <w:tcW w:w="1617" w:type="dxa"/>
          </w:tcPr>
          <w:p w:rsidR="007C1596" w:rsidRPr="004E13AE" w:rsidRDefault="007C1596" w:rsidP="00CD0318">
            <w:pPr>
              <w:tabs>
                <w:tab w:val="left" w:pos="709"/>
              </w:tabs>
              <w:jc w:val="center"/>
              <w:rPr>
                <w:rFonts w:ascii="Times New Roman Cyr" w:eastAsia="Times New Roman" w:hAnsi="Times New Roman Cyr" w:cs="Times New Roman"/>
                <w:b/>
                <w:sz w:val="24"/>
                <w:szCs w:val="24"/>
                <w:lang w:eastAsia="pl-PL"/>
              </w:rPr>
            </w:pPr>
          </w:p>
        </w:tc>
      </w:tr>
      <w:tr w:rsidR="007C1596" w:rsidRPr="004E13AE" w:rsidTr="00CD0318">
        <w:tc>
          <w:tcPr>
            <w:tcW w:w="2156" w:type="dxa"/>
          </w:tcPr>
          <w:p w:rsidR="007C1596" w:rsidRPr="004E13AE" w:rsidRDefault="007C1596" w:rsidP="004E13AE">
            <w:pPr>
              <w:tabs>
                <w:tab w:val="left" w:pos="709"/>
              </w:tabs>
              <w:rPr>
                <w:rFonts w:ascii="Times New Roman Cyr" w:eastAsia="Times New Roman" w:hAnsi="Times New Roman Cyr" w:cs="Times New Roman"/>
                <w:b/>
                <w:sz w:val="24"/>
                <w:szCs w:val="24"/>
                <w:lang w:eastAsia="pl-PL"/>
              </w:rPr>
            </w:pPr>
            <w:r w:rsidRPr="004E13AE">
              <w:rPr>
                <w:rFonts w:ascii="Times New Roman Cyr" w:eastAsia="Times New Roman" w:hAnsi="Times New Roman Cyr" w:cs="Times New Roman"/>
                <w:b/>
                <w:sz w:val="24"/>
                <w:szCs w:val="24"/>
                <w:lang w:eastAsia="pl-PL"/>
              </w:rPr>
              <w:t>Работна вечеря</w:t>
            </w:r>
          </w:p>
        </w:tc>
        <w:tc>
          <w:tcPr>
            <w:tcW w:w="1495" w:type="dxa"/>
          </w:tcPr>
          <w:p w:rsidR="007C1596" w:rsidRPr="004E13AE" w:rsidRDefault="007C1596" w:rsidP="004E13AE">
            <w:pPr>
              <w:tabs>
                <w:tab w:val="left" w:pos="709"/>
              </w:tabs>
              <w:jc w:val="center"/>
              <w:rPr>
                <w:rFonts w:ascii="Times New Roman Cyr" w:eastAsia="Times New Roman" w:hAnsi="Times New Roman Cyr" w:cs="Times New Roman"/>
                <w:b/>
                <w:sz w:val="24"/>
                <w:szCs w:val="24"/>
                <w:lang w:eastAsia="pl-PL"/>
              </w:rPr>
            </w:pPr>
            <w:r w:rsidRPr="004E13AE">
              <w:rPr>
                <w:rFonts w:ascii="Times New Roman Cyr" w:eastAsia="Times New Roman" w:hAnsi="Times New Roman Cyr" w:cs="Times New Roman"/>
                <w:b/>
                <w:sz w:val="24"/>
                <w:szCs w:val="24"/>
                <w:lang w:eastAsia="pl-PL"/>
              </w:rPr>
              <w:t>1</w:t>
            </w:r>
          </w:p>
        </w:tc>
        <w:tc>
          <w:tcPr>
            <w:tcW w:w="2261" w:type="dxa"/>
          </w:tcPr>
          <w:p w:rsidR="007C1596" w:rsidRPr="003977D9" w:rsidRDefault="00291095" w:rsidP="00CD0318">
            <w:pPr>
              <w:tabs>
                <w:tab w:val="left" w:pos="709"/>
              </w:tabs>
              <w:jc w:val="center"/>
              <w:rPr>
                <w:rFonts w:ascii="Times New Roman Cyr" w:eastAsia="Times New Roman" w:hAnsi="Times New Roman Cyr" w:cs="Times New Roman"/>
                <w:b/>
                <w:sz w:val="24"/>
                <w:szCs w:val="24"/>
                <w:lang w:eastAsia="pl-PL"/>
              </w:rPr>
            </w:pPr>
            <w:r w:rsidRPr="003977D9">
              <w:rPr>
                <w:rFonts w:ascii="Times New Roman Cyr" w:eastAsia="Times New Roman" w:hAnsi="Times New Roman Cyr" w:cs="Times New Roman"/>
                <w:b/>
                <w:sz w:val="24"/>
                <w:szCs w:val="24"/>
                <w:lang w:eastAsia="pl-PL"/>
              </w:rPr>
              <w:t>50</w:t>
            </w:r>
            <w:r w:rsidR="003977D9" w:rsidRPr="003977D9">
              <w:rPr>
                <w:rFonts w:ascii="Times New Roman Cyr" w:eastAsia="Times New Roman" w:hAnsi="Times New Roman Cyr" w:cs="Times New Roman"/>
                <w:b/>
                <w:sz w:val="24"/>
                <w:szCs w:val="24"/>
                <w:lang w:eastAsia="pl-PL"/>
              </w:rPr>
              <w:t xml:space="preserve"> участници</w:t>
            </w:r>
          </w:p>
        </w:tc>
        <w:tc>
          <w:tcPr>
            <w:tcW w:w="1759" w:type="dxa"/>
          </w:tcPr>
          <w:p w:rsidR="007C1596" w:rsidRPr="004E13AE" w:rsidRDefault="007C1596" w:rsidP="00CD0318">
            <w:pPr>
              <w:tabs>
                <w:tab w:val="left" w:pos="709"/>
              </w:tabs>
              <w:jc w:val="center"/>
              <w:rPr>
                <w:rFonts w:ascii="Times New Roman Cyr" w:eastAsia="Times New Roman" w:hAnsi="Times New Roman Cyr" w:cs="Times New Roman"/>
                <w:b/>
                <w:sz w:val="24"/>
                <w:szCs w:val="24"/>
                <w:lang w:eastAsia="pl-PL"/>
              </w:rPr>
            </w:pPr>
          </w:p>
        </w:tc>
        <w:tc>
          <w:tcPr>
            <w:tcW w:w="1617" w:type="dxa"/>
          </w:tcPr>
          <w:p w:rsidR="007C1596" w:rsidRPr="004E13AE" w:rsidRDefault="007C1596" w:rsidP="00CD0318">
            <w:pPr>
              <w:tabs>
                <w:tab w:val="left" w:pos="709"/>
              </w:tabs>
              <w:jc w:val="center"/>
              <w:rPr>
                <w:rFonts w:ascii="Times New Roman Cyr" w:eastAsia="Times New Roman" w:hAnsi="Times New Roman Cyr" w:cs="Times New Roman"/>
                <w:b/>
                <w:sz w:val="24"/>
                <w:szCs w:val="24"/>
                <w:lang w:eastAsia="pl-PL"/>
              </w:rPr>
            </w:pPr>
          </w:p>
        </w:tc>
      </w:tr>
      <w:tr w:rsidR="007C1596" w:rsidRPr="004E13AE" w:rsidTr="00CD0318">
        <w:tc>
          <w:tcPr>
            <w:tcW w:w="2156" w:type="dxa"/>
          </w:tcPr>
          <w:p w:rsidR="007C1596" w:rsidRPr="004E13AE" w:rsidRDefault="007C1596" w:rsidP="004E13AE">
            <w:pPr>
              <w:tabs>
                <w:tab w:val="left" w:pos="709"/>
              </w:tabs>
              <w:rPr>
                <w:rFonts w:ascii="Times New Roman Cyr" w:eastAsia="Times New Roman" w:hAnsi="Times New Roman Cyr" w:cs="Times New Roman"/>
                <w:b/>
                <w:sz w:val="24"/>
                <w:szCs w:val="24"/>
                <w:lang w:eastAsia="pl-PL"/>
              </w:rPr>
            </w:pPr>
            <w:r w:rsidRPr="004E13AE">
              <w:rPr>
                <w:rFonts w:ascii="Times New Roman Cyr" w:eastAsia="Times New Roman" w:hAnsi="Times New Roman Cyr" w:cs="Times New Roman"/>
                <w:b/>
                <w:sz w:val="24"/>
                <w:szCs w:val="24"/>
                <w:lang w:eastAsia="pl-PL"/>
              </w:rPr>
              <w:t>Семинарен пакет</w:t>
            </w:r>
          </w:p>
        </w:tc>
        <w:tc>
          <w:tcPr>
            <w:tcW w:w="1495" w:type="dxa"/>
          </w:tcPr>
          <w:p w:rsidR="007C1596" w:rsidRPr="004E13AE" w:rsidRDefault="007C1596" w:rsidP="004E13AE">
            <w:pPr>
              <w:tabs>
                <w:tab w:val="left" w:pos="709"/>
              </w:tabs>
              <w:jc w:val="center"/>
              <w:rPr>
                <w:rFonts w:ascii="Times New Roman Cyr" w:eastAsia="Times New Roman" w:hAnsi="Times New Roman Cyr" w:cs="Times New Roman"/>
                <w:b/>
                <w:sz w:val="24"/>
                <w:szCs w:val="24"/>
                <w:lang w:eastAsia="pl-PL"/>
              </w:rPr>
            </w:pPr>
            <w:r w:rsidRPr="004E13AE">
              <w:rPr>
                <w:rFonts w:ascii="Times New Roman Cyr" w:eastAsia="Times New Roman" w:hAnsi="Times New Roman Cyr" w:cs="Times New Roman"/>
                <w:b/>
                <w:sz w:val="24"/>
                <w:szCs w:val="24"/>
                <w:lang w:eastAsia="pl-PL"/>
              </w:rPr>
              <w:t>25</w:t>
            </w:r>
          </w:p>
        </w:tc>
        <w:tc>
          <w:tcPr>
            <w:tcW w:w="2261" w:type="dxa"/>
          </w:tcPr>
          <w:p w:rsidR="007C1596" w:rsidRPr="003977D9" w:rsidRDefault="00291095" w:rsidP="00CD0318">
            <w:pPr>
              <w:tabs>
                <w:tab w:val="left" w:pos="709"/>
              </w:tabs>
              <w:jc w:val="center"/>
              <w:rPr>
                <w:rFonts w:ascii="Times New Roman Cyr" w:eastAsia="Times New Roman" w:hAnsi="Times New Roman Cyr" w:cs="Times New Roman"/>
                <w:b/>
                <w:sz w:val="24"/>
                <w:szCs w:val="24"/>
                <w:lang w:eastAsia="pl-PL"/>
              </w:rPr>
            </w:pPr>
            <w:r w:rsidRPr="003977D9">
              <w:rPr>
                <w:rFonts w:ascii="Times New Roman Cyr" w:eastAsia="Times New Roman" w:hAnsi="Times New Roman Cyr" w:cs="Times New Roman"/>
                <w:b/>
                <w:sz w:val="24"/>
                <w:szCs w:val="24"/>
                <w:lang w:eastAsia="pl-PL"/>
              </w:rPr>
              <w:t>25</w:t>
            </w:r>
            <w:r w:rsidR="003977D9" w:rsidRPr="003977D9">
              <w:rPr>
                <w:rFonts w:ascii="Times New Roman Cyr" w:eastAsia="Times New Roman" w:hAnsi="Times New Roman Cyr" w:cs="Times New Roman"/>
                <w:b/>
                <w:sz w:val="24"/>
                <w:szCs w:val="24"/>
                <w:lang w:eastAsia="pl-PL"/>
              </w:rPr>
              <w:t xml:space="preserve"> броя</w:t>
            </w:r>
          </w:p>
        </w:tc>
        <w:tc>
          <w:tcPr>
            <w:tcW w:w="1759" w:type="dxa"/>
          </w:tcPr>
          <w:p w:rsidR="007C1596" w:rsidRPr="004E13AE" w:rsidRDefault="007C1596" w:rsidP="00CD0318">
            <w:pPr>
              <w:tabs>
                <w:tab w:val="left" w:pos="709"/>
              </w:tabs>
              <w:jc w:val="center"/>
              <w:rPr>
                <w:rFonts w:ascii="Times New Roman Cyr" w:eastAsia="Times New Roman" w:hAnsi="Times New Roman Cyr" w:cs="Times New Roman"/>
                <w:b/>
                <w:sz w:val="24"/>
                <w:szCs w:val="24"/>
                <w:lang w:eastAsia="pl-PL"/>
              </w:rPr>
            </w:pPr>
          </w:p>
        </w:tc>
        <w:tc>
          <w:tcPr>
            <w:tcW w:w="1617" w:type="dxa"/>
          </w:tcPr>
          <w:p w:rsidR="007C1596" w:rsidRPr="004E13AE" w:rsidRDefault="007C1596" w:rsidP="00CD0318">
            <w:pPr>
              <w:tabs>
                <w:tab w:val="left" w:pos="709"/>
              </w:tabs>
              <w:jc w:val="center"/>
              <w:rPr>
                <w:rFonts w:ascii="Times New Roman Cyr" w:eastAsia="Times New Roman" w:hAnsi="Times New Roman Cyr" w:cs="Times New Roman"/>
                <w:b/>
                <w:sz w:val="24"/>
                <w:szCs w:val="24"/>
                <w:lang w:eastAsia="pl-PL"/>
              </w:rPr>
            </w:pPr>
          </w:p>
        </w:tc>
      </w:tr>
      <w:tr w:rsidR="007C1596" w:rsidRPr="004E13AE" w:rsidTr="00CD0318">
        <w:tc>
          <w:tcPr>
            <w:tcW w:w="2156" w:type="dxa"/>
          </w:tcPr>
          <w:p w:rsidR="007C1596" w:rsidRPr="004E13AE" w:rsidRDefault="007C1596" w:rsidP="004E13AE">
            <w:pPr>
              <w:tabs>
                <w:tab w:val="left" w:pos="709"/>
              </w:tabs>
              <w:rPr>
                <w:rFonts w:ascii="Times New Roman Cyr" w:eastAsia="Times New Roman" w:hAnsi="Times New Roman Cyr" w:cs="Times New Roman"/>
                <w:b/>
                <w:sz w:val="24"/>
                <w:szCs w:val="24"/>
                <w:lang w:eastAsia="pl-PL"/>
              </w:rPr>
            </w:pPr>
            <w:r w:rsidRPr="004E13AE">
              <w:rPr>
                <w:rFonts w:ascii="Times New Roman Cyr" w:eastAsia="Times New Roman" w:hAnsi="Times New Roman Cyr" w:cs="Times New Roman"/>
                <w:b/>
                <w:sz w:val="24"/>
                <w:szCs w:val="24"/>
                <w:lang w:eastAsia="pl-PL"/>
              </w:rPr>
              <w:t>Делегатски комплект</w:t>
            </w:r>
          </w:p>
        </w:tc>
        <w:tc>
          <w:tcPr>
            <w:tcW w:w="1495" w:type="dxa"/>
          </w:tcPr>
          <w:p w:rsidR="007C1596" w:rsidRPr="004E13AE" w:rsidRDefault="007C1596" w:rsidP="004E13AE">
            <w:pPr>
              <w:tabs>
                <w:tab w:val="left" w:pos="709"/>
              </w:tabs>
              <w:jc w:val="center"/>
              <w:rPr>
                <w:rFonts w:ascii="Times New Roman Cyr" w:eastAsia="Times New Roman" w:hAnsi="Times New Roman Cyr" w:cs="Times New Roman"/>
                <w:b/>
                <w:sz w:val="24"/>
                <w:szCs w:val="24"/>
                <w:lang w:eastAsia="pl-PL"/>
              </w:rPr>
            </w:pPr>
            <w:r w:rsidRPr="004E13AE">
              <w:rPr>
                <w:rFonts w:ascii="Times New Roman Cyr" w:eastAsia="Times New Roman" w:hAnsi="Times New Roman Cyr" w:cs="Times New Roman"/>
                <w:b/>
                <w:sz w:val="24"/>
                <w:szCs w:val="24"/>
                <w:lang w:eastAsia="pl-PL"/>
              </w:rPr>
              <w:t>100</w:t>
            </w:r>
          </w:p>
        </w:tc>
        <w:tc>
          <w:tcPr>
            <w:tcW w:w="2261" w:type="dxa"/>
          </w:tcPr>
          <w:p w:rsidR="007C1596" w:rsidRPr="003977D9" w:rsidRDefault="00291095" w:rsidP="00CD0318">
            <w:pPr>
              <w:tabs>
                <w:tab w:val="left" w:pos="709"/>
              </w:tabs>
              <w:jc w:val="center"/>
              <w:rPr>
                <w:rFonts w:ascii="Times New Roman Cyr" w:eastAsia="Times New Roman" w:hAnsi="Times New Roman Cyr" w:cs="Times New Roman"/>
                <w:b/>
                <w:sz w:val="24"/>
                <w:szCs w:val="24"/>
                <w:lang w:eastAsia="pl-PL"/>
              </w:rPr>
            </w:pPr>
            <w:r w:rsidRPr="003977D9">
              <w:rPr>
                <w:rFonts w:ascii="Times New Roman Cyr" w:eastAsia="Times New Roman" w:hAnsi="Times New Roman Cyr" w:cs="Times New Roman"/>
                <w:b/>
                <w:sz w:val="24"/>
                <w:szCs w:val="24"/>
                <w:lang w:eastAsia="pl-PL"/>
              </w:rPr>
              <w:t>100</w:t>
            </w:r>
            <w:r w:rsidR="003977D9" w:rsidRPr="003977D9">
              <w:rPr>
                <w:rFonts w:ascii="Times New Roman Cyr" w:eastAsia="Times New Roman" w:hAnsi="Times New Roman Cyr" w:cs="Times New Roman"/>
                <w:b/>
                <w:sz w:val="24"/>
                <w:szCs w:val="24"/>
                <w:lang w:eastAsia="pl-PL"/>
              </w:rPr>
              <w:t xml:space="preserve"> броя</w:t>
            </w:r>
          </w:p>
        </w:tc>
        <w:tc>
          <w:tcPr>
            <w:tcW w:w="1759" w:type="dxa"/>
          </w:tcPr>
          <w:p w:rsidR="007C1596" w:rsidRPr="004E13AE" w:rsidRDefault="007C1596" w:rsidP="00CD0318">
            <w:pPr>
              <w:tabs>
                <w:tab w:val="left" w:pos="709"/>
              </w:tabs>
              <w:jc w:val="center"/>
              <w:rPr>
                <w:rFonts w:ascii="Times New Roman Cyr" w:eastAsia="Times New Roman" w:hAnsi="Times New Roman Cyr" w:cs="Times New Roman"/>
                <w:b/>
                <w:sz w:val="24"/>
                <w:szCs w:val="24"/>
                <w:lang w:eastAsia="pl-PL"/>
              </w:rPr>
            </w:pPr>
          </w:p>
        </w:tc>
        <w:tc>
          <w:tcPr>
            <w:tcW w:w="1617" w:type="dxa"/>
          </w:tcPr>
          <w:p w:rsidR="007C1596" w:rsidRPr="004E13AE" w:rsidRDefault="007C1596" w:rsidP="00CD0318">
            <w:pPr>
              <w:tabs>
                <w:tab w:val="left" w:pos="709"/>
              </w:tabs>
              <w:jc w:val="center"/>
              <w:rPr>
                <w:rFonts w:ascii="Times New Roman Cyr" w:eastAsia="Times New Roman" w:hAnsi="Times New Roman Cyr" w:cs="Times New Roman"/>
                <w:b/>
                <w:sz w:val="24"/>
                <w:szCs w:val="24"/>
                <w:lang w:eastAsia="pl-PL"/>
              </w:rPr>
            </w:pPr>
          </w:p>
        </w:tc>
      </w:tr>
      <w:tr w:rsidR="003977D9" w:rsidRPr="003977D9" w:rsidTr="00CD0318">
        <w:tc>
          <w:tcPr>
            <w:tcW w:w="2156" w:type="dxa"/>
          </w:tcPr>
          <w:p w:rsidR="007C1596" w:rsidRPr="003977D9" w:rsidRDefault="007C1596" w:rsidP="004E13AE">
            <w:pPr>
              <w:tabs>
                <w:tab w:val="left" w:pos="709"/>
              </w:tabs>
              <w:rPr>
                <w:rFonts w:ascii="Times New Roman Cyr" w:eastAsia="Times New Roman" w:hAnsi="Times New Roman Cyr" w:cs="Times New Roman"/>
                <w:b/>
                <w:sz w:val="24"/>
                <w:szCs w:val="24"/>
                <w:lang w:eastAsia="pl-PL"/>
              </w:rPr>
            </w:pPr>
            <w:r w:rsidRPr="003977D9">
              <w:rPr>
                <w:rFonts w:ascii="Times New Roman Cyr" w:eastAsia="Times New Roman" w:hAnsi="Times New Roman Cyr" w:cs="Times New Roman"/>
                <w:b/>
                <w:sz w:val="24"/>
                <w:szCs w:val="24"/>
                <w:lang w:eastAsia="pl-PL"/>
              </w:rPr>
              <w:t>Транспорт</w:t>
            </w:r>
          </w:p>
        </w:tc>
        <w:tc>
          <w:tcPr>
            <w:tcW w:w="1495" w:type="dxa"/>
          </w:tcPr>
          <w:p w:rsidR="007C1596" w:rsidRPr="003977D9" w:rsidRDefault="001F2738" w:rsidP="001F2738">
            <w:pPr>
              <w:tabs>
                <w:tab w:val="left" w:pos="709"/>
              </w:tabs>
              <w:jc w:val="center"/>
              <w:rPr>
                <w:rFonts w:ascii="Times New Roman Cyr" w:eastAsia="Times New Roman" w:hAnsi="Times New Roman Cyr" w:cs="Times New Roman"/>
                <w:b/>
                <w:sz w:val="24"/>
                <w:szCs w:val="24"/>
                <w:lang w:eastAsia="pl-PL"/>
              </w:rPr>
            </w:pPr>
            <w:r w:rsidRPr="003977D9">
              <w:rPr>
                <w:rFonts w:ascii="Times New Roman Cyr" w:eastAsia="Times New Roman" w:hAnsi="Times New Roman Cyr" w:cs="Times New Roman"/>
                <w:b/>
                <w:sz w:val="24"/>
                <w:szCs w:val="24"/>
                <w:lang w:eastAsia="pl-PL"/>
              </w:rPr>
              <w:t>1</w:t>
            </w:r>
          </w:p>
        </w:tc>
        <w:tc>
          <w:tcPr>
            <w:tcW w:w="2261" w:type="dxa"/>
          </w:tcPr>
          <w:p w:rsidR="007C1596" w:rsidRPr="003977D9" w:rsidRDefault="00291095" w:rsidP="00CD0318">
            <w:pPr>
              <w:tabs>
                <w:tab w:val="left" w:pos="709"/>
              </w:tabs>
              <w:jc w:val="center"/>
              <w:rPr>
                <w:rFonts w:ascii="Times New Roman Cyr" w:eastAsia="Times New Roman" w:hAnsi="Times New Roman Cyr" w:cs="Times New Roman"/>
                <w:b/>
                <w:sz w:val="24"/>
                <w:szCs w:val="24"/>
                <w:lang w:eastAsia="pl-PL"/>
              </w:rPr>
            </w:pPr>
            <w:r w:rsidRPr="003977D9">
              <w:rPr>
                <w:rFonts w:ascii="Times New Roman Cyr" w:eastAsia="Times New Roman" w:hAnsi="Times New Roman Cyr" w:cs="Times New Roman"/>
                <w:b/>
                <w:sz w:val="24"/>
                <w:szCs w:val="24"/>
                <w:lang w:eastAsia="pl-PL"/>
              </w:rPr>
              <w:t>50</w:t>
            </w:r>
            <w:r w:rsidR="003977D9" w:rsidRPr="003977D9">
              <w:rPr>
                <w:rFonts w:ascii="Times New Roman Cyr" w:eastAsia="Times New Roman" w:hAnsi="Times New Roman Cyr" w:cs="Times New Roman"/>
                <w:b/>
                <w:sz w:val="24"/>
                <w:szCs w:val="24"/>
                <w:lang w:eastAsia="pl-PL"/>
              </w:rPr>
              <w:t xml:space="preserve"> участници</w:t>
            </w:r>
          </w:p>
        </w:tc>
        <w:tc>
          <w:tcPr>
            <w:tcW w:w="1759" w:type="dxa"/>
          </w:tcPr>
          <w:p w:rsidR="007C1596" w:rsidRPr="003977D9" w:rsidRDefault="007C1596" w:rsidP="00CD0318">
            <w:pPr>
              <w:tabs>
                <w:tab w:val="left" w:pos="709"/>
              </w:tabs>
              <w:jc w:val="center"/>
              <w:rPr>
                <w:rFonts w:ascii="Times New Roman Cyr" w:eastAsia="Times New Roman" w:hAnsi="Times New Roman Cyr" w:cs="Times New Roman"/>
                <w:b/>
                <w:sz w:val="24"/>
                <w:szCs w:val="24"/>
                <w:lang w:eastAsia="pl-PL"/>
              </w:rPr>
            </w:pPr>
          </w:p>
        </w:tc>
        <w:tc>
          <w:tcPr>
            <w:tcW w:w="1617" w:type="dxa"/>
          </w:tcPr>
          <w:p w:rsidR="007C1596" w:rsidRPr="003977D9" w:rsidRDefault="007C1596" w:rsidP="00CD0318">
            <w:pPr>
              <w:tabs>
                <w:tab w:val="left" w:pos="709"/>
              </w:tabs>
              <w:jc w:val="center"/>
              <w:rPr>
                <w:rFonts w:ascii="Times New Roman Cyr" w:eastAsia="Times New Roman" w:hAnsi="Times New Roman Cyr" w:cs="Times New Roman"/>
                <w:b/>
                <w:sz w:val="24"/>
                <w:szCs w:val="24"/>
                <w:lang w:eastAsia="pl-PL"/>
              </w:rPr>
            </w:pPr>
          </w:p>
        </w:tc>
      </w:tr>
      <w:tr w:rsidR="003977D9" w:rsidRPr="003977D9" w:rsidTr="00CD0318">
        <w:tc>
          <w:tcPr>
            <w:tcW w:w="2156" w:type="dxa"/>
          </w:tcPr>
          <w:p w:rsidR="007C1596" w:rsidRPr="003977D9" w:rsidRDefault="007C1596" w:rsidP="004E13AE">
            <w:pPr>
              <w:tabs>
                <w:tab w:val="left" w:pos="709"/>
              </w:tabs>
              <w:rPr>
                <w:rFonts w:ascii="Times New Roman Cyr" w:eastAsia="Times New Roman" w:hAnsi="Times New Roman Cyr" w:cs="Times New Roman"/>
                <w:b/>
                <w:sz w:val="24"/>
                <w:szCs w:val="24"/>
                <w:lang w:eastAsia="pl-PL"/>
              </w:rPr>
            </w:pPr>
            <w:r w:rsidRPr="003977D9">
              <w:rPr>
                <w:rFonts w:ascii="Times New Roman Cyr" w:eastAsia="Times New Roman" w:hAnsi="Times New Roman Cyr" w:cs="Times New Roman"/>
                <w:b/>
                <w:sz w:val="24"/>
                <w:szCs w:val="24"/>
                <w:lang w:eastAsia="pl-PL"/>
              </w:rPr>
              <w:t>Нощувка</w:t>
            </w:r>
          </w:p>
        </w:tc>
        <w:tc>
          <w:tcPr>
            <w:tcW w:w="1495" w:type="dxa"/>
          </w:tcPr>
          <w:p w:rsidR="007C1596" w:rsidRPr="003977D9" w:rsidRDefault="001F2738" w:rsidP="001F2738">
            <w:pPr>
              <w:tabs>
                <w:tab w:val="left" w:pos="709"/>
              </w:tabs>
              <w:jc w:val="center"/>
              <w:rPr>
                <w:rFonts w:ascii="Times New Roman Cyr" w:eastAsia="Times New Roman" w:hAnsi="Times New Roman Cyr" w:cs="Times New Roman"/>
                <w:b/>
                <w:sz w:val="24"/>
                <w:szCs w:val="24"/>
                <w:lang w:eastAsia="pl-PL"/>
              </w:rPr>
            </w:pPr>
            <w:r w:rsidRPr="003977D9">
              <w:rPr>
                <w:rFonts w:ascii="Times New Roman Cyr" w:eastAsia="Times New Roman" w:hAnsi="Times New Roman Cyr" w:cs="Times New Roman"/>
                <w:b/>
                <w:sz w:val="24"/>
                <w:szCs w:val="24"/>
                <w:lang w:eastAsia="pl-PL"/>
              </w:rPr>
              <w:t>1</w:t>
            </w:r>
          </w:p>
        </w:tc>
        <w:tc>
          <w:tcPr>
            <w:tcW w:w="2261" w:type="dxa"/>
          </w:tcPr>
          <w:p w:rsidR="007C1596" w:rsidRPr="003977D9" w:rsidRDefault="00291095" w:rsidP="00CD0318">
            <w:pPr>
              <w:tabs>
                <w:tab w:val="left" w:pos="709"/>
              </w:tabs>
              <w:jc w:val="center"/>
              <w:rPr>
                <w:rFonts w:ascii="Times New Roman Cyr" w:eastAsia="Times New Roman" w:hAnsi="Times New Roman Cyr" w:cs="Times New Roman"/>
                <w:b/>
                <w:sz w:val="24"/>
                <w:szCs w:val="24"/>
                <w:lang w:eastAsia="pl-PL"/>
              </w:rPr>
            </w:pPr>
            <w:r w:rsidRPr="003977D9">
              <w:rPr>
                <w:rFonts w:ascii="Times New Roman Cyr" w:eastAsia="Times New Roman" w:hAnsi="Times New Roman Cyr" w:cs="Times New Roman"/>
                <w:b/>
                <w:sz w:val="24"/>
                <w:szCs w:val="24"/>
                <w:lang w:eastAsia="pl-PL"/>
              </w:rPr>
              <w:t>50</w:t>
            </w:r>
            <w:r w:rsidR="003977D9" w:rsidRPr="003977D9">
              <w:rPr>
                <w:rFonts w:ascii="Times New Roman Cyr" w:eastAsia="Times New Roman" w:hAnsi="Times New Roman Cyr" w:cs="Times New Roman"/>
                <w:b/>
                <w:sz w:val="24"/>
                <w:szCs w:val="24"/>
                <w:lang w:eastAsia="pl-PL"/>
              </w:rPr>
              <w:t xml:space="preserve"> участници</w:t>
            </w:r>
          </w:p>
        </w:tc>
        <w:tc>
          <w:tcPr>
            <w:tcW w:w="1759" w:type="dxa"/>
          </w:tcPr>
          <w:p w:rsidR="007C1596" w:rsidRPr="003977D9" w:rsidRDefault="007C1596" w:rsidP="00CD0318">
            <w:pPr>
              <w:tabs>
                <w:tab w:val="left" w:pos="709"/>
              </w:tabs>
              <w:jc w:val="center"/>
              <w:rPr>
                <w:rFonts w:ascii="Times New Roman Cyr" w:eastAsia="Times New Roman" w:hAnsi="Times New Roman Cyr" w:cs="Times New Roman"/>
                <w:b/>
                <w:sz w:val="24"/>
                <w:szCs w:val="24"/>
                <w:lang w:eastAsia="pl-PL"/>
              </w:rPr>
            </w:pPr>
          </w:p>
        </w:tc>
        <w:tc>
          <w:tcPr>
            <w:tcW w:w="1617" w:type="dxa"/>
          </w:tcPr>
          <w:p w:rsidR="007C1596" w:rsidRPr="003977D9" w:rsidRDefault="007C1596" w:rsidP="00CD0318">
            <w:pPr>
              <w:tabs>
                <w:tab w:val="left" w:pos="709"/>
              </w:tabs>
              <w:jc w:val="center"/>
              <w:rPr>
                <w:rFonts w:ascii="Times New Roman Cyr" w:eastAsia="Times New Roman" w:hAnsi="Times New Roman Cyr" w:cs="Times New Roman"/>
                <w:b/>
                <w:sz w:val="24"/>
                <w:szCs w:val="24"/>
                <w:lang w:eastAsia="pl-PL"/>
              </w:rPr>
            </w:pPr>
          </w:p>
        </w:tc>
      </w:tr>
      <w:tr w:rsidR="003977D9" w:rsidRPr="003977D9" w:rsidTr="00CD0318">
        <w:tc>
          <w:tcPr>
            <w:tcW w:w="2156" w:type="dxa"/>
          </w:tcPr>
          <w:p w:rsidR="007C1596" w:rsidRPr="003977D9" w:rsidRDefault="007C1596" w:rsidP="004E13AE">
            <w:pPr>
              <w:tabs>
                <w:tab w:val="left" w:pos="709"/>
              </w:tabs>
              <w:rPr>
                <w:rFonts w:ascii="Times New Roman Cyr" w:eastAsia="Times New Roman" w:hAnsi="Times New Roman Cyr" w:cs="Times New Roman"/>
                <w:b/>
                <w:sz w:val="24"/>
                <w:szCs w:val="24"/>
                <w:lang w:eastAsia="pl-PL"/>
              </w:rPr>
            </w:pPr>
            <w:r w:rsidRPr="003977D9">
              <w:rPr>
                <w:rFonts w:ascii="Times New Roman Cyr" w:eastAsia="Times New Roman" w:hAnsi="Times New Roman Cyr" w:cs="Times New Roman"/>
                <w:b/>
                <w:sz w:val="24"/>
                <w:szCs w:val="24"/>
                <w:lang w:eastAsia="pl-PL"/>
              </w:rPr>
              <w:t>Услуга по организиране на конференция</w:t>
            </w:r>
          </w:p>
        </w:tc>
        <w:tc>
          <w:tcPr>
            <w:tcW w:w="1495" w:type="dxa"/>
          </w:tcPr>
          <w:p w:rsidR="007C1596" w:rsidRPr="003977D9" w:rsidRDefault="007C1596" w:rsidP="004E13AE">
            <w:pPr>
              <w:tabs>
                <w:tab w:val="left" w:pos="709"/>
              </w:tabs>
              <w:jc w:val="center"/>
              <w:rPr>
                <w:rFonts w:ascii="Times New Roman Cyr" w:eastAsia="Times New Roman" w:hAnsi="Times New Roman Cyr" w:cs="Times New Roman"/>
                <w:b/>
                <w:sz w:val="24"/>
                <w:szCs w:val="24"/>
                <w:lang w:eastAsia="pl-PL"/>
              </w:rPr>
            </w:pPr>
            <w:r w:rsidRPr="003977D9">
              <w:rPr>
                <w:rFonts w:ascii="Times New Roman Cyr" w:eastAsia="Times New Roman" w:hAnsi="Times New Roman Cyr" w:cs="Times New Roman"/>
                <w:b/>
                <w:sz w:val="24"/>
                <w:szCs w:val="24"/>
                <w:lang w:eastAsia="pl-PL"/>
              </w:rPr>
              <w:t>2</w:t>
            </w:r>
          </w:p>
        </w:tc>
        <w:tc>
          <w:tcPr>
            <w:tcW w:w="2261" w:type="dxa"/>
          </w:tcPr>
          <w:p w:rsidR="007C1596" w:rsidRPr="003977D9" w:rsidRDefault="003977D9" w:rsidP="001F2738">
            <w:pPr>
              <w:tabs>
                <w:tab w:val="left" w:pos="709"/>
              </w:tabs>
              <w:jc w:val="center"/>
              <w:rPr>
                <w:rFonts w:ascii="Times New Roman Cyr" w:eastAsia="Times New Roman" w:hAnsi="Times New Roman Cyr" w:cs="Times New Roman"/>
                <w:b/>
                <w:sz w:val="24"/>
                <w:szCs w:val="24"/>
                <w:lang w:eastAsia="pl-PL"/>
              </w:rPr>
            </w:pPr>
            <w:r w:rsidRPr="003977D9">
              <w:rPr>
                <w:rFonts w:ascii="Times New Roman Cyr" w:eastAsia="Times New Roman" w:hAnsi="Times New Roman Cyr" w:cs="Times New Roman"/>
                <w:b/>
                <w:sz w:val="24"/>
                <w:szCs w:val="24"/>
                <w:lang w:eastAsia="pl-PL"/>
              </w:rPr>
              <w:t>2 броя</w:t>
            </w:r>
          </w:p>
        </w:tc>
        <w:tc>
          <w:tcPr>
            <w:tcW w:w="1759" w:type="dxa"/>
          </w:tcPr>
          <w:p w:rsidR="007C1596" w:rsidRPr="003977D9" w:rsidRDefault="007C1596" w:rsidP="00CD0318">
            <w:pPr>
              <w:tabs>
                <w:tab w:val="left" w:pos="709"/>
              </w:tabs>
              <w:jc w:val="center"/>
              <w:rPr>
                <w:rFonts w:ascii="Times New Roman Cyr" w:eastAsia="Times New Roman" w:hAnsi="Times New Roman Cyr" w:cs="Times New Roman"/>
                <w:b/>
                <w:sz w:val="24"/>
                <w:szCs w:val="24"/>
                <w:lang w:eastAsia="pl-PL"/>
              </w:rPr>
            </w:pPr>
          </w:p>
        </w:tc>
        <w:tc>
          <w:tcPr>
            <w:tcW w:w="1617" w:type="dxa"/>
          </w:tcPr>
          <w:p w:rsidR="007C1596" w:rsidRPr="003977D9" w:rsidRDefault="007C1596" w:rsidP="00CD0318">
            <w:pPr>
              <w:tabs>
                <w:tab w:val="left" w:pos="709"/>
              </w:tabs>
              <w:jc w:val="center"/>
              <w:rPr>
                <w:rFonts w:ascii="Times New Roman Cyr" w:eastAsia="Times New Roman" w:hAnsi="Times New Roman Cyr" w:cs="Times New Roman"/>
                <w:b/>
                <w:sz w:val="24"/>
                <w:szCs w:val="24"/>
                <w:lang w:eastAsia="pl-PL"/>
              </w:rPr>
            </w:pPr>
          </w:p>
        </w:tc>
      </w:tr>
      <w:tr w:rsidR="00CD0318" w:rsidRPr="004E13AE" w:rsidTr="00CD0318">
        <w:tc>
          <w:tcPr>
            <w:tcW w:w="7671" w:type="dxa"/>
            <w:gridSpan w:val="4"/>
          </w:tcPr>
          <w:p w:rsidR="00CD0318" w:rsidRPr="004E13AE" w:rsidRDefault="00CD0318" w:rsidP="004F5744">
            <w:pPr>
              <w:tabs>
                <w:tab w:val="left" w:pos="709"/>
              </w:tabs>
              <w:rPr>
                <w:rFonts w:ascii="Times New Roman Cyr" w:eastAsia="Times New Roman" w:hAnsi="Times New Roman Cyr" w:cs="Times New Roman"/>
                <w:b/>
                <w:sz w:val="24"/>
                <w:szCs w:val="24"/>
                <w:lang w:eastAsia="pl-PL"/>
              </w:rPr>
            </w:pPr>
            <w:r w:rsidRPr="004E13AE">
              <w:rPr>
                <w:rFonts w:ascii="Times New Roman Cyr" w:eastAsia="Times New Roman" w:hAnsi="Times New Roman Cyr" w:cs="Times New Roman"/>
                <w:b/>
                <w:sz w:val="24"/>
                <w:szCs w:val="24"/>
                <w:lang w:eastAsia="pl-PL"/>
              </w:rPr>
              <w:t>Обща цена без ДДС</w:t>
            </w:r>
          </w:p>
        </w:tc>
        <w:tc>
          <w:tcPr>
            <w:tcW w:w="1617" w:type="dxa"/>
          </w:tcPr>
          <w:p w:rsidR="00CD0318" w:rsidRPr="004E13AE" w:rsidRDefault="00CD0318" w:rsidP="00CD0318">
            <w:pPr>
              <w:tabs>
                <w:tab w:val="left" w:pos="709"/>
              </w:tabs>
              <w:jc w:val="center"/>
              <w:rPr>
                <w:rFonts w:ascii="Times New Roman Cyr" w:eastAsia="Times New Roman" w:hAnsi="Times New Roman Cyr" w:cs="Times New Roman"/>
                <w:b/>
                <w:sz w:val="24"/>
                <w:szCs w:val="24"/>
                <w:lang w:eastAsia="pl-PL"/>
              </w:rPr>
            </w:pPr>
          </w:p>
        </w:tc>
      </w:tr>
    </w:tbl>
    <w:p w:rsidR="008E7AFB" w:rsidRPr="00275EC6" w:rsidRDefault="008E7AFB" w:rsidP="00CD0318">
      <w:pPr>
        <w:suppressAutoHyphens/>
        <w:spacing w:after="0" w:line="240" w:lineRule="auto"/>
        <w:ind w:firstLine="708"/>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В случай на приемане на нашето предложение, ние сме съгласни да представим гаранция  за добро изпълнение по договора в размер на 2 % от стойността му без ДДС.</w:t>
      </w:r>
    </w:p>
    <w:p w:rsidR="008E7AFB" w:rsidRPr="00275EC6" w:rsidRDefault="008E7AFB" w:rsidP="008E7AFB">
      <w:pPr>
        <w:snapToGrid w:val="0"/>
        <w:spacing w:before="60" w:after="0" w:line="240" w:lineRule="auto"/>
        <w:ind w:firstLine="720"/>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Ние сме съгласни валидността на нашето предложение да бъде 120 дни от крайния срок за получаване на офертите и ще остане обвързващо за нас, като може да бъде прието по всяко време преди изтичане на този срок.</w:t>
      </w:r>
    </w:p>
    <w:p w:rsidR="008E7AFB" w:rsidRPr="00275EC6" w:rsidRDefault="008E7AFB" w:rsidP="00291095">
      <w:pPr>
        <w:snapToGrid w:val="0"/>
        <w:spacing w:before="60" w:after="0" w:line="240" w:lineRule="auto"/>
        <w:ind w:firstLine="720"/>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До подготвяне на договора, тази оферта заедно с писменото потвърждение от Ваша страна и покана за сключване на договор ще формират обвързващо с</w:t>
      </w:r>
      <w:r w:rsidR="00291095">
        <w:rPr>
          <w:rFonts w:ascii="Times New Roman Cyr" w:eastAsia="Times New Roman" w:hAnsi="Times New Roman Cyr" w:cs="Times New Roman"/>
          <w:sz w:val="24"/>
          <w:szCs w:val="24"/>
        </w:rPr>
        <w:t>поразумение между двете страни.</w:t>
      </w:r>
    </w:p>
    <w:p w:rsidR="008E7AFB" w:rsidRPr="00275EC6" w:rsidRDefault="008E7AFB" w:rsidP="008E7AFB">
      <w:pPr>
        <w:snapToGrid w:val="0"/>
        <w:spacing w:before="60" w:after="0" w:line="240" w:lineRule="auto"/>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Дата…………………..</w:t>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t xml:space="preserve">          Декларатор ……………………</w:t>
      </w:r>
    </w:p>
    <w:p w:rsidR="001645D7" w:rsidRPr="007C1596" w:rsidRDefault="00291095" w:rsidP="00291095">
      <w:pPr>
        <w:snapToGrid w:val="0"/>
        <w:spacing w:after="0" w:line="240" w:lineRule="auto"/>
        <w:rPr>
          <w:rFonts w:ascii="Times New Roman Cyr" w:eastAsia="Times New Roman" w:hAnsi="Times New Roman Cyr" w:cs="Times New Roman"/>
          <w:sz w:val="24"/>
          <w:szCs w:val="24"/>
        </w:rPr>
      </w:pPr>
      <w:r>
        <w:rPr>
          <w:rFonts w:ascii="Times New Roman Cyr" w:eastAsia="Times New Roman" w:hAnsi="Times New Roman Cyr" w:cs="Times New Roman"/>
          <w:iCs/>
          <w:sz w:val="24"/>
          <w:szCs w:val="24"/>
        </w:rPr>
        <w:t>(дата на подписване)</w:t>
      </w:r>
      <w:r>
        <w:rPr>
          <w:rFonts w:ascii="Times New Roman Cyr" w:eastAsia="Times New Roman" w:hAnsi="Times New Roman Cyr" w:cs="Times New Roman"/>
          <w:iCs/>
          <w:sz w:val="24"/>
          <w:szCs w:val="24"/>
        </w:rPr>
        <w:tab/>
      </w:r>
      <w:r>
        <w:rPr>
          <w:rFonts w:ascii="Times New Roman Cyr" w:eastAsia="Times New Roman" w:hAnsi="Times New Roman Cyr" w:cs="Times New Roman"/>
          <w:iCs/>
          <w:sz w:val="24"/>
          <w:szCs w:val="24"/>
        </w:rPr>
        <w:tab/>
      </w:r>
      <w:r>
        <w:rPr>
          <w:rFonts w:ascii="Times New Roman Cyr" w:eastAsia="Times New Roman" w:hAnsi="Times New Roman Cyr" w:cs="Times New Roman"/>
          <w:iCs/>
          <w:sz w:val="24"/>
          <w:szCs w:val="24"/>
        </w:rPr>
        <w:tab/>
      </w:r>
      <w:r>
        <w:rPr>
          <w:rFonts w:ascii="Times New Roman Cyr" w:eastAsia="Times New Roman" w:hAnsi="Times New Roman Cyr" w:cs="Times New Roman"/>
          <w:iCs/>
          <w:sz w:val="24"/>
          <w:szCs w:val="24"/>
        </w:rPr>
        <w:tab/>
      </w:r>
      <w:r>
        <w:rPr>
          <w:rFonts w:ascii="Times New Roman Cyr" w:eastAsia="Times New Roman" w:hAnsi="Times New Roman Cyr" w:cs="Times New Roman"/>
          <w:iCs/>
          <w:sz w:val="24"/>
          <w:szCs w:val="24"/>
        </w:rPr>
        <w:tab/>
      </w:r>
      <w:r w:rsidRPr="00275EC6">
        <w:rPr>
          <w:rFonts w:ascii="Times New Roman Cyr" w:eastAsia="Times New Roman" w:hAnsi="Times New Roman Cyr" w:cs="Times New Roman"/>
          <w:iCs/>
          <w:sz w:val="24"/>
          <w:szCs w:val="24"/>
        </w:rPr>
        <w:t>(</w:t>
      </w:r>
      <w:r>
        <w:rPr>
          <w:rFonts w:ascii="Times New Roman Cyr" w:eastAsia="Times New Roman" w:hAnsi="Times New Roman Cyr" w:cs="Times New Roman"/>
          <w:iCs/>
          <w:sz w:val="24"/>
          <w:szCs w:val="24"/>
        </w:rPr>
        <w:t xml:space="preserve">Трите имена, </w:t>
      </w:r>
      <w:r w:rsidRPr="00275EC6">
        <w:rPr>
          <w:rFonts w:ascii="Times New Roman Cyr" w:eastAsia="Times New Roman" w:hAnsi="Times New Roman Cyr" w:cs="Times New Roman"/>
          <w:iCs/>
          <w:sz w:val="24"/>
          <w:szCs w:val="24"/>
        </w:rPr>
        <w:t>подпис и печат)</w:t>
      </w:r>
      <w:r w:rsidR="007C1596">
        <w:rPr>
          <w:rFonts w:ascii="Times New Roman Cyr" w:eastAsia="Times New Roman" w:hAnsi="Times New Roman Cyr" w:cs="Times New Roman"/>
          <w:sz w:val="24"/>
          <w:szCs w:val="24"/>
        </w:rPr>
        <w:tab/>
      </w:r>
      <w:r w:rsidR="007C1596">
        <w:rPr>
          <w:rFonts w:ascii="Times New Roman Cyr" w:eastAsia="Times New Roman" w:hAnsi="Times New Roman Cyr" w:cs="Times New Roman"/>
          <w:sz w:val="24"/>
          <w:szCs w:val="24"/>
        </w:rPr>
        <w:tab/>
      </w:r>
      <w:r w:rsidR="007C1596">
        <w:rPr>
          <w:rFonts w:ascii="Times New Roman Cyr" w:eastAsia="Times New Roman" w:hAnsi="Times New Roman Cyr" w:cs="Times New Roman"/>
          <w:sz w:val="24"/>
          <w:szCs w:val="24"/>
        </w:rPr>
        <w:tab/>
      </w:r>
      <w:r w:rsidR="007C1596">
        <w:rPr>
          <w:rFonts w:ascii="Times New Roman Cyr" w:eastAsia="Times New Roman" w:hAnsi="Times New Roman Cyr" w:cs="Times New Roman"/>
          <w:sz w:val="24"/>
          <w:szCs w:val="24"/>
        </w:rPr>
        <w:tab/>
      </w:r>
      <w:r w:rsidR="007C1596">
        <w:rPr>
          <w:rFonts w:ascii="Times New Roman Cyr" w:eastAsia="Times New Roman" w:hAnsi="Times New Roman Cyr" w:cs="Times New Roman"/>
          <w:sz w:val="24"/>
          <w:szCs w:val="24"/>
        </w:rPr>
        <w:tab/>
      </w:r>
      <w:r w:rsidR="007C1596">
        <w:rPr>
          <w:rFonts w:ascii="Times New Roman Cyr" w:eastAsia="Times New Roman" w:hAnsi="Times New Roman Cyr" w:cs="Times New Roman"/>
          <w:sz w:val="24"/>
          <w:szCs w:val="24"/>
        </w:rPr>
        <w:tab/>
      </w:r>
      <w:r w:rsidR="007C1596">
        <w:rPr>
          <w:rFonts w:ascii="Times New Roman Cyr" w:eastAsia="Times New Roman" w:hAnsi="Times New Roman Cyr" w:cs="Times New Roman"/>
          <w:sz w:val="24"/>
          <w:szCs w:val="24"/>
        </w:rPr>
        <w:tab/>
      </w:r>
      <w:r w:rsidR="007C1596">
        <w:rPr>
          <w:rFonts w:ascii="Times New Roman Cyr" w:eastAsia="Times New Roman" w:hAnsi="Times New Roman Cyr" w:cs="Times New Roman"/>
          <w:sz w:val="24"/>
          <w:szCs w:val="24"/>
        </w:rPr>
        <w:tab/>
      </w:r>
    </w:p>
    <w:p w:rsidR="001645D7" w:rsidRPr="00275EC6" w:rsidRDefault="001645D7" w:rsidP="001645D7">
      <w:pPr>
        <w:keepNext/>
        <w:tabs>
          <w:tab w:val="left" w:pos="708"/>
        </w:tabs>
        <w:suppressAutoHyphens/>
        <w:spacing w:before="240" w:after="240" w:line="240" w:lineRule="auto"/>
        <w:ind w:left="480" w:hanging="480"/>
        <w:jc w:val="center"/>
        <w:outlineLvl w:val="0"/>
        <w:rPr>
          <w:rFonts w:ascii="Times New Roman Cyr" w:eastAsia="Times New Roman" w:hAnsi="Times New Roman Cyr" w:cs="Times New Roman"/>
          <w:smallCaps/>
          <w:kern w:val="2"/>
          <w:sz w:val="24"/>
          <w:szCs w:val="24"/>
          <w:lang w:eastAsia="ar-SA"/>
        </w:rPr>
      </w:pPr>
      <w:r w:rsidRPr="00275EC6">
        <w:rPr>
          <w:rFonts w:ascii="Times New Roman Cyr" w:eastAsia="Times New Roman" w:hAnsi="Times New Roman Cyr" w:cs="Times New Roman"/>
          <w:smallCaps/>
          <w:kern w:val="2"/>
          <w:sz w:val="24"/>
          <w:szCs w:val="24"/>
          <w:lang w:eastAsia="ar-SA"/>
        </w:rPr>
        <w:lastRenderedPageBreak/>
        <w:t>ПРЕДЛАГАНА ЦЕНА ЗА ОБОСОБЕНА ПОЗИЦИЯ 4</w:t>
      </w:r>
    </w:p>
    <w:p w:rsidR="001645D7" w:rsidRPr="00275EC6" w:rsidRDefault="001645D7" w:rsidP="001645D7">
      <w:pPr>
        <w:tabs>
          <w:tab w:val="left" w:pos="5940"/>
        </w:tabs>
        <w:snapToGrid w:val="0"/>
        <w:spacing w:after="0" w:line="240" w:lineRule="auto"/>
        <w:ind w:left="5850"/>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ДО</w:t>
      </w:r>
    </w:p>
    <w:p w:rsidR="001645D7" w:rsidRPr="00275EC6" w:rsidRDefault="001645D7" w:rsidP="001645D7">
      <w:pPr>
        <w:tabs>
          <w:tab w:val="left" w:pos="5940"/>
        </w:tabs>
        <w:snapToGrid w:val="0"/>
        <w:spacing w:after="0" w:line="240" w:lineRule="auto"/>
        <w:ind w:left="5850"/>
        <w:rPr>
          <w:rFonts w:ascii="Times New Roman Cyr" w:eastAsia="Times New Roman" w:hAnsi="Times New Roman Cyr" w:cs="Times New Roman"/>
          <w:bCs/>
          <w:sz w:val="24"/>
          <w:szCs w:val="24"/>
        </w:rPr>
      </w:pPr>
      <w:r w:rsidRPr="00275EC6">
        <w:rPr>
          <w:rFonts w:ascii="Times New Roman Cyr" w:eastAsia="Times New Roman" w:hAnsi="Times New Roman Cyr" w:cs="Times New Roman"/>
          <w:sz w:val="24"/>
          <w:szCs w:val="24"/>
        </w:rPr>
        <w:t>УНСС-гр. София</w:t>
      </w:r>
    </w:p>
    <w:p w:rsidR="001645D7" w:rsidRPr="00275EC6" w:rsidRDefault="001645D7" w:rsidP="001645D7">
      <w:pPr>
        <w:snapToGrid w:val="0"/>
        <w:spacing w:after="0" w:line="240" w:lineRule="auto"/>
        <w:ind w:firstLine="720"/>
        <w:jc w:val="both"/>
        <w:rPr>
          <w:rFonts w:ascii="Times New Roman Cyr" w:eastAsia="Times New Roman" w:hAnsi="Times New Roman Cyr" w:cs="Times New Roman"/>
          <w:sz w:val="24"/>
          <w:szCs w:val="24"/>
        </w:rPr>
      </w:pPr>
    </w:p>
    <w:p w:rsidR="001645D7" w:rsidRPr="00275EC6" w:rsidRDefault="001645D7" w:rsidP="001645D7">
      <w:pPr>
        <w:snapToGrid w:val="0"/>
        <w:spacing w:after="0" w:line="240" w:lineRule="auto"/>
        <w:ind w:firstLine="720"/>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УВАЖАЕМИ ДАМИ И ГОСПОДА,</w:t>
      </w:r>
    </w:p>
    <w:p w:rsidR="001645D7" w:rsidRPr="00275EC6" w:rsidRDefault="001645D7" w:rsidP="001645D7">
      <w:pPr>
        <w:snapToGrid w:val="0"/>
        <w:spacing w:after="0" w:line="240" w:lineRule="auto"/>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ab/>
      </w:r>
    </w:p>
    <w:p w:rsidR="001645D7" w:rsidRPr="00275EC6" w:rsidRDefault="001645D7" w:rsidP="001645D7">
      <w:pPr>
        <w:snapToGrid w:val="0"/>
        <w:spacing w:after="0" w:line="240" w:lineRule="auto"/>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 xml:space="preserve">След запознаване с документацията за участие в открита процедура за възлагане на обществена поръчка с предмет: </w:t>
      </w:r>
      <w:r w:rsidR="007C1596" w:rsidRPr="007C1596">
        <w:rPr>
          <w:rFonts w:ascii="Times New Roman Cyr" w:eastAsia="Times New Roman" w:hAnsi="Times New Roman Cyr" w:cs="Times New Roman"/>
          <w:sz w:val="24"/>
          <w:szCs w:val="24"/>
        </w:rPr>
        <w:t>„УСЛУГИ ПО ИЗПЪЛНЕНИЕТО НА ПРОЕКТ BG051РО001-3.1.08-0031 „РАЗРАБОТВАНЕ И ВЪВЕЖДАНЕ НА СИСТЕМА ОТ КЛЮЧОВИ ИНДИКАТОРИ И ПРОЦЕСНО-БАЗИРАНО УПРАВЛЕНИЕ НА УНСС““</w:t>
      </w:r>
    </w:p>
    <w:p w:rsidR="001645D7" w:rsidRPr="00275EC6" w:rsidRDefault="001645D7" w:rsidP="001645D7">
      <w:pPr>
        <w:snapToGrid w:val="0"/>
        <w:spacing w:after="0" w:line="240" w:lineRule="auto"/>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Ние от…………………………………………………………………………………………</w:t>
      </w:r>
    </w:p>
    <w:p w:rsidR="001645D7" w:rsidRPr="00275EC6" w:rsidRDefault="001645D7" w:rsidP="001645D7">
      <w:pPr>
        <w:snapToGrid w:val="0"/>
        <w:spacing w:after="0" w:line="240" w:lineRule="auto"/>
        <w:jc w:val="center"/>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/изписва се името на Участника/</w:t>
      </w:r>
    </w:p>
    <w:p w:rsidR="001645D7" w:rsidRPr="00275EC6" w:rsidRDefault="001645D7" w:rsidP="001645D7">
      <w:pPr>
        <w:suppressAutoHyphens/>
        <w:spacing w:before="80" w:after="120" w:line="48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w:t>
      </w:r>
      <w:r w:rsidRPr="00275EC6">
        <w:rPr>
          <w:rFonts w:ascii="Times New Roman Cyr" w:eastAsia="Times New Roman" w:hAnsi="Times New Roman Cyr" w:cs="Times New Roman"/>
          <w:sz w:val="24"/>
          <w:szCs w:val="24"/>
          <w:lang w:eastAsia="ar-SA"/>
        </w:rPr>
        <w:tab/>
        <w:t>………………………………...................................……</w:t>
      </w:r>
    </w:p>
    <w:p w:rsidR="001645D7" w:rsidRPr="00275EC6" w:rsidRDefault="001645D7" w:rsidP="001645D7">
      <w:pPr>
        <w:snapToGrid w:val="0"/>
        <w:spacing w:after="0" w:line="240" w:lineRule="auto"/>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ЕИК                  /адрес по регистрация/</w:t>
      </w:r>
    </w:p>
    <w:p w:rsidR="001645D7" w:rsidRPr="00275EC6" w:rsidRDefault="001645D7" w:rsidP="001645D7">
      <w:pPr>
        <w:snapToGrid w:val="0"/>
        <w:spacing w:before="120" w:after="0" w:line="240" w:lineRule="auto"/>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предлагаме да изпълним поръчката, съгласно документацията за участие при следните финансови условия:</w:t>
      </w:r>
    </w:p>
    <w:p w:rsidR="001645D7" w:rsidRPr="00275EC6" w:rsidRDefault="001645D7" w:rsidP="001645D7">
      <w:pPr>
        <w:tabs>
          <w:tab w:val="left" w:pos="709"/>
        </w:tabs>
        <w:spacing w:after="0" w:line="240" w:lineRule="auto"/>
        <w:rPr>
          <w:rFonts w:ascii="Times New Roman Cyr" w:eastAsia="Times New Roman" w:hAnsi="Times New Roman Cyr" w:cs="Times New Roman"/>
          <w:bCs/>
          <w:sz w:val="24"/>
          <w:szCs w:val="24"/>
          <w:lang w:eastAsia="pl-PL"/>
        </w:rPr>
      </w:pPr>
    </w:p>
    <w:p w:rsidR="001645D7" w:rsidRPr="00275EC6" w:rsidRDefault="001645D7" w:rsidP="001645D7">
      <w:pPr>
        <w:tabs>
          <w:tab w:val="left" w:pos="709"/>
        </w:tabs>
        <w:spacing w:after="0" w:line="240" w:lineRule="auto"/>
        <w:rPr>
          <w:rFonts w:ascii="Times New Roman Cyr" w:eastAsia="Times New Roman" w:hAnsi="Times New Roman Cyr" w:cs="Times New Roman"/>
          <w:bCs/>
          <w:sz w:val="24"/>
          <w:szCs w:val="24"/>
          <w:lang w:eastAsia="pl-PL"/>
        </w:rPr>
      </w:pPr>
      <w:r w:rsidRPr="00275EC6">
        <w:rPr>
          <w:rFonts w:ascii="Times New Roman Cyr" w:eastAsia="Times New Roman" w:hAnsi="Times New Roman Cyr" w:cs="Times New Roman"/>
          <w:bCs/>
          <w:sz w:val="24"/>
          <w:szCs w:val="24"/>
          <w:lang w:eastAsia="pl-PL"/>
        </w:rPr>
        <w:t>Цена за изпълнение: ......……………лева без ДДС</w:t>
      </w:r>
    </w:p>
    <w:p w:rsidR="00F91EA7" w:rsidRDefault="001645D7" w:rsidP="00F91EA7">
      <w:pPr>
        <w:tabs>
          <w:tab w:val="left" w:pos="709"/>
        </w:tabs>
        <w:spacing w:after="0" w:line="240" w:lineRule="auto"/>
        <w:rPr>
          <w:rFonts w:ascii="Times New Roman Cyr" w:eastAsia="Times New Roman" w:hAnsi="Times New Roman Cyr" w:cs="Times New Roman"/>
          <w:sz w:val="24"/>
          <w:szCs w:val="24"/>
          <w:lang w:eastAsia="pl-PL"/>
        </w:rPr>
      </w:pPr>
      <w:r w:rsidRPr="00275EC6">
        <w:rPr>
          <w:rFonts w:ascii="Times New Roman Cyr" w:eastAsia="Times New Roman" w:hAnsi="Times New Roman Cyr" w:cs="Times New Roman"/>
          <w:bCs/>
          <w:sz w:val="24"/>
          <w:szCs w:val="24"/>
          <w:lang w:eastAsia="pl-PL"/>
        </w:rPr>
        <w:t>/</w:t>
      </w:r>
      <w:r w:rsidRPr="00275EC6">
        <w:rPr>
          <w:rFonts w:ascii="Times New Roman Cyr" w:eastAsia="Times New Roman" w:hAnsi="Times New Roman Cyr" w:cs="Times New Roman"/>
          <w:sz w:val="24"/>
          <w:szCs w:val="24"/>
          <w:lang w:eastAsia="pl-PL"/>
        </w:rPr>
        <w:t>словом…………………….........................………………………../ лева</w:t>
      </w:r>
      <w:r w:rsidR="00F91EA7">
        <w:rPr>
          <w:rFonts w:ascii="Times New Roman Cyr" w:eastAsia="Times New Roman" w:hAnsi="Times New Roman Cyr" w:cs="Times New Roman"/>
          <w:sz w:val="24"/>
          <w:szCs w:val="24"/>
          <w:lang w:eastAsia="pl-PL"/>
        </w:rPr>
        <w:t>, от които:</w:t>
      </w:r>
    </w:p>
    <w:p w:rsidR="00F91EA7" w:rsidRPr="00F346E5" w:rsidRDefault="00F91EA7" w:rsidP="00F91EA7">
      <w:pPr>
        <w:pStyle w:val="ListParagraph"/>
        <w:numPr>
          <w:ilvl w:val="0"/>
          <w:numId w:val="2"/>
        </w:numPr>
        <w:tabs>
          <w:tab w:val="left" w:pos="0"/>
        </w:tabs>
        <w:spacing w:after="0" w:line="240" w:lineRule="auto"/>
        <w:rPr>
          <w:rFonts w:ascii="Times New Roman Cyr" w:eastAsia="Times New Roman" w:hAnsi="Times New Roman Cyr" w:cs="Times New Roman"/>
          <w:sz w:val="24"/>
          <w:szCs w:val="24"/>
          <w:lang w:eastAsia="pl-PL"/>
        </w:rPr>
      </w:pPr>
      <w:r>
        <w:rPr>
          <w:rFonts w:ascii="Times New Roman Cyr" w:eastAsia="Times New Roman" w:hAnsi="Times New Roman Cyr" w:cs="Times New Roman"/>
          <w:sz w:val="24"/>
          <w:szCs w:val="24"/>
          <w:lang w:eastAsia="pl-PL"/>
        </w:rPr>
        <w:t>за издаване на сертификат</w:t>
      </w:r>
      <w:r w:rsidRPr="00F346E5">
        <w:rPr>
          <w:rFonts w:ascii="Times New Roman Cyr" w:eastAsia="Times New Roman" w:hAnsi="Times New Roman Cyr" w:cs="Times New Roman"/>
          <w:sz w:val="24"/>
          <w:szCs w:val="24"/>
          <w:lang w:eastAsia="pl-PL"/>
        </w:rPr>
        <w:t>......……………лева без ДДС</w:t>
      </w:r>
    </w:p>
    <w:p w:rsidR="00F91EA7" w:rsidRPr="00F346E5" w:rsidRDefault="00F91EA7" w:rsidP="00F91EA7">
      <w:pPr>
        <w:tabs>
          <w:tab w:val="left" w:pos="0"/>
        </w:tabs>
        <w:spacing w:after="0" w:line="240" w:lineRule="auto"/>
        <w:rPr>
          <w:rFonts w:ascii="Times New Roman Cyr" w:eastAsia="Times New Roman" w:hAnsi="Times New Roman Cyr" w:cs="Times New Roman"/>
          <w:sz w:val="24"/>
          <w:szCs w:val="24"/>
          <w:lang w:eastAsia="pl-PL"/>
        </w:rPr>
      </w:pPr>
      <w:r w:rsidRPr="00F346E5">
        <w:rPr>
          <w:rFonts w:ascii="Times New Roman Cyr" w:eastAsia="Times New Roman" w:hAnsi="Times New Roman Cyr" w:cs="Times New Roman"/>
          <w:sz w:val="24"/>
          <w:szCs w:val="24"/>
          <w:lang w:eastAsia="pl-PL"/>
        </w:rPr>
        <w:t>/словом…………………….........................………………………../ лева</w:t>
      </w:r>
    </w:p>
    <w:p w:rsidR="00F91EA7" w:rsidRPr="00275EC6" w:rsidRDefault="00F91EA7" w:rsidP="001645D7">
      <w:pPr>
        <w:tabs>
          <w:tab w:val="left" w:pos="709"/>
        </w:tabs>
        <w:spacing w:after="0" w:line="240" w:lineRule="auto"/>
        <w:rPr>
          <w:rFonts w:ascii="Times New Roman Cyr" w:eastAsia="Times New Roman" w:hAnsi="Times New Roman Cyr" w:cs="Times New Roman"/>
          <w:sz w:val="24"/>
          <w:szCs w:val="24"/>
          <w:lang w:eastAsia="pl-PL"/>
        </w:rPr>
      </w:pPr>
    </w:p>
    <w:p w:rsidR="001645D7" w:rsidRPr="00275EC6" w:rsidRDefault="001645D7" w:rsidP="001645D7">
      <w:pPr>
        <w:tabs>
          <w:tab w:val="left" w:pos="709"/>
        </w:tabs>
        <w:spacing w:after="0" w:line="240" w:lineRule="auto"/>
        <w:rPr>
          <w:rFonts w:ascii="Times New Roman Cyr" w:eastAsia="Times New Roman" w:hAnsi="Times New Roman Cyr" w:cs="Times New Roman"/>
          <w:sz w:val="24"/>
          <w:szCs w:val="24"/>
          <w:lang w:eastAsia="pl-PL"/>
        </w:rPr>
      </w:pPr>
    </w:p>
    <w:p w:rsidR="001645D7" w:rsidRPr="00275EC6" w:rsidRDefault="001645D7" w:rsidP="001645D7">
      <w:pPr>
        <w:suppressAutoHyphens/>
        <w:spacing w:after="0" w:line="240" w:lineRule="auto"/>
        <w:ind w:firstLine="720"/>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В случай на приемане на нашето предложение, ние сме съгласни да представим гаранция  за добро изпълнение по договора в размер на 2 % от стойността му без ДДС.</w:t>
      </w:r>
    </w:p>
    <w:p w:rsidR="001645D7" w:rsidRPr="00275EC6" w:rsidRDefault="001645D7" w:rsidP="001645D7">
      <w:pPr>
        <w:snapToGrid w:val="0"/>
        <w:spacing w:before="60" w:after="0" w:line="240" w:lineRule="auto"/>
        <w:ind w:firstLine="720"/>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Ние сме съгласни валидността на нашето предложение да бъде 120 дни от крайния срок за получаване на офертите и ще остане обвързващо за нас, като може да бъде прието по всяко време преди изтичане на този срок.</w:t>
      </w:r>
    </w:p>
    <w:p w:rsidR="001645D7" w:rsidRPr="00275EC6" w:rsidRDefault="001645D7" w:rsidP="001645D7">
      <w:pPr>
        <w:snapToGrid w:val="0"/>
        <w:spacing w:before="60" w:after="0" w:line="240" w:lineRule="auto"/>
        <w:ind w:firstLine="720"/>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До подготвяне на договора, тази оферта заедно с писменото потвърждение от Ваша страна и покана за сключване на договор ще формират обвързващо споразумение между двете страни.</w:t>
      </w:r>
    </w:p>
    <w:p w:rsidR="001645D7" w:rsidRPr="00275EC6" w:rsidRDefault="001645D7" w:rsidP="001645D7">
      <w:pPr>
        <w:snapToGrid w:val="0"/>
        <w:spacing w:before="60" w:after="0" w:line="240" w:lineRule="auto"/>
        <w:ind w:firstLine="720"/>
        <w:jc w:val="both"/>
        <w:rPr>
          <w:rFonts w:ascii="Times New Roman Cyr" w:eastAsia="Times New Roman" w:hAnsi="Times New Roman Cyr" w:cs="Times New Roman"/>
          <w:sz w:val="24"/>
          <w:szCs w:val="24"/>
        </w:rPr>
      </w:pPr>
    </w:p>
    <w:p w:rsidR="001645D7" w:rsidRPr="00275EC6" w:rsidRDefault="001645D7" w:rsidP="001645D7">
      <w:pPr>
        <w:snapToGrid w:val="0"/>
        <w:spacing w:before="60" w:after="0" w:line="240" w:lineRule="auto"/>
        <w:ind w:firstLine="720"/>
        <w:jc w:val="both"/>
        <w:rPr>
          <w:rFonts w:ascii="Times New Roman Cyr" w:eastAsia="Times New Roman" w:hAnsi="Times New Roman Cyr" w:cs="Times New Roman"/>
          <w:sz w:val="24"/>
          <w:szCs w:val="24"/>
        </w:rPr>
      </w:pPr>
    </w:p>
    <w:p w:rsidR="001645D7" w:rsidRPr="00275EC6" w:rsidRDefault="001645D7" w:rsidP="001645D7">
      <w:pPr>
        <w:snapToGrid w:val="0"/>
        <w:spacing w:before="60" w:after="0" w:line="240" w:lineRule="auto"/>
        <w:ind w:firstLine="720"/>
        <w:jc w:val="both"/>
        <w:rPr>
          <w:rFonts w:ascii="Times New Roman Cyr" w:eastAsia="Times New Roman" w:hAnsi="Times New Roman Cyr" w:cs="Times New Roman"/>
          <w:sz w:val="24"/>
          <w:szCs w:val="24"/>
        </w:rPr>
      </w:pPr>
    </w:p>
    <w:p w:rsidR="001645D7" w:rsidRPr="00275EC6" w:rsidRDefault="001645D7" w:rsidP="001645D7">
      <w:pPr>
        <w:snapToGrid w:val="0"/>
        <w:spacing w:before="60" w:after="0" w:line="240" w:lineRule="auto"/>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Дата…………………..</w:t>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t xml:space="preserve">          Декларатор ……………………</w:t>
      </w:r>
    </w:p>
    <w:p w:rsidR="00291095" w:rsidRPr="00275EC6" w:rsidRDefault="00291095" w:rsidP="00291095">
      <w:pPr>
        <w:snapToGrid w:val="0"/>
        <w:spacing w:after="0" w:line="240" w:lineRule="auto"/>
        <w:rPr>
          <w:rFonts w:ascii="Times New Roman Cyr" w:eastAsia="Times New Roman" w:hAnsi="Times New Roman Cyr" w:cs="Times New Roman"/>
          <w:sz w:val="24"/>
          <w:szCs w:val="24"/>
        </w:rPr>
      </w:pPr>
      <w:r>
        <w:rPr>
          <w:rFonts w:ascii="Times New Roman Cyr" w:eastAsia="Times New Roman" w:hAnsi="Times New Roman Cyr" w:cs="Times New Roman"/>
          <w:iCs/>
          <w:sz w:val="24"/>
          <w:szCs w:val="24"/>
        </w:rPr>
        <w:t>(дата на подписване)</w:t>
      </w:r>
      <w:r>
        <w:rPr>
          <w:rFonts w:ascii="Times New Roman Cyr" w:eastAsia="Times New Roman" w:hAnsi="Times New Roman Cyr" w:cs="Times New Roman"/>
          <w:iCs/>
          <w:sz w:val="24"/>
          <w:szCs w:val="24"/>
        </w:rPr>
        <w:tab/>
      </w:r>
      <w:r>
        <w:rPr>
          <w:rFonts w:ascii="Times New Roman Cyr" w:eastAsia="Times New Roman" w:hAnsi="Times New Roman Cyr" w:cs="Times New Roman"/>
          <w:iCs/>
          <w:sz w:val="24"/>
          <w:szCs w:val="24"/>
        </w:rPr>
        <w:tab/>
      </w:r>
      <w:r>
        <w:rPr>
          <w:rFonts w:ascii="Times New Roman Cyr" w:eastAsia="Times New Roman" w:hAnsi="Times New Roman Cyr" w:cs="Times New Roman"/>
          <w:iCs/>
          <w:sz w:val="24"/>
          <w:szCs w:val="24"/>
        </w:rPr>
        <w:tab/>
      </w:r>
      <w:r>
        <w:rPr>
          <w:rFonts w:ascii="Times New Roman Cyr" w:eastAsia="Times New Roman" w:hAnsi="Times New Roman Cyr" w:cs="Times New Roman"/>
          <w:iCs/>
          <w:sz w:val="24"/>
          <w:szCs w:val="24"/>
        </w:rPr>
        <w:tab/>
      </w:r>
      <w:r>
        <w:rPr>
          <w:rFonts w:ascii="Times New Roman Cyr" w:eastAsia="Times New Roman" w:hAnsi="Times New Roman Cyr" w:cs="Times New Roman"/>
          <w:iCs/>
          <w:sz w:val="24"/>
          <w:szCs w:val="24"/>
        </w:rPr>
        <w:tab/>
      </w:r>
      <w:r w:rsidRPr="00275EC6">
        <w:rPr>
          <w:rFonts w:ascii="Times New Roman Cyr" w:eastAsia="Times New Roman" w:hAnsi="Times New Roman Cyr" w:cs="Times New Roman"/>
          <w:iCs/>
          <w:sz w:val="24"/>
          <w:szCs w:val="24"/>
        </w:rPr>
        <w:t>(</w:t>
      </w:r>
      <w:r>
        <w:rPr>
          <w:rFonts w:ascii="Times New Roman Cyr" w:eastAsia="Times New Roman" w:hAnsi="Times New Roman Cyr" w:cs="Times New Roman"/>
          <w:iCs/>
          <w:sz w:val="24"/>
          <w:szCs w:val="24"/>
        </w:rPr>
        <w:t xml:space="preserve">Трите имена, </w:t>
      </w:r>
      <w:r w:rsidRPr="00275EC6">
        <w:rPr>
          <w:rFonts w:ascii="Times New Roman Cyr" w:eastAsia="Times New Roman" w:hAnsi="Times New Roman Cyr" w:cs="Times New Roman"/>
          <w:iCs/>
          <w:sz w:val="24"/>
          <w:szCs w:val="24"/>
        </w:rPr>
        <w:t>подпис и печат)</w:t>
      </w:r>
    </w:p>
    <w:p w:rsidR="001645D7" w:rsidRPr="00275EC6" w:rsidRDefault="001645D7" w:rsidP="001645D7">
      <w:pPr>
        <w:snapToGrid w:val="0"/>
        <w:spacing w:before="60" w:after="0" w:line="240" w:lineRule="auto"/>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r>
    </w:p>
    <w:p w:rsidR="001645D7" w:rsidRPr="00275EC6" w:rsidRDefault="001645D7" w:rsidP="00CD0318">
      <w:pPr>
        <w:rPr>
          <w:rFonts w:ascii="Times New Roman Cyr" w:hAnsi="Times New Roman Cyr"/>
          <w:sz w:val="24"/>
          <w:szCs w:val="24"/>
        </w:rPr>
      </w:pPr>
    </w:p>
    <w:p w:rsidR="001645D7" w:rsidRPr="00275EC6" w:rsidRDefault="001645D7" w:rsidP="001645D7">
      <w:pPr>
        <w:keepNext/>
        <w:tabs>
          <w:tab w:val="left" w:pos="708"/>
        </w:tabs>
        <w:suppressAutoHyphens/>
        <w:spacing w:before="240" w:after="240" w:line="240" w:lineRule="auto"/>
        <w:ind w:left="480" w:hanging="480"/>
        <w:jc w:val="center"/>
        <w:outlineLvl w:val="0"/>
        <w:rPr>
          <w:rFonts w:ascii="Times New Roman Cyr" w:eastAsia="Times New Roman" w:hAnsi="Times New Roman Cyr" w:cs="Times New Roman"/>
          <w:smallCaps/>
          <w:kern w:val="2"/>
          <w:sz w:val="24"/>
          <w:szCs w:val="24"/>
          <w:lang w:eastAsia="ar-SA"/>
        </w:rPr>
      </w:pPr>
      <w:r w:rsidRPr="00275EC6">
        <w:rPr>
          <w:rFonts w:ascii="Times New Roman Cyr" w:eastAsia="Times New Roman" w:hAnsi="Times New Roman Cyr" w:cs="Times New Roman"/>
          <w:smallCaps/>
          <w:kern w:val="2"/>
          <w:sz w:val="24"/>
          <w:szCs w:val="24"/>
          <w:lang w:eastAsia="ar-SA"/>
        </w:rPr>
        <w:lastRenderedPageBreak/>
        <w:t>ПРЕДЛАГАНА ЦЕНА ЗА ОБОСОБЕНА ПОЗИЦИЯ 5</w:t>
      </w:r>
    </w:p>
    <w:p w:rsidR="001645D7" w:rsidRPr="00275EC6" w:rsidRDefault="001645D7" w:rsidP="001645D7">
      <w:pPr>
        <w:tabs>
          <w:tab w:val="left" w:pos="5940"/>
        </w:tabs>
        <w:snapToGrid w:val="0"/>
        <w:spacing w:after="0" w:line="240" w:lineRule="auto"/>
        <w:ind w:left="5850"/>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ДО</w:t>
      </w:r>
    </w:p>
    <w:p w:rsidR="001645D7" w:rsidRPr="00275EC6" w:rsidRDefault="001645D7" w:rsidP="001645D7">
      <w:pPr>
        <w:tabs>
          <w:tab w:val="left" w:pos="5940"/>
        </w:tabs>
        <w:snapToGrid w:val="0"/>
        <w:spacing w:after="0" w:line="240" w:lineRule="auto"/>
        <w:ind w:left="5850"/>
        <w:rPr>
          <w:rFonts w:ascii="Times New Roman Cyr" w:eastAsia="Times New Roman" w:hAnsi="Times New Roman Cyr" w:cs="Times New Roman"/>
          <w:bCs/>
          <w:sz w:val="24"/>
          <w:szCs w:val="24"/>
        </w:rPr>
      </w:pPr>
      <w:r w:rsidRPr="00275EC6">
        <w:rPr>
          <w:rFonts w:ascii="Times New Roman Cyr" w:eastAsia="Times New Roman" w:hAnsi="Times New Roman Cyr" w:cs="Times New Roman"/>
          <w:sz w:val="24"/>
          <w:szCs w:val="24"/>
        </w:rPr>
        <w:t>УНСС-гр. София</w:t>
      </w:r>
    </w:p>
    <w:p w:rsidR="001645D7" w:rsidRPr="00275EC6" w:rsidRDefault="001645D7" w:rsidP="001645D7">
      <w:pPr>
        <w:snapToGrid w:val="0"/>
        <w:spacing w:after="0" w:line="240" w:lineRule="auto"/>
        <w:ind w:firstLine="720"/>
        <w:jc w:val="both"/>
        <w:rPr>
          <w:rFonts w:ascii="Times New Roman Cyr" w:eastAsia="Times New Roman" w:hAnsi="Times New Roman Cyr" w:cs="Times New Roman"/>
          <w:sz w:val="24"/>
          <w:szCs w:val="24"/>
        </w:rPr>
      </w:pPr>
    </w:p>
    <w:p w:rsidR="001645D7" w:rsidRPr="00275EC6" w:rsidRDefault="001645D7" w:rsidP="001645D7">
      <w:pPr>
        <w:snapToGrid w:val="0"/>
        <w:spacing w:after="0" w:line="240" w:lineRule="auto"/>
        <w:ind w:firstLine="720"/>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УВАЖАЕМИ ДАМИ И ГОСПОДА,</w:t>
      </w:r>
    </w:p>
    <w:p w:rsidR="001645D7" w:rsidRPr="00275EC6" w:rsidRDefault="001645D7" w:rsidP="001645D7">
      <w:pPr>
        <w:snapToGrid w:val="0"/>
        <w:spacing w:after="0" w:line="240" w:lineRule="auto"/>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ab/>
      </w:r>
    </w:p>
    <w:p w:rsidR="001645D7" w:rsidRPr="00275EC6" w:rsidRDefault="001645D7" w:rsidP="001645D7">
      <w:pPr>
        <w:snapToGrid w:val="0"/>
        <w:spacing w:after="0" w:line="240" w:lineRule="auto"/>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 xml:space="preserve">След запознаване с документацията за участие в открита процедура за възлагане на обществена поръчка с предмет: </w:t>
      </w:r>
      <w:r w:rsidR="0001219D" w:rsidRPr="0001219D">
        <w:rPr>
          <w:rFonts w:ascii="Times New Roman Cyr" w:eastAsia="Times New Roman" w:hAnsi="Times New Roman Cyr" w:cs="Times New Roman"/>
          <w:sz w:val="24"/>
          <w:szCs w:val="24"/>
        </w:rPr>
        <w:t>„УСЛУГИ ПО ИЗПЪЛНЕНИЕТО НА ПРОЕКТ BG051РО001-3.1.08-0031 „РАЗРАБОТВАНЕ И ВЪВЕЖДАНЕ НА СИСТЕМА ОТ КЛЮЧОВИ ИНДИКАТОРИ И ПРОЦЕСНО-БАЗИРАНО УПРАВЛЕНИЕ НА УНСС““</w:t>
      </w:r>
    </w:p>
    <w:p w:rsidR="001645D7" w:rsidRPr="00275EC6" w:rsidRDefault="001645D7" w:rsidP="001645D7">
      <w:pPr>
        <w:snapToGrid w:val="0"/>
        <w:spacing w:after="0" w:line="240" w:lineRule="auto"/>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Ние от…………………………………………………………………………………………</w:t>
      </w:r>
    </w:p>
    <w:p w:rsidR="001645D7" w:rsidRPr="00275EC6" w:rsidRDefault="001645D7" w:rsidP="001645D7">
      <w:pPr>
        <w:snapToGrid w:val="0"/>
        <w:spacing w:after="0" w:line="240" w:lineRule="auto"/>
        <w:jc w:val="center"/>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/изписва се името на Участника/</w:t>
      </w:r>
    </w:p>
    <w:p w:rsidR="001645D7" w:rsidRPr="00275EC6" w:rsidRDefault="001645D7" w:rsidP="001645D7">
      <w:pPr>
        <w:suppressAutoHyphens/>
        <w:spacing w:before="80" w:after="120" w:line="48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w:t>
      </w:r>
      <w:r w:rsidRPr="00275EC6">
        <w:rPr>
          <w:rFonts w:ascii="Times New Roman Cyr" w:eastAsia="Times New Roman" w:hAnsi="Times New Roman Cyr" w:cs="Times New Roman"/>
          <w:sz w:val="24"/>
          <w:szCs w:val="24"/>
          <w:lang w:eastAsia="ar-SA"/>
        </w:rPr>
        <w:tab/>
        <w:t>………………………………...................................……</w:t>
      </w:r>
    </w:p>
    <w:p w:rsidR="001645D7" w:rsidRPr="00275EC6" w:rsidRDefault="001645D7" w:rsidP="001645D7">
      <w:pPr>
        <w:snapToGrid w:val="0"/>
        <w:spacing w:after="0" w:line="240" w:lineRule="auto"/>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ЕИК                  /адрес по регистрация/</w:t>
      </w:r>
    </w:p>
    <w:p w:rsidR="001645D7" w:rsidRPr="00275EC6" w:rsidRDefault="001645D7" w:rsidP="001645D7">
      <w:pPr>
        <w:snapToGrid w:val="0"/>
        <w:spacing w:before="120" w:after="0" w:line="240" w:lineRule="auto"/>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предлагаме да изпълним поръчката, съгласно документацията за участие при следните финансови условия:</w:t>
      </w:r>
    </w:p>
    <w:p w:rsidR="001645D7" w:rsidRPr="00275EC6" w:rsidRDefault="001645D7" w:rsidP="001645D7">
      <w:pPr>
        <w:tabs>
          <w:tab w:val="left" w:pos="709"/>
        </w:tabs>
        <w:spacing w:after="0" w:line="240" w:lineRule="auto"/>
        <w:rPr>
          <w:rFonts w:ascii="Times New Roman Cyr" w:eastAsia="Times New Roman" w:hAnsi="Times New Roman Cyr" w:cs="Times New Roman"/>
          <w:bCs/>
          <w:sz w:val="24"/>
          <w:szCs w:val="24"/>
          <w:lang w:eastAsia="pl-PL"/>
        </w:rPr>
      </w:pPr>
    </w:p>
    <w:p w:rsidR="001645D7" w:rsidRPr="00275EC6" w:rsidRDefault="001645D7" w:rsidP="001645D7">
      <w:pPr>
        <w:tabs>
          <w:tab w:val="left" w:pos="709"/>
        </w:tabs>
        <w:spacing w:after="0" w:line="240" w:lineRule="auto"/>
        <w:rPr>
          <w:rFonts w:ascii="Times New Roman Cyr" w:eastAsia="Times New Roman" w:hAnsi="Times New Roman Cyr" w:cs="Times New Roman"/>
          <w:bCs/>
          <w:sz w:val="24"/>
          <w:szCs w:val="24"/>
          <w:lang w:eastAsia="pl-PL"/>
        </w:rPr>
      </w:pPr>
      <w:r w:rsidRPr="00275EC6">
        <w:rPr>
          <w:rFonts w:ascii="Times New Roman Cyr" w:eastAsia="Times New Roman" w:hAnsi="Times New Roman Cyr" w:cs="Times New Roman"/>
          <w:bCs/>
          <w:sz w:val="24"/>
          <w:szCs w:val="24"/>
          <w:lang w:eastAsia="pl-PL"/>
        </w:rPr>
        <w:t>Цена за изпълнение: ......……………лева без ДДС</w:t>
      </w:r>
    </w:p>
    <w:p w:rsidR="001645D7" w:rsidRPr="00275EC6" w:rsidRDefault="001645D7" w:rsidP="001645D7">
      <w:pPr>
        <w:tabs>
          <w:tab w:val="left" w:pos="709"/>
        </w:tabs>
        <w:spacing w:after="0" w:line="240" w:lineRule="auto"/>
        <w:rPr>
          <w:rFonts w:ascii="Times New Roman Cyr" w:eastAsia="Times New Roman" w:hAnsi="Times New Roman Cyr" w:cs="Times New Roman"/>
          <w:sz w:val="24"/>
          <w:szCs w:val="24"/>
          <w:lang w:eastAsia="pl-PL"/>
        </w:rPr>
      </w:pPr>
      <w:r w:rsidRPr="00275EC6">
        <w:rPr>
          <w:rFonts w:ascii="Times New Roman Cyr" w:eastAsia="Times New Roman" w:hAnsi="Times New Roman Cyr" w:cs="Times New Roman"/>
          <w:bCs/>
          <w:sz w:val="24"/>
          <w:szCs w:val="24"/>
          <w:lang w:eastAsia="pl-PL"/>
        </w:rPr>
        <w:t>/</w:t>
      </w:r>
      <w:r w:rsidRPr="00275EC6">
        <w:rPr>
          <w:rFonts w:ascii="Times New Roman Cyr" w:eastAsia="Times New Roman" w:hAnsi="Times New Roman Cyr" w:cs="Times New Roman"/>
          <w:sz w:val="24"/>
          <w:szCs w:val="24"/>
          <w:lang w:eastAsia="pl-PL"/>
        </w:rPr>
        <w:t>словом…………………….........................………………………../ лева</w:t>
      </w:r>
    </w:p>
    <w:p w:rsidR="001645D7" w:rsidRPr="00275EC6" w:rsidRDefault="001645D7" w:rsidP="001645D7">
      <w:pPr>
        <w:suppressAutoHyphens/>
        <w:spacing w:after="0" w:line="240" w:lineRule="auto"/>
        <w:ind w:firstLine="720"/>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В случай на приемане на нашето предложение, ние сме съгласни да представим гаранция  за добро изпълнение по договора в размер на 2 % от стойността му без ДДС.</w:t>
      </w:r>
    </w:p>
    <w:p w:rsidR="001645D7" w:rsidRPr="00275EC6" w:rsidRDefault="001645D7" w:rsidP="001645D7">
      <w:pPr>
        <w:snapToGrid w:val="0"/>
        <w:spacing w:before="60" w:after="0" w:line="240" w:lineRule="auto"/>
        <w:ind w:firstLine="720"/>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Ние сме съгласни валидността на нашето предложение да бъде 120 дни от крайния срок за получаване на офертите и ще остане обвързващо за нас, като може да бъде прието по всяко време преди изтичане на този срок.</w:t>
      </w:r>
    </w:p>
    <w:p w:rsidR="001645D7" w:rsidRPr="00275EC6" w:rsidRDefault="001645D7" w:rsidP="001645D7">
      <w:pPr>
        <w:snapToGrid w:val="0"/>
        <w:spacing w:before="60" w:after="0" w:line="240" w:lineRule="auto"/>
        <w:ind w:firstLine="720"/>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До подготвяне на договора, тази оферта заедно с писменото потвърждение от Ваша страна и покана за сключване на договор ще формират обвързващо споразумение между двете страни.</w:t>
      </w:r>
    </w:p>
    <w:p w:rsidR="001645D7" w:rsidRPr="00275EC6" w:rsidRDefault="001645D7" w:rsidP="001645D7">
      <w:pPr>
        <w:snapToGrid w:val="0"/>
        <w:spacing w:before="60" w:after="0" w:line="240" w:lineRule="auto"/>
        <w:ind w:firstLine="720"/>
        <w:jc w:val="both"/>
        <w:rPr>
          <w:rFonts w:ascii="Times New Roman Cyr" w:eastAsia="Times New Roman" w:hAnsi="Times New Roman Cyr" w:cs="Times New Roman"/>
          <w:sz w:val="24"/>
          <w:szCs w:val="24"/>
        </w:rPr>
      </w:pPr>
    </w:p>
    <w:p w:rsidR="001645D7" w:rsidRPr="00275EC6" w:rsidRDefault="001645D7" w:rsidP="001645D7">
      <w:pPr>
        <w:snapToGrid w:val="0"/>
        <w:spacing w:before="60" w:after="0" w:line="240" w:lineRule="auto"/>
        <w:ind w:firstLine="720"/>
        <w:jc w:val="both"/>
        <w:rPr>
          <w:rFonts w:ascii="Times New Roman Cyr" w:eastAsia="Times New Roman" w:hAnsi="Times New Roman Cyr" w:cs="Times New Roman"/>
          <w:sz w:val="24"/>
          <w:szCs w:val="24"/>
        </w:rPr>
      </w:pPr>
    </w:p>
    <w:p w:rsidR="001645D7" w:rsidRPr="00275EC6" w:rsidRDefault="001645D7" w:rsidP="001645D7">
      <w:pPr>
        <w:snapToGrid w:val="0"/>
        <w:spacing w:before="60" w:after="0" w:line="240" w:lineRule="auto"/>
        <w:ind w:firstLine="720"/>
        <w:jc w:val="both"/>
        <w:rPr>
          <w:rFonts w:ascii="Times New Roman Cyr" w:eastAsia="Times New Roman" w:hAnsi="Times New Roman Cyr" w:cs="Times New Roman"/>
          <w:sz w:val="24"/>
          <w:szCs w:val="24"/>
        </w:rPr>
      </w:pPr>
    </w:p>
    <w:p w:rsidR="001645D7" w:rsidRPr="00275EC6" w:rsidRDefault="001645D7" w:rsidP="001645D7">
      <w:pPr>
        <w:snapToGrid w:val="0"/>
        <w:spacing w:before="60" w:after="0" w:line="240" w:lineRule="auto"/>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Дата…………………..</w:t>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t xml:space="preserve">          Декларатор ……………………</w:t>
      </w:r>
    </w:p>
    <w:p w:rsidR="00291095" w:rsidRPr="00275EC6" w:rsidRDefault="00291095" w:rsidP="00291095">
      <w:pPr>
        <w:snapToGrid w:val="0"/>
        <w:spacing w:after="0" w:line="240" w:lineRule="auto"/>
        <w:rPr>
          <w:rFonts w:ascii="Times New Roman Cyr" w:eastAsia="Times New Roman" w:hAnsi="Times New Roman Cyr" w:cs="Times New Roman"/>
          <w:sz w:val="24"/>
          <w:szCs w:val="24"/>
        </w:rPr>
      </w:pPr>
      <w:r>
        <w:rPr>
          <w:rFonts w:ascii="Times New Roman Cyr" w:eastAsia="Times New Roman" w:hAnsi="Times New Roman Cyr" w:cs="Times New Roman"/>
          <w:iCs/>
          <w:sz w:val="24"/>
          <w:szCs w:val="24"/>
        </w:rPr>
        <w:t>(дата на подписване)</w:t>
      </w:r>
      <w:r>
        <w:rPr>
          <w:rFonts w:ascii="Times New Roman Cyr" w:eastAsia="Times New Roman" w:hAnsi="Times New Roman Cyr" w:cs="Times New Roman"/>
          <w:iCs/>
          <w:sz w:val="24"/>
          <w:szCs w:val="24"/>
        </w:rPr>
        <w:tab/>
      </w:r>
      <w:r>
        <w:rPr>
          <w:rFonts w:ascii="Times New Roman Cyr" w:eastAsia="Times New Roman" w:hAnsi="Times New Roman Cyr" w:cs="Times New Roman"/>
          <w:iCs/>
          <w:sz w:val="24"/>
          <w:szCs w:val="24"/>
        </w:rPr>
        <w:tab/>
      </w:r>
      <w:r>
        <w:rPr>
          <w:rFonts w:ascii="Times New Roman Cyr" w:eastAsia="Times New Roman" w:hAnsi="Times New Roman Cyr" w:cs="Times New Roman"/>
          <w:iCs/>
          <w:sz w:val="24"/>
          <w:szCs w:val="24"/>
        </w:rPr>
        <w:tab/>
      </w:r>
      <w:r>
        <w:rPr>
          <w:rFonts w:ascii="Times New Roman Cyr" w:eastAsia="Times New Roman" w:hAnsi="Times New Roman Cyr" w:cs="Times New Roman"/>
          <w:iCs/>
          <w:sz w:val="24"/>
          <w:szCs w:val="24"/>
        </w:rPr>
        <w:tab/>
      </w:r>
      <w:r>
        <w:rPr>
          <w:rFonts w:ascii="Times New Roman Cyr" w:eastAsia="Times New Roman" w:hAnsi="Times New Roman Cyr" w:cs="Times New Roman"/>
          <w:iCs/>
          <w:sz w:val="24"/>
          <w:szCs w:val="24"/>
        </w:rPr>
        <w:tab/>
      </w:r>
      <w:r w:rsidRPr="00275EC6">
        <w:rPr>
          <w:rFonts w:ascii="Times New Roman Cyr" w:eastAsia="Times New Roman" w:hAnsi="Times New Roman Cyr" w:cs="Times New Roman"/>
          <w:iCs/>
          <w:sz w:val="24"/>
          <w:szCs w:val="24"/>
        </w:rPr>
        <w:t>(</w:t>
      </w:r>
      <w:r>
        <w:rPr>
          <w:rFonts w:ascii="Times New Roman Cyr" w:eastAsia="Times New Roman" w:hAnsi="Times New Roman Cyr" w:cs="Times New Roman"/>
          <w:iCs/>
          <w:sz w:val="24"/>
          <w:szCs w:val="24"/>
        </w:rPr>
        <w:t xml:space="preserve">Трите имена, </w:t>
      </w:r>
      <w:r w:rsidRPr="00275EC6">
        <w:rPr>
          <w:rFonts w:ascii="Times New Roman Cyr" w:eastAsia="Times New Roman" w:hAnsi="Times New Roman Cyr" w:cs="Times New Roman"/>
          <w:iCs/>
          <w:sz w:val="24"/>
          <w:szCs w:val="24"/>
        </w:rPr>
        <w:t>подпис и печат)</w:t>
      </w:r>
    </w:p>
    <w:p w:rsidR="001645D7" w:rsidRPr="00275EC6" w:rsidRDefault="001645D7" w:rsidP="001645D7">
      <w:pPr>
        <w:snapToGrid w:val="0"/>
        <w:spacing w:before="60" w:after="0" w:line="240" w:lineRule="auto"/>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r>
    </w:p>
    <w:p w:rsidR="001645D7" w:rsidRPr="00275EC6" w:rsidRDefault="001645D7" w:rsidP="00AD4FC3">
      <w:pPr>
        <w:jc w:val="center"/>
        <w:rPr>
          <w:rFonts w:ascii="Times New Roman Cyr" w:hAnsi="Times New Roman Cyr"/>
          <w:sz w:val="24"/>
          <w:szCs w:val="24"/>
        </w:rPr>
      </w:pPr>
    </w:p>
    <w:p w:rsidR="001645D7" w:rsidRPr="00275EC6" w:rsidRDefault="001645D7" w:rsidP="00AD4FC3">
      <w:pPr>
        <w:jc w:val="center"/>
        <w:rPr>
          <w:rFonts w:ascii="Times New Roman Cyr" w:hAnsi="Times New Roman Cyr"/>
          <w:sz w:val="24"/>
          <w:szCs w:val="24"/>
        </w:rPr>
      </w:pPr>
    </w:p>
    <w:p w:rsidR="001645D7" w:rsidRPr="00275EC6" w:rsidRDefault="001645D7" w:rsidP="00AD4FC3">
      <w:pPr>
        <w:jc w:val="center"/>
        <w:rPr>
          <w:rFonts w:ascii="Times New Roman Cyr" w:hAnsi="Times New Roman Cyr"/>
          <w:sz w:val="24"/>
          <w:szCs w:val="24"/>
        </w:rPr>
      </w:pPr>
    </w:p>
    <w:p w:rsidR="001645D7" w:rsidRPr="00275EC6" w:rsidRDefault="001645D7" w:rsidP="00AD4FC3">
      <w:pPr>
        <w:jc w:val="center"/>
        <w:rPr>
          <w:rFonts w:ascii="Times New Roman Cyr" w:hAnsi="Times New Roman Cyr"/>
          <w:sz w:val="24"/>
          <w:szCs w:val="24"/>
        </w:rPr>
      </w:pPr>
    </w:p>
    <w:p w:rsidR="00BD22E7" w:rsidRPr="00275EC6" w:rsidRDefault="00B378B6" w:rsidP="00B378B6">
      <w:pPr>
        <w:pStyle w:val="Heading1"/>
        <w:numPr>
          <w:ilvl w:val="0"/>
          <w:numId w:val="0"/>
        </w:numPr>
        <w:tabs>
          <w:tab w:val="left" w:pos="708"/>
        </w:tabs>
        <w:jc w:val="right"/>
        <w:rPr>
          <w:rFonts w:ascii="Times New Roman Cyr" w:hAnsi="Times New Roman Cyr"/>
          <w:b w:val="0"/>
          <w:sz w:val="24"/>
          <w:szCs w:val="24"/>
          <w:lang w:val="en-US"/>
        </w:rPr>
      </w:pPr>
      <w:r w:rsidRPr="00275EC6">
        <w:rPr>
          <w:rFonts w:ascii="Times New Roman Cyr" w:hAnsi="Times New Roman Cyr"/>
          <w:b w:val="0"/>
          <w:sz w:val="24"/>
          <w:szCs w:val="24"/>
        </w:rPr>
        <w:lastRenderedPageBreak/>
        <w:t>Приложение № 9</w:t>
      </w:r>
      <w:r w:rsidR="008E2183" w:rsidRPr="00275EC6">
        <w:rPr>
          <w:rFonts w:ascii="Times New Roman Cyr" w:hAnsi="Times New Roman Cyr"/>
          <w:b w:val="0"/>
          <w:sz w:val="24"/>
          <w:szCs w:val="24"/>
        </w:rPr>
        <w:tab/>
      </w:r>
    </w:p>
    <w:p w:rsidR="00BD22E7" w:rsidRPr="00275EC6" w:rsidRDefault="00BD22E7" w:rsidP="00BD22E7">
      <w:pPr>
        <w:keepNext/>
        <w:tabs>
          <w:tab w:val="left" w:pos="708"/>
        </w:tabs>
        <w:suppressAutoHyphens/>
        <w:spacing w:before="240" w:after="240" w:line="240" w:lineRule="auto"/>
        <w:ind w:left="480" w:hanging="480"/>
        <w:jc w:val="center"/>
        <w:outlineLvl w:val="0"/>
        <w:rPr>
          <w:rFonts w:ascii="Times New Roman Cyr" w:eastAsia="Times New Roman" w:hAnsi="Times New Roman Cyr" w:cs="Times New Roman"/>
          <w:smallCaps/>
          <w:kern w:val="2"/>
          <w:sz w:val="24"/>
          <w:szCs w:val="24"/>
          <w:lang w:eastAsia="ar-SA"/>
        </w:rPr>
      </w:pPr>
      <w:r w:rsidRPr="00275EC6">
        <w:rPr>
          <w:rFonts w:ascii="Times New Roman Cyr" w:eastAsia="Times New Roman" w:hAnsi="Times New Roman Cyr" w:cs="Times New Roman"/>
          <w:smallCaps/>
          <w:kern w:val="2"/>
          <w:sz w:val="24"/>
          <w:szCs w:val="24"/>
          <w:lang w:eastAsia="ar-SA"/>
        </w:rPr>
        <w:t>ТЕХНИЧЕСКО ПРЕДЛОЖЕНИЕ</w:t>
      </w:r>
    </w:p>
    <w:p w:rsidR="00BD22E7" w:rsidRPr="00275EC6" w:rsidRDefault="00BD22E7" w:rsidP="00BD22E7">
      <w:pPr>
        <w:tabs>
          <w:tab w:val="left" w:pos="5940"/>
        </w:tabs>
        <w:snapToGrid w:val="0"/>
        <w:spacing w:after="0" w:line="240" w:lineRule="auto"/>
        <w:ind w:left="5850"/>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ДО</w:t>
      </w:r>
    </w:p>
    <w:p w:rsidR="00BD22E7" w:rsidRPr="00275EC6" w:rsidRDefault="00BD22E7" w:rsidP="00BD22E7">
      <w:pPr>
        <w:tabs>
          <w:tab w:val="left" w:pos="5940"/>
        </w:tabs>
        <w:snapToGrid w:val="0"/>
        <w:spacing w:after="0" w:line="240" w:lineRule="auto"/>
        <w:ind w:left="5850"/>
        <w:rPr>
          <w:rFonts w:ascii="Times New Roman Cyr" w:eastAsia="Times New Roman" w:hAnsi="Times New Roman Cyr" w:cs="Times New Roman"/>
          <w:bCs/>
          <w:sz w:val="24"/>
          <w:szCs w:val="24"/>
        </w:rPr>
      </w:pPr>
      <w:r w:rsidRPr="00275EC6">
        <w:rPr>
          <w:rFonts w:ascii="Times New Roman Cyr" w:eastAsia="Times New Roman" w:hAnsi="Times New Roman Cyr" w:cs="Times New Roman"/>
          <w:sz w:val="24"/>
          <w:szCs w:val="24"/>
        </w:rPr>
        <w:t>УНСС-ГР.СОФИЯ</w:t>
      </w:r>
    </w:p>
    <w:p w:rsidR="00BD22E7" w:rsidRPr="00275EC6" w:rsidRDefault="00BD22E7" w:rsidP="00BD22E7">
      <w:pPr>
        <w:snapToGrid w:val="0"/>
        <w:spacing w:after="0" w:line="240" w:lineRule="auto"/>
        <w:ind w:firstLine="720"/>
        <w:jc w:val="both"/>
        <w:rPr>
          <w:rFonts w:ascii="Times New Roman Cyr" w:eastAsia="Times New Roman" w:hAnsi="Times New Roman Cyr" w:cs="Times New Roman"/>
          <w:sz w:val="24"/>
          <w:szCs w:val="24"/>
        </w:rPr>
      </w:pPr>
    </w:p>
    <w:p w:rsidR="00BD22E7" w:rsidRPr="00275EC6" w:rsidRDefault="00BD22E7" w:rsidP="00BD22E7">
      <w:pPr>
        <w:snapToGrid w:val="0"/>
        <w:spacing w:after="0" w:line="240" w:lineRule="auto"/>
        <w:ind w:firstLine="720"/>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УВАЖАЕМИ ДАМИ И ГОСПОДА,</w:t>
      </w:r>
    </w:p>
    <w:p w:rsidR="00BD22E7" w:rsidRPr="00275EC6" w:rsidRDefault="00BD22E7" w:rsidP="00BD22E7">
      <w:pPr>
        <w:snapToGrid w:val="0"/>
        <w:spacing w:after="0" w:line="240" w:lineRule="auto"/>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ab/>
      </w:r>
    </w:p>
    <w:p w:rsidR="00BD22E7" w:rsidRPr="00275EC6" w:rsidRDefault="00BD22E7" w:rsidP="00BD22E7">
      <w:pPr>
        <w:snapToGrid w:val="0"/>
        <w:spacing w:after="0" w:line="240" w:lineRule="auto"/>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 xml:space="preserve">След запознаване с документацията за участие в открита процедура за възлагане на обществена поръчка с предмет: </w:t>
      </w:r>
      <w:r w:rsidR="0001219D" w:rsidRPr="0001219D">
        <w:rPr>
          <w:rFonts w:ascii="Times New Roman Cyr" w:eastAsia="Times New Roman" w:hAnsi="Times New Roman Cyr" w:cs="Times New Roman"/>
          <w:sz w:val="24"/>
          <w:szCs w:val="24"/>
        </w:rPr>
        <w:t>„УСЛУГИ ПО ИЗПЪЛНЕНИЕТО НА ПРОЕКТ BG051РО001-3.1.08-0031 „РАЗРАБОТВАНЕ И ВЪВЕЖДАНЕ НА СИСТЕМА ОТ КЛЮЧОВИ ИНДИКАТОРИ И ПРОЦЕСНО-БАЗИРАНО УПРАВЛЕНИЕ НА УНСС““</w:t>
      </w:r>
    </w:p>
    <w:p w:rsidR="00BD22E7" w:rsidRPr="00275EC6" w:rsidRDefault="00BD22E7" w:rsidP="00BD22E7">
      <w:pPr>
        <w:snapToGrid w:val="0"/>
        <w:spacing w:after="0" w:line="240" w:lineRule="auto"/>
        <w:jc w:val="both"/>
        <w:rPr>
          <w:rFonts w:ascii="Times New Roman Cyr" w:eastAsia="Times New Roman" w:hAnsi="Times New Roman Cyr" w:cs="Times New Roman"/>
          <w:sz w:val="24"/>
          <w:szCs w:val="24"/>
        </w:rPr>
      </w:pPr>
    </w:p>
    <w:p w:rsidR="00BD22E7" w:rsidRPr="00275EC6" w:rsidRDefault="00BD22E7" w:rsidP="00BD22E7">
      <w:pPr>
        <w:snapToGrid w:val="0"/>
        <w:spacing w:after="0" w:line="240" w:lineRule="auto"/>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Ние от……………………………………………………………………………………………………</w:t>
      </w:r>
    </w:p>
    <w:p w:rsidR="00BD22E7" w:rsidRPr="00275EC6" w:rsidRDefault="00BD22E7" w:rsidP="00BD22E7">
      <w:pPr>
        <w:snapToGrid w:val="0"/>
        <w:spacing w:after="0" w:line="240" w:lineRule="auto"/>
        <w:jc w:val="center"/>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/изписва се името на Участника/</w:t>
      </w:r>
    </w:p>
    <w:p w:rsidR="00BD22E7" w:rsidRPr="00275EC6" w:rsidRDefault="00BD22E7" w:rsidP="00BD22E7">
      <w:pPr>
        <w:suppressAutoHyphens/>
        <w:spacing w:before="80" w:after="120" w:line="48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w:t>
      </w:r>
      <w:r w:rsidRPr="00275EC6">
        <w:rPr>
          <w:rFonts w:ascii="Times New Roman Cyr" w:eastAsia="Times New Roman" w:hAnsi="Times New Roman Cyr" w:cs="Times New Roman"/>
          <w:sz w:val="24"/>
          <w:szCs w:val="24"/>
          <w:lang w:eastAsia="ar-SA"/>
        </w:rPr>
        <w:tab/>
        <w:t>………………………………...................................……</w:t>
      </w:r>
    </w:p>
    <w:p w:rsidR="00BD22E7" w:rsidRPr="00275EC6" w:rsidRDefault="00BD22E7" w:rsidP="00BD22E7">
      <w:pPr>
        <w:snapToGrid w:val="0"/>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rPr>
        <w:t xml:space="preserve"> ЕИК                  /адрес по регистрация/</w:t>
      </w:r>
    </w:p>
    <w:p w:rsidR="00BD22E7" w:rsidRPr="00275EC6" w:rsidRDefault="00BD22E7" w:rsidP="00BD22E7">
      <w:pPr>
        <w:suppressAutoHyphens/>
        <w:snapToGrid w:val="0"/>
        <w:spacing w:before="100" w:beforeAutospacing="1" w:after="100" w:afterAutospacing="1" w:line="240" w:lineRule="auto"/>
        <w:ind w:firstLine="708"/>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 xml:space="preserve">Заявяваме, че желаем да участваме в открита процедура за възлагане на обществена поръчка </w:t>
      </w:r>
      <w:r w:rsidRPr="00275EC6">
        <w:rPr>
          <w:rFonts w:ascii="Times New Roman Cyr" w:eastAsia="Times New Roman" w:hAnsi="Times New Roman Cyr" w:cs="Times New Roman"/>
          <w:sz w:val="24"/>
          <w:szCs w:val="24"/>
          <w:lang w:val="ru-RU" w:eastAsia="ar-SA"/>
        </w:rPr>
        <w:t>с предмет</w:t>
      </w:r>
      <w:r w:rsidRPr="00275EC6">
        <w:rPr>
          <w:rFonts w:ascii="Times New Roman Cyr" w:eastAsia="Times New Roman" w:hAnsi="Times New Roman Cyr" w:cs="Times New Roman"/>
          <w:sz w:val="24"/>
          <w:szCs w:val="24"/>
          <w:lang w:eastAsia="ar-SA"/>
        </w:rPr>
        <w:t xml:space="preserve">: </w:t>
      </w:r>
      <w:r w:rsidRPr="00275EC6">
        <w:rPr>
          <w:rFonts w:ascii="Times New Roman Cyr" w:eastAsia="Times New Roman" w:hAnsi="Times New Roman Cyr" w:cs="Times New Roman"/>
          <w:sz w:val="24"/>
          <w:szCs w:val="24"/>
        </w:rPr>
        <w:t>„</w:t>
      </w:r>
      <w:r w:rsidR="0001219D" w:rsidRPr="0001219D">
        <w:rPr>
          <w:rFonts w:ascii="Times New Roman Cyr" w:eastAsia="Times New Roman" w:hAnsi="Times New Roman Cyr" w:cs="Times New Roman"/>
          <w:sz w:val="24"/>
          <w:szCs w:val="24"/>
        </w:rPr>
        <w:t>„УСЛУГИ ПО ИЗПЪЛНЕНИЕТО НА ПРОЕКТ BG051РО001-3.1.08-0031 „РАЗРАБОТВАНЕ И ВЪВЕЖДАНЕ НА СИСТЕМА ОТ КЛЮЧОВИ ИНДИКАТОРИ И ПРОЦЕСНО-БАЗИРАНО УПРАВЛЕНИЕ НА УНСС““</w:t>
      </w:r>
      <w:r w:rsidR="0001219D">
        <w:rPr>
          <w:rFonts w:ascii="Times New Roman Cyr" w:eastAsia="Times New Roman" w:hAnsi="Times New Roman Cyr" w:cs="Times New Roman"/>
          <w:sz w:val="24"/>
          <w:szCs w:val="24"/>
        </w:rPr>
        <w:t xml:space="preserve"> за обособена</w:t>
      </w:r>
      <w:r w:rsidR="008C753B">
        <w:rPr>
          <w:rFonts w:ascii="Times New Roman Cyr" w:eastAsia="Times New Roman" w:hAnsi="Times New Roman Cyr" w:cs="Times New Roman"/>
          <w:sz w:val="24"/>
          <w:szCs w:val="24"/>
        </w:rPr>
        <w:t xml:space="preserve"> позиция ………………………………..</w:t>
      </w:r>
      <w:r w:rsidR="0001219D">
        <w:rPr>
          <w:rFonts w:ascii="Times New Roman Cyr" w:eastAsia="Times New Roman" w:hAnsi="Times New Roman Cyr" w:cs="Times New Roman"/>
          <w:sz w:val="24"/>
          <w:szCs w:val="24"/>
        </w:rPr>
        <w:t xml:space="preserve"> </w:t>
      </w:r>
      <w:r w:rsidRPr="00275EC6">
        <w:rPr>
          <w:rFonts w:ascii="Times New Roman Cyr" w:eastAsia="Times New Roman" w:hAnsi="Times New Roman Cyr" w:cs="Times New Roman"/>
          <w:sz w:val="24"/>
          <w:szCs w:val="24"/>
          <w:lang w:eastAsia="ar-SA"/>
        </w:rPr>
        <w:t xml:space="preserve">, при условията обявени в Документацията и приети от нас.  </w:t>
      </w:r>
    </w:p>
    <w:p w:rsidR="00BD22E7" w:rsidRPr="00275EC6" w:rsidRDefault="00BD22E7" w:rsidP="00BD22E7">
      <w:pPr>
        <w:suppressAutoHyphens/>
        <w:snapToGrid w:val="0"/>
        <w:spacing w:after="0" w:line="240" w:lineRule="auto"/>
        <w:ind w:left="71" w:firstLine="720"/>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Ще се считаме обвързани от задълженията и условията, поети с техническото предложение до изтичане на 120 дни от датата, определена за краен срок за получаване на офертите от Възложителя.</w:t>
      </w:r>
    </w:p>
    <w:p w:rsidR="00BD22E7" w:rsidRPr="00275EC6" w:rsidRDefault="00BD22E7" w:rsidP="00BD22E7">
      <w:pPr>
        <w:suppressAutoHyphens/>
        <w:snapToGrid w:val="0"/>
        <w:spacing w:before="100" w:beforeAutospacing="1" w:after="100" w:afterAutospacing="1" w:line="240" w:lineRule="auto"/>
        <w:ind w:firstLine="708"/>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 xml:space="preserve">Приемаме и сме в състояние да </w:t>
      </w:r>
      <w:proofErr w:type="spellStart"/>
      <w:r w:rsidRPr="00275EC6">
        <w:rPr>
          <w:rFonts w:ascii="Times New Roman Cyr" w:eastAsia="Times New Roman" w:hAnsi="Times New Roman Cyr" w:cs="Times New Roman"/>
          <w:sz w:val="24"/>
          <w:szCs w:val="24"/>
          <w:lang w:val="ru-RU" w:eastAsia="ar-SA"/>
        </w:rPr>
        <w:t>сключим</w:t>
      </w:r>
      <w:proofErr w:type="spellEnd"/>
      <w:r w:rsidRPr="00275EC6">
        <w:rPr>
          <w:rFonts w:ascii="Times New Roman Cyr" w:eastAsia="Times New Roman" w:hAnsi="Times New Roman Cyr" w:cs="Times New Roman"/>
          <w:sz w:val="24"/>
          <w:szCs w:val="24"/>
          <w:lang w:val="ru-RU" w:eastAsia="ar-SA"/>
        </w:rPr>
        <w:t xml:space="preserve"> договор с предмет</w:t>
      </w:r>
      <w:r w:rsidRPr="00275EC6">
        <w:rPr>
          <w:rFonts w:ascii="Times New Roman Cyr" w:eastAsia="Times New Roman" w:hAnsi="Times New Roman Cyr" w:cs="Times New Roman"/>
          <w:sz w:val="24"/>
          <w:szCs w:val="24"/>
          <w:lang w:eastAsia="ar-SA"/>
        </w:rPr>
        <w:t xml:space="preserve">: </w:t>
      </w:r>
      <w:r w:rsidR="008C753B" w:rsidRPr="008C753B">
        <w:rPr>
          <w:rFonts w:ascii="Times New Roman Cyr" w:eastAsia="Times New Roman" w:hAnsi="Times New Roman Cyr" w:cs="Times New Roman"/>
          <w:sz w:val="24"/>
          <w:szCs w:val="24"/>
        </w:rPr>
        <w:t>„УСЛУГИ ПО ИЗПЪЛНЕНИЕТО НА ПРОЕКТ BG051РО001-3.1.08-0031 „РАЗРАБОТВАНЕ И ВЪВЕЖДАНЕ НА СИСТЕМА ОТ КЛЮЧОВИ ИНДИКАТОРИ И ПРОЦЕСНО-БАЗИРАНО УПРАВЛЕНИЕ НА УНСС““</w:t>
      </w:r>
      <w:r w:rsidR="008C753B">
        <w:rPr>
          <w:rFonts w:ascii="Times New Roman Cyr" w:eastAsia="Times New Roman" w:hAnsi="Times New Roman Cyr" w:cs="Times New Roman"/>
          <w:sz w:val="24"/>
          <w:szCs w:val="24"/>
        </w:rPr>
        <w:t xml:space="preserve"> за обособена позиция …………………………………</w:t>
      </w:r>
      <w:r w:rsidRPr="00275EC6">
        <w:rPr>
          <w:rFonts w:ascii="Times New Roman Cyr" w:eastAsia="Times New Roman" w:hAnsi="Times New Roman Cyr" w:cs="Times New Roman"/>
          <w:caps/>
          <w:sz w:val="24"/>
          <w:szCs w:val="24"/>
          <w:lang w:eastAsia="ar-SA"/>
        </w:rPr>
        <w:t xml:space="preserve">, </w:t>
      </w:r>
      <w:r w:rsidRPr="00275EC6">
        <w:rPr>
          <w:rFonts w:ascii="Times New Roman Cyr" w:eastAsia="Times New Roman" w:hAnsi="Times New Roman Cyr" w:cs="Times New Roman"/>
          <w:sz w:val="24"/>
          <w:szCs w:val="24"/>
          <w:lang w:eastAsia="ar-SA"/>
        </w:rPr>
        <w:t>при условията обявени в Документацията и приети от нас.</w:t>
      </w:r>
    </w:p>
    <w:p w:rsidR="00BD22E7" w:rsidRPr="00275EC6" w:rsidRDefault="00BD22E7" w:rsidP="00BD22E7">
      <w:pPr>
        <w:suppressAutoHyphens/>
        <w:snapToGrid w:val="0"/>
        <w:spacing w:before="100" w:beforeAutospacing="1" w:after="100" w:afterAutospacing="1" w:line="240" w:lineRule="auto"/>
        <w:ind w:firstLine="708"/>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 МОЛЯ ПРЕДСТАВЕТЕ ИНФОРМАЦИЯ ЗА:</w:t>
      </w:r>
    </w:p>
    <w:p w:rsidR="00BD22E7" w:rsidRPr="00275EC6" w:rsidRDefault="00BD22E7" w:rsidP="00BD22E7">
      <w:pPr>
        <w:snapToGrid w:val="0"/>
        <w:spacing w:before="120" w:after="0" w:line="240" w:lineRule="auto"/>
        <w:ind w:firstLine="708"/>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 Описание  на услугата за осигуряване на изпълнение на изискванията на техническите спецификации от Раздел І на документацията.</w:t>
      </w:r>
    </w:p>
    <w:p w:rsidR="009A41BF" w:rsidRPr="00275EC6" w:rsidRDefault="009A41BF" w:rsidP="00BD22E7">
      <w:pPr>
        <w:snapToGrid w:val="0"/>
        <w:spacing w:before="120" w:after="0" w:line="240" w:lineRule="auto"/>
        <w:ind w:firstLine="708"/>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rPr>
        <w:t>- Срок за изпълнение на поръчката…………</w:t>
      </w:r>
    </w:p>
    <w:p w:rsidR="00BD22E7" w:rsidRPr="00275EC6" w:rsidRDefault="00BD22E7" w:rsidP="00BD22E7">
      <w:pPr>
        <w:suppressAutoHyphens/>
        <w:snapToGrid w:val="0"/>
        <w:spacing w:after="0" w:line="240" w:lineRule="auto"/>
        <w:ind w:firstLine="720"/>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lastRenderedPageBreak/>
        <w:t>Заявяваме, че ако бъдем избрани за изпълнители на обществената поръчка, до подписване на договора, настоящото предложение ще представлява споразумение между нас и възложителя.</w:t>
      </w:r>
    </w:p>
    <w:p w:rsidR="00BD22E7" w:rsidRPr="00275EC6" w:rsidRDefault="00BD22E7" w:rsidP="00BD22E7">
      <w:pPr>
        <w:suppressAutoHyphens/>
        <w:snapToGrid w:val="0"/>
        <w:spacing w:after="0" w:line="240" w:lineRule="auto"/>
        <w:ind w:firstLine="720"/>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Заявяваме, че ще внесем гаранц</w:t>
      </w:r>
      <w:r w:rsidR="009A41BF" w:rsidRPr="00275EC6">
        <w:rPr>
          <w:rFonts w:ascii="Times New Roman Cyr" w:eastAsia="Times New Roman" w:hAnsi="Times New Roman Cyr" w:cs="Times New Roman"/>
          <w:sz w:val="24"/>
          <w:szCs w:val="24"/>
          <w:lang w:eastAsia="ar-SA"/>
        </w:rPr>
        <w:t>ията за изпълнение в размер на 2</w:t>
      </w:r>
      <w:r w:rsidRPr="00275EC6">
        <w:rPr>
          <w:rFonts w:ascii="Times New Roman Cyr" w:eastAsia="Times New Roman" w:hAnsi="Times New Roman Cyr" w:cs="Times New Roman"/>
          <w:sz w:val="24"/>
          <w:szCs w:val="24"/>
          <w:lang w:eastAsia="ar-SA"/>
        </w:rPr>
        <w:t xml:space="preserve"> % от стойността на договора без ДДС и ще представим документи от съответните компетентни органи за удостоверяване на обстоятелствата по чл. 47 от ЗОП, посочени от възложителя.</w:t>
      </w:r>
    </w:p>
    <w:p w:rsidR="00BD22E7" w:rsidRPr="00275EC6" w:rsidRDefault="00BD22E7" w:rsidP="00BD22E7">
      <w:pPr>
        <w:suppressAutoHyphens/>
        <w:snapToGrid w:val="0"/>
        <w:spacing w:after="0" w:line="36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ab/>
      </w:r>
    </w:p>
    <w:p w:rsidR="00BD22E7" w:rsidRPr="00275EC6" w:rsidRDefault="00BD22E7" w:rsidP="00BD22E7">
      <w:pPr>
        <w:suppressAutoHyphens/>
        <w:snapToGrid w:val="0"/>
        <w:spacing w:after="0" w:line="36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ПРИЛОЖЕНИЯ:</w:t>
      </w:r>
    </w:p>
    <w:p w:rsidR="00BD22E7" w:rsidRPr="00275EC6" w:rsidRDefault="00BD22E7" w:rsidP="00BE4267">
      <w:pPr>
        <w:numPr>
          <w:ilvl w:val="0"/>
          <w:numId w:val="12"/>
        </w:numPr>
        <w:suppressAutoHyphens/>
        <w:snapToGrid w:val="0"/>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Описание  на услугата за осигуряване на изпълнение на изискванията на техническите спецификации от Раздел І на документацията</w:t>
      </w:r>
      <w:r w:rsidR="00FD6962" w:rsidRPr="00275EC6">
        <w:rPr>
          <w:rFonts w:ascii="Times New Roman Cyr" w:eastAsia="Times New Roman" w:hAnsi="Times New Roman Cyr" w:cs="Times New Roman"/>
          <w:sz w:val="24"/>
          <w:szCs w:val="24"/>
          <w:lang w:eastAsia="ar-SA"/>
        </w:rPr>
        <w:t xml:space="preserve"> – свободна форма;</w:t>
      </w:r>
    </w:p>
    <w:p w:rsidR="00FD6962" w:rsidRPr="00275EC6" w:rsidRDefault="009A41BF" w:rsidP="00BE4267">
      <w:pPr>
        <w:numPr>
          <w:ilvl w:val="0"/>
          <w:numId w:val="12"/>
        </w:numPr>
        <w:suppressAutoHyphens/>
        <w:snapToGrid w:val="0"/>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Декларация за срок за изпълнение на поръчката – свободна форма</w:t>
      </w:r>
    </w:p>
    <w:p w:rsidR="00FD6962" w:rsidRPr="00275EC6" w:rsidRDefault="00FD6962" w:rsidP="00BE4267">
      <w:pPr>
        <w:numPr>
          <w:ilvl w:val="0"/>
          <w:numId w:val="12"/>
        </w:numPr>
        <w:suppressAutoHyphens/>
        <w:snapToGrid w:val="0"/>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eastAsia="ar-SA"/>
        </w:rPr>
        <w:t>……………………………………….</w:t>
      </w:r>
    </w:p>
    <w:p w:rsidR="00BD22E7" w:rsidRPr="00275EC6" w:rsidRDefault="00BD22E7" w:rsidP="00BD22E7">
      <w:pPr>
        <w:suppressAutoHyphens/>
        <w:snapToGrid w:val="0"/>
        <w:spacing w:after="0" w:line="360" w:lineRule="auto"/>
        <w:jc w:val="both"/>
        <w:rPr>
          <w:rFonts w:ascii="Times New Roman Cyr" w:eastAsia="Times New Roman" w:hAnsi="Times New Roman Cyr" w:cs="Times New Roman"/>
          <w:sz w:val="24"/>
          <w:szCs w:val="24"/>
          <w:lang w:eastAsia="ar-SA"/>
        </w:rPr>
      </w:pPr>
    </w:p>
    <w:p w:rsidR="00BD22E7" w:rsidRPr="00275EC6" w:rsidRDefault="00BD22E7" w:rsidP="00BD22E7">
      <w:pPr>
        <w:snapToGrid w:val="0"/>
        <w:spacing w:before="60" w:after="0" w:line="240" w:lineRule="auto"/>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Дата…………………..</w:t>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t xml:space="preserve">          </w:t>
      </w:r>
      <w:r w:rsidR="00FD6962" w:rsidRPr="00275EC6">
        <w:rPr>
          <w:rFonts w:ascii="Times New Roman Cyr" w:eastAsia="Times New Roman" w:hAnsi="Times New Roman Cyr" w:cs="Times New Roman"/>
          <w:sz w:val="24"/>
          <w:szCs w:val="24"/>
        </w:rPr>
        <w:t>Декларатор……………………</w:t>
      </w:r>
    </w:p>
    <w:p w:rsidR="00291095" w:rsidRPr="00275EC6" w:rsidRDefault="00291095" w:rsidP="00291095">
      <w:pPr>
        <w:snapToGrid w:val="0"/>
        <w:spacing w:after="0" w:line="240" w:lineRule="auto"/>
        <w:rPr>
          <w:rFonts w:ascii="Times New Roman Cyr" w:eastAsia="Times New Roman" w:hAnsi="Times New Roman Cyr" w:cs="Times New Roman"/>
          <w:sz w:val="24"/>
          <w:szCs w:val="24"/>
        </w:rPr>
      </w:pPr>
      <w:r>
        <w:rPr>
          <w:rFonts w:ascii="Times New Roman Cyr" w:eastAsia="Times New Roman" w:hAnsi="Times New Roman Cyr" w:cs="Times New Roman"/>
          <w:iCs/>
          <w:sz w:val="24"/>
          <w:szCs w:val="24"/>
        </w:rPr>
        <w:t>(дата на подписване)</w:t>
      </w:r>
      <w:r>
        <w:rPr>
          <w:rFonts w:ascii="Times New Roman Cyr" w:eastAsia="Times New Roman" w:hAnsi="Times New Roman Cyr" w:cs="Times New Roman"/>
          <w:iCs/>
          <w:sz w:val="24"/>
          <w:szCs w:val="24"/>
        </w:rPr>
        <w:tab/>
      </w:r>
      <w:r>
        <w:rPr>
          <w:rFonts w:ascii="Times New Roman Cyr" w:eastAsia="Times New Roman" w:hAnsi="Times New Roman Cyr" w:cs="Times New Roman"/>
          <w:iCs/>
          <w:sz w:val="24"/>
          <w:szCs w:val="24"/>
        </w:rPr>
        <w:tab/>
      </w:r>
      <w:r>
        <w:rPr>
          <w:rFonts w:ascii="Times New Roman Cyr" w:eastAsia="Times New Roman" w:hAnsi="Times New Roman Cyr" w:cs="Times New Roman"/>
          <w:iCs/>
          <w:sz w:val="24"/>
          <w:szCs w:val="24"/>
        </w:rPr>
        <w:tab/>
      </w:r>
      <w:r>
        <w:rPr>
          <w:rFonts w:ascii="Times New Roman Cyr" w:eastAsia="Times New Roman" w:hAnsi="Times New Roman Cyr" w:cs="Times New Roman"/>
          <w:iCs/>
          <w:sz w:val="24"/>
          <w:szCs w:val="24"/>
        </w:rPr>
        <w:tab/>
      </w:r>
      <w:r>
        <w:rPr>
          <w:rFonts w:ascii="Times New Roman Cyr" w:eastAsia="Times New Roman" w:hAnsi="Times New Roman Cyr" w:cs="Times New Roman"/>
          <w:iCs/>
          <w:sz w:val="24"/>
          <w:szCs w:val="24"/>
        </w:rPr>
        <w:tab/>
      </w:r>
      <w:r w:rsidRPr="00275EC6">
        <w:rPr>
          <w:rFonts w:ascii="Times New Roman Cyr" w:eastAsia="Times New Roman" w:hAnsi="Times New Roman Cyr" w:cs="Times New Roman"/>
          <w:iCs/>
          <w:sz w:val="24"/>
          <w:szCs w:val="24"/>
        </w:rPr>
        <w:t>(</w:t>
      </w:r>
      <w:r>
        <w:rPr>
          <w:rFonts w:ascii="Times New Roman Cyr" w:eastAsia="Times New Roman" w:hAnsi="Times New Roman Cyr" w:cs="Times New Roman"/>
          <w:iCs/>
          <w:sz w:val="24"/>
          <w:szCs w:val="24"/>
        </w:rPr>
        <w:t xml:space="preserve">Трите имена, </w:t>
      </w:r>
      <w:r w:rsidRPr="00275EC6">
        <w:rPr>
          <w:rFonts w:ascii="Times New Roman Cyr" w:eastAsia="Times New Roman" w:hAnsi="Times New Roman Cyr" w:cs="Times New Roman"/>
          <w:iCs/>
          <w:sz w:val="24"/>
          <w:szCs w:val="24"/>
        </w:rPr>
        <w:t>подпис и печат)</w:t>
      </w:r>
    </w:p>
    <w:p w:rsidR="00BD22E7" w:rsidRPr="00275EC6" w:rsidRDefault="00BD22E7" w:rsidP="00BD22E7">
      <w:pPr>
        <w:snapToGrid w:val="0"/>
        <w:spacing w:after="0" w:line="240" w:lineRule="auto"/>
        <w:jc w:val="both"/>
        <w:rPr>
          <w:rFonts w:ascii="Times New Roman Cyr" w:eastAsia="Times New Roman" w:hAnsi="Times New Roman Cyr" w:cs="Times New Roman"/>
          <w:sz w:val="24"/>
          <w:szCs w:val="24"/>
        </w:rPr>
      </w:pPr>
    </w:p>
    <w:p w:rsidR="008E2183" w:rsidRPr="00275EC6" w:rsidRDefault="008E2183" w:rsidP="008E2183">
      <w:pPr>
        <w:snapToGrid w:val="0"/>
        <w:spacing w:before="60" w:after="0" w:line="240" w:lineRule="auto"/>
        <w:jc w:val="both"/>
        <w:rPr>
          <w:rFonts w:ascii="Times New Roman Cyr" w:eastAsia="Times New Roman" w:hAnsi="Times New Roman Cyr" w:cs="Times New Roman"/>
          <w:sz w:val="24"/>
          <w:szCs w:val="24"/>
        </w:rPr>
      </w:pP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r>
      <w:r w:rsidRPr="00275EC6">
        <w:rPr>
          <w:rFonts w:ascii="Times New Roman Cyr" w:eastAsia="Times New Roman" w:hAnsi="Times New Roman Cyr" w:cs="Times New Roman"/>
          <w:sz w:val="24"/>
          <w:szCs w:val="24"/>
        </w:rPr>
        <w:tab/>
      </w:r>
    </w:p>
    <w:p w:rsidR="008E2183" w:rsidRPr="00275EC6" w:rsidRDefault="008E2183" w:rsidP="008E2183">
      <w:pPr>
        <w:jc w:val="center"/>
        <w:rPr>
          <w:rFonts w:ascii="Times New Roman Cyr" w:hAnsi="Times New Roman Cyr"/>
          <w:sz w:val="24"/>
          <w:szCs w:val="24"/>
        </w:rPr>
      </w:pPr>
    </w:p>
    <w:p w:rsidR="008E2183" w:rsidRPr="00275EC6" w:rsidRDefault="008E2183" w:rsidP="008E2183">
      <w:pPr>
        <w:jc w:val="center"/>
        <w:rPr>
          <w:rFonts w:ascii="Times New Roman Cyr" w:hAnsi="Times New Roman Cyr"/>
          <w:sz w:val="24"/>
          <w:szCs w:val="24"/>
        </w:rPr>
      </w:pPr>
    </w:p>
    <w:p w:rsidR="008E2183" w:rsidRPr="00275EC6" w:rsidRDefault="008E2183" w:rsidP="00AD4FC3">
      <w:pPr>
        <w:jc w:val="center"/>
        <w:rPr>
          <w:rFonts w:ascii="Times New Roman Cyr" w:hAnsi="Times New Roman Cyr"/>
          <w:sz w:val="24"/>
          <w:szCs w:val="24"/>
        </w:rPr>
      </w:pPr>
    </w:p>
    <w:p w:rsidR="00103720" w:rsidRPr="00275EC6" w:rsidRDefault="00103720" w:rsidP="00AD4FC3">
      <w:pPr>
        <w:jc w:val="center"/>
        <w:rPr>
          <w:rFonts w:ascii="Times New Roman Cyr" w:hAnsi="Times New Roman Cyr"/>
          <w:sz w:val="24"/>
          <w:szCs w:val="24"/>
        </w:rPr>
      </w:pPr>
    </w:p>
    <w:p w:rsidR="00103720" w:rsidRPr="00275EC6" w:rsidRDefault="00103720" w:rsidP="00AD4FC3">
      <w:pPr>
        <w:jc w:val="center"/>
        <w:rPr>
          <w:rFonts w:ascii="Times New Roman Cyr" w:hAnsi="Times New Roman Cyr"/>
          <w:sz w:val="24"/>
          <w:szCs w:val="24"/>
        </w:rPr>
      </w:pPr>
    </w:p>
    <w:p w:rsidR="00103720" w:rsidRPr="00275EC6" w:rsidRDefault="00103720" w:rsidP="00103720">
      <w:pPr>
        <w:rPr>
          <w:rFonts w:ascii="Times New Roman Cyr" w:hAnsi="Times New Roman Cyr"/>
          <w:sz w:val="24"/>
          <w:szCs w:val="24"/>
        </w:rPr>
      </w:pPr>
    </w:p>
    <w:p w:rsidR="00103720" w:rsidRPr="00275EC6" w:rsidRDefault="00103720" w:rsidP="00103720">
      <w:pPr>
        <w:rPr>
          <w:rFonts w:ascii="Times New Roman Cyr" w:hAnsi="Times New Roman Cyr"/>
          <w:sz w:val="24"/>
          <w:szCs w:val="24"/>
        </w:rPr>
      </w:pPr>
    </w:p>
    <w:p w:rsidR="00103720" w:rsidRPr="00275EC6" w:rsidRDefault="00103720" w:rsidP="00103720">
      <w:pPr>
        <w:rPr>
          <w:rFonts w:ascii="Times New Roman Cyr" w:hAnsi="Times New Roman Cyr"/>
          <w:sz w:val="24"/>
          <w:szCs w:val="24"/>
        </w:rPr>
      </w:pPr>
    </w:p>
    <w:p w:rsidR="00103720" w:rsidRPr="00275EC6" w:rsidRDefault="00103720" w:rsidP="00103720">
      <w:pPr>
        <w:rPr>
          <w:rFonts w:ascii="Times New Roman Cyr" w:hAnsi="Times New Roman Cyr"/>
          <w:sz w:val="24"/>
          <w:szCs w:val="24"/>
        </w:rPr>
      </w:pPr>
    </w:p>
    <w:p w:rsidR="00103720" w:rsidRPr="00275EC6" w:rsidRDefault="00103720" w:rsidP="00103720">
      <w:pPr>
        <w:rPr>
          <w:rFonts w:ascii="Times New Roman Cyr" w:hAnsi="Times New Roman Cyr"/>
          <w:sz w:val="24"/>
          <w:szCs w:val="24"/>
        </w:rPr>
      </w:pPr>
    </w:p>
    <w:p w:rsidR="00BF35C5" w:rsidRPr="00275EC6" w:rsidRDefault="00BF35C5" w:rsidP="002C5347">
      <w:pPr>
        <w:rPr>
          <w:rFonts w:ascii="Times New Roman Cyr" w:hAnsi="Times New Roman Cyr"/>
          <w:sz w:val="24"/>
          <w:szCs w:val="24"/>
        </w:rPr>
      </w:pPr>
    </w:p>
    <w:p w:rsidR="00D557C5" w:rsidRPr="00275EC6" w:rsidRDefault="00D557C5" w:rsidP="002C5347">
      <w:pPr>
        <w:rPr>
          <w:rFonts w:ascii="Times New Roman Cyr" w:hAnsi="Times New Roman Cyr"/>
          <w:sz w:val="24"/>
          <w:szCs w:val="24"/>
        </w:rPr>
      </w:pPr>
    </w:p>
    <w:p w:rsidR="008633C1" w:rsidRDefault="008633C1" w:rsidP="002C5347">
      <w:pPr>
        <w:rPr>
          <w:rFonts w:ascii="Times New Roman Cyr" w:hAnsi="Times New Roman Cyr"/>
          <w:sz w:val="24"/>
          <w:szCs w:val="24"/>
        </w:rPr>
      </w:pPr>
    </w:p>
    <w:p w:rsidR="0005521B" w:rsidRPr="00275EC6" w:rsidRDefault="0005521B" w:rsidP="002C5347">
      <w:pPr>
        <w:rPr>
          <w:rFonts w:ascii="Times New Roman Cyr" w:hAnsi="Times New Roman Cyr"/>
          <w:sz w:val="24"/>
          <w:szCs w:val="24"/>
        </w:rPr>
      </w:pPr>
    </w:p>
    <w:p w:rsidR="00103720" w:rsidRPr="00275EC6" w:rsidRDefault="00103720" w:rsidP="00103720">
      <w:pPr>
        <w:widowControl w:val="0"/>
        <w:autoSpaceDE w:val="0"/>
        <w:autoSpaceDN w:val="0"/>
        <w:adjustRightInd w:val="0"/>
        <w:spacing w:after="0" w:line="240" w:lineRule="auto"/>
        <w:jc w:val="right"/>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sz w:val="24"/>
          <w:szCs w:val="24"/>
          <w:lang w:eastAsia="bg-BG"/>
        </w:rPr>
        <w:lastRenderedPageBreak/>
        <w:t>Образец № 10</w:t>
      </w:r>
    </w:p>
    <w:p w:rsidR="00103720" w:rsidRPr="00275EC6" w:rsidRDefault="00103720" w:rsidP="00103720">
      <w:pPr>
        <w:widowControl w:val="0"/>
        <w:autoSpaceDE w:val="0"/>
        <w:autoSpaceDN w:val="0"/>
        <w:adjustRightInd w:val="0"/>
        <w:spacing w:after="0" w:line="240" w:lineRule="auto"/>
        <w:jc w:val="right"/>
        <w:rPr>
          <w:rFonts w:ascii="Times New Roman Cyr" w:eastAsia="Times New Roman" w:hAnsi="Times New Roman Cyr" w:cs="Times New Roman"/>
          <w:sz w:val="24"/>
          <w:szCs w:val="24"/>
          <w:lang w:eastAsia="bg-BG"/>
        </w:rPr>
      </w:pPr>
    </w:p>
    <w:p w:rsidR="00103720" w:rsidRPr="00275EC6" w:rsidRDefault="00103720" w:rsidP="00103720">
      <w:pPr>
        <w:widowControl w:val="0"/>
        <w:autoSpaceDE w:val="0"/>
        <w:autoSpaceDN w:val="0"/>
        <w:adjustRightInd w:val="0"/>
        <w:spacing w:after="0" w:line="240" w:lineRule="auto"/>
        <w:jc w:val="right"/>
        <w:rPr>
          <w:rFonts w:ascii="Times New Roman Cyr" w:eastAsia="Times New Roman" w:hAnsi="Times New Roman Cyr" w:cs="Times New Roman"/>
          <w:sz w:val="24"/>
          <w:szCs w:val="24"/>
          <w:lang w:eastAsia="bg-BG"/>
        </w:rPr>
      </w:pPr>
    </w:p>
    <w:p w:rsidR="0005521B" w:rsidRPr="00275EC6" w:rsidRDefault="0005521B" w:rsidP="0005521B">
      <w:pPr>
        <w:widowControl w:val="0"/>
        <w:autoSpaceDE w:val="0"/>
        <w:autoSpaceDN w:val="0"/>
        <w:adjustRightInd w:val="0"/>
        <w:spacing w:after="0" w:line="240" w:lineRule="auto"/>
        <w:ind w:left="5664"/>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sz w:val="24"/>
          <w:szCs w:val="24"/>
          <w:lang w:eastAsia="bg-BG"/>
        </w:rPr>
        <w:t>Рег. № ...................../………г.</w:t>
      </w:r>
    </w:p>
    <w:p w:rsidR="0005521B" w:rsidRPr="00275EC6" w:rsidRDefault="0005521B" w:rsidP="0005521B">
      <w:pPr>
        <w:suppressAutoHyphens/>
        <w:spacing w:after="0" w:line="240" w:lineRule="auto"/>
        <w:jc w:val="both"/>
        <w:rPr>
          <w:rFonts w:ascii="Times New Roman Cyr" w:eastAsia="Times New Roman" w:hAnsi="Times New Roman Cyr" w:cs="Times New Roman"/>
          <w:sz w:val="24"/>
          <w:szCs w:val="24"/>
          <w:lang w:eastAsia="ar-SA"/>
        </w:rPr>
      </w:pPr>
    </w:p>
    <w:p w:rsidR="0005521B" w:rsidRPr="00275EC6" w:rsidRDefault="0005521B" w:rsidP="0005521B">
      <w:pPr>
        <w:suppressAutoHyphens/>
        <w:spacing w:after="0" w:line="240" w:lineRule="auto"/>
        <w:jc w:val="both"/>
        <w:rPr>
          <w:rFonts w:ascii="Times New Roman Cyr" w:eastAsia="Times New Roman" w:hAnsi="Times New Roman Cyr" w:cs="Times New Roman"/>
          <w:sz w:val="24"/>
          <w:szCs w:val="24"/>
          <w:lang w:val="en-US" w:eastAsia="ar-SA"/>
        </w:rPr>
      </w:pPr>
      <w:r w:rsidRPr="00275EC6">
        <w:rPr>
          <w:rFonts w:ascii="Times New Roman Cyr" w:eastAsia="Times New Roman" w:hAnsi="Times New Roman Cyr" w:cs="Times New Roman"/>
          <w:sz w:val="24"/>
          <w:szCs w:val="24"/>
          <w:lang w:val="en-US" w:eastAsia="ar-SA"/>
        </w:rPr>
        <w:t xml:space="preserve">ВЪЗЛОЖИТЕЛ: </w:t>
      </w:r>
      <w:proofErr w:type="spellStart"/>
      <w:r w:rsidRPr="00275EC6">
        <w:rPr>
          <w:rFonts w:ascii="Times New Roman Cyr" w:eastAsia="Times New Roman" w:hAnsi="Times New Roman Cyr" w:cs="Times New Roman"/>
          <w:sz w:val="24"/>
          <w:szCs w:val="24"/>
          <w:lang w:val="en-US" w:eastAsia="ar-SA"/>
        </w:rPr>
        <w:t>Университет</w:t>
      </w:r>
      <w:proofErr w:type="spellEnd"/>
      <w:r w:rsidRPr="00275EC6">
        <w:rPr>
          <w:rFonts w:ascii="Times New Roman Cyr" w:eastAsia="Times New Roman" w:hAnsi="Times New Roman Cyr" w:cs="Times New Roman"/>
          <w:sz w:val="24"/>
          <w:szCs w:val="24"/>
          <w:lang w:val="en-US" w:eastAsia="ar-SA"/>
        </w:rPr>
        <w:t xml:space="preserve"> </w:t>
      </w:r>
      <w:proofErr w:type="spellStart"/>
      <w:r w:rsidRPr="00275EC6">
        <w:rPr>
          <w:rFonts w:ascii="Times New Roman Cyr" w:eastAsia="Times New Roman" w:hAnsi="Times New Roman Cyr" w:cs="Times New Roman"/>
          <w:sz w:val="24"/>
          <w:szCs w:val="24"/>
          <w:lang w:val="en-US" w:eastAsia="ar-SA"/>
        </w:rPr>
        <w:t>за</w:t>
      </w:r>
      <w:proofErr w:type="spellEnd"/>
      <w:r w:rsidRPr="00275EC6">
        <w:rPr>
          <w:rFonts w:ascii="Times New Roman Cyr" w:eastAsia="Times New Roman" w:hAnsi="Times New Roman Cyr" w:cs="Times New Roman"/>
          <w:sz w:val="24"/>
          <w:szCs w:val="24"/>
          <w:lang w:val="en-US" w:eastAsia="ar-SA"/>
        </w:rPr>
        <w:t xml:space="preserve"> </w:t>
      </w:r>
      <w:proofErr w:type="spellStart"/>
      <w:r w:rsidRPr="00275EC6">
        <w:rPr>
          <w:rFonts w:ascii="Times New Roman Cyr" w:eastAsia="Times New Roman" w:hAnsi="Times New Roman Cyr" w:cs="Times New Roman"/>
          <w:sz w:val="24"/>
          <w:szCs w:val="24"/>
          <w:lang w:val="en-US" w:eastAsia="ar-SA"/>
        </w:rPr>
        <w:t>национално</w:t>
      </w:r>
      <w:proofErr w:type="spellEnd"/>
      <w:r w:rsidRPr="00275EC6">
        <w:rPr>
          <w:rFonts w:ascii="Times New Roman Cyr" w:eastAsia="Times New Roman" w:hAnsi="Times New Roman Cyr" w:cs="Times New Roman"/>
          <w:sz w:val="24"/>
          <w:szCs w:val="24"/>
          <w:lang w:val="en-US" w:eastAsia="ar-SA"/>
        </w:rPr>
        <w:t xml:space="preserve"> и </w:t>
      </w:r>
      <w:proofErr w:type="spellStart"/>
      <w:r w:rsidRPr="00275EC6">
        <w:rPr>
          <w:rFonts w:ascii="Times New Roman Cyr" w:eastAsia="Times New Roman" w:hAnsi="Times New Roman Cyr" w:cs="Times New Roman"/>
          <w:sz w:val="24"/>
          <w:szCs w:val="24"/>
          <w:lang w:val="en-US" w:eastAsia="ar-SA"/>
        </w:rPr>
        <w:t>световно</w:t>
      </w:r>
      <w:proofErr w:type="spellEnd"/>
      <w:r w:rsidRPr="00275EC6">
        <w:rPr>
          <w:rFonts w:ascii="Times New Roman Cyr" w:eastAsia="Times New Roman" w:hAnsi="Times New Roman Cyr" w:cs="Times New Roman"/>
          <w:sz w:val="24"/>
          <w:szCs w:val="24"/>
          <w:lang w:val="en-US" w:eastAsia="ar-SA"/>
        </w:rPr>
        <w:t xml:space="preserve"> </w:t>
      </w:r>
      <w:proofErr w:type="spellStart"/>
      <w:r w:rsidRPr="00275EC6">
        <w:rPr>
          <w:rFonts w:ascii="Times New Roman Cyr" w:eastAsia="Times New Roman" w:hAnsi="Times New Roman Cyr" w:cs="Times New Roman"/>
          <w:sz w:val="24"/>
          <w:szCs w:val="24"/>
          <w:lang w:val="en-US" w:eastAsia="ar-SA"/>
        </w:rPr>
        <w:t>стопанство</w:t>
      </w:r>
      <w:proofErr w:type="spellEnd"/>
    </w:p>
    <w:p w:rsidR="0005521B" w:rsidRPr="00275EC6" w:rsidRDefault="0005521B" w:rsidP="0005521B">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val="en-US" w:eastAsia="ar-SA"/>
        </w:rPr>
        <w:t xml:space="preserve">ИЗПЪЛНИТЕЛ: </w:t>
      </w:r>
    </w:p>
    <w:p w:rsidR="0005521B" w:rsidRPr="00275EC6" w:rsidRDefault="0005521B" w:rsidP="0005521B">
      <w:pPr>
        <w:suppressAutoHyphens/>
        <w:spacing w:after="0" w:line="240" w:lineRule="auto"/>
        <w:jc w:val="both"/>
        <w:rPr>
          <w:rFonts w:ascii="Times New Roman Cyr" w:eastAsia="Times New Roman" w:hAnsi="Times New Roman Cyr" w:cs="Times New Roman"/>
          <w:sz w:val="24"/>
          <w:szCs w:val="24"/>
          <w:lang w:val="en-US" w:eastAsia="ar-SA"/>
        </w:rPr>
      </w:pPr>
    </w:p>
    <w:p w:rsidR="0005521B" w:rsidRPr="00275EC6" w:rsidRDefault="0005521B" w:rsidP="0005521B">
      <w:pPr>
        <w:suppressAutoHyphens/>
        <w:spacing w:after="0" w:line="240" w:lineRule="auto"/>
        <w:jc w:val="both"/>
        <w:rPr>
          <w:rFonts w:ascii="Times New Roman Cyr" w:eastAsia="Times New Roman" w:hAnsi="Times New Roman Cyr" w:cs="Times New Roman"/>
          <w:sz w:val="24"/>
          <w:szCs w:val="24"/>
          <w:lang w:val="en-US" w:eastAsia="ar-SA"/>
        </w:rPr>
      </w:pPr>
    </w:p>
    <w:p w:rsidR="0005521B" w:rsidRPr="00275EC6" w:rsidRDefault="0005521B" w:rsidP="0005521B">
      <w:pPr>
        <w:suppressAutoHyphens/>
        <w:spacing w:after="0" w:line="240" w:lineRule="auto"/>
        <w:jc w:val="center"/>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val="en-US" w:eastAsia="ar-SA"/>
        </w:rPr>
        <w:t>ДОГОВОР</w:t>
      </w:r>
      <w:r w:rsidRPr="00275EC6">
        <w:rPr>
          <w:rFonts w:ascii="Times New Roman Cyr" w:eastAsia="Times New Roman" w:hAnsi="Times New Roman Cyr" w:cs="Times New Roman"/>
          <w:sz w:val="24"/>
          <w:szCs w:val="24"/>
          <w:lang w:eastAsia="ar-SA"/>
        </w:rPr>
        <w:t xml:space="preserve"> </w:t>
      </w:r>
    </w:p>
    <w:p w:rsidR="0005521B" w:rsidRPr="00275EC6" w:rsidRDefault="0005521B" w:rsidP="0005521B">
      <w:pPr>
        <w:suppressAutoHyphens/>
        <w:spacing w:after="0" w:line="240" w:lineRule="auto"/>
        <w:jc w:val="both"/>
        <w:rPr>
          <w:rFonts w:ascii="Times New Roman Cyr" w:eastAsia="Times New Roman" w:hAnsi="Times New Roman Cyr" w:cs="Times New Roman"/>
          <w:sz w:val="24"/>
          <w:szCs w:val="24"/>
          <w:lang w:val="en-US" w:eastAsia="ar-SA"/>
        </w:rPr>
      </w:pPr>
    </w:p>
    <w:p w:rsidR="0005521B" w:rsidRPr="00275EC6" w:rsidRDefault="0005521B" w:rsidP="0005521B">
      <w:pPr>
        <w:suppressAutoHyphens/>
        <w:spacing w:after="0" w:line="240" w:lineRule="auto"/>
        <w:jc w:val="both"/>
        <w:rPr>
          <w:rFonts w:ascii="Times New Roman Cyr" w:eastAsia="Times New Roman" w:hAnsi="Times New Roman Cyr" w:cs="Times New Roman"/>
          <w:sz w:val="24"/>
          <w:szCs w:val="24"/>
          <w:lang w:val="en-US" w:eastAsia="ar-SA"/>
        </w:rPr>
      </w:pPr>
    </w:p>
    <w:p w:rsidR="0005521B" w:rsidRPr="00275EC6" w:rsidRDefault="0005521B" w:rsidP="0005521B">
      <w:pPr>
        <w:suppressAutoHyphens/>
        <w:spacing w:after="0" w:line="240" w:lineRule="auto"/>
        <w:ind w:firstLine="708"/>
        <w:jc w:val="both"/>
        <w:rPr>
          <w:rFonts w:ascii="Times New Roman Cyr" w:eastAsia="Times New Roman" w:hAnsi="Times New Roman Cyr" w:cs="Times New Roman"/>
          <w:sz w:val="24"/>
          <w:szCs w:val="24"/>
          <w:lang w:val="en-US" w:eastAsia="ar-SA"/>
        </w:rPr>
      </w:pPr>
      <w:proofErr w:type="spellStart"/>
      <w:r w:rsidRPr="00275EC6">
        <w:rPr>
          <w:rFonts w:ascii="Times New Roman Cyr" w:eastAsia="Times New Roman" w:hAnsi="Times New Roman Cyr" w:cs="Times New Roman"/>
          <w:sz w:val="24"/>
          <w:szCs w:val="24"/>
          <w:lang w:val="en-US" w:eastAsia="ar-SA"/>
        </w:rPr>
        <w:t>Днес</w:t>
      </w:r>
      <w:proofErr w:type="spellEnd"/>
      <w:r w:rsidRPr="00275EC6">
        <w:rPr>
          <w:rFonts w:ascii="Times New Roman Cyr" w:eastAsia="Times New Roman" w:hAnsi="Times New Roman Cyr" w:cs="Times New Roman"/>
          <w:sz w:val="24"/>
          <w:szCs w:val="24"/>
          <w:lang w:val="en-US" w:eastAsia="ar-SA"/>
        </w:rPr>
        <w:t>, ............................</w:t>
      </w:r>
      <w:r w:rsidRPr="00275EC6">
        <w:rPr>
          <w:rFonts w:ascii="Times New Roman Cyr" w:eastAsia="Times New Roman" w:hAnsi="Times New Roman Cyr" w:cs="Times New Roman"/>
          <w:sz w:val="24"/>
          <w:szCs w:val="24"/>
          <w:lang w:eastAsia="ar-SA"/>
        </w:rPr>
        <w:t>.........</w:t>
      </w:r>
      <w:r w:rsidRPr="00275EC6">
        <w:rPr>
          <w:rFonts w:ascii="Times New Roman Cyr" w:eastAsia="Times New Roman" w:hAnsi="Times New Roman Cyr" w:cs="Times New Roman"/>
          <w:sz w:val="24"/>
          <w:szCs w:val="24"/>
          <w:lang w:val="en-US" w:eastAsia="ar-SA"/>
        </w:rPr>
        <w:t xml:space="preserve"> 20</w:t>
      </w:r>
      <w:r w:rsidRPr="00275EC6">
        <w:rPr>
          <w:rFonts w:ascii="Times New Roman Cyr" w:eastAsia="Times New Roman" w:hAnsi="Times New Roman Cyr" w:cs="Times New Roman"/>
          <w:sz w:val="24"/>
          <w:szCs w:val="24"/>
          <w:lang w:eastAsia="ar-SA"/>
        </w:rPr>
        <w:t>..</w:t>
      </w:r>
      <w:r w:rsidRPr="00275EC6">
        <w:rPr>
          <w:rFonts w:ascii="Times New Roman Cyr" w:eastAsia="Times New Roman" w:hAnsi="Times New Roman Cyr" w:cs="Times New Roman"/>
          <w:sz w:val="24"/>
          <w:szCs w:val="24"/>
          <w:lang w:val="en-US" w:eastAsia="ar-SA"/>
        </w:rPr>
        <w:t xml:space="preserve"> г., в </w:t>
      </w:r>
      <w:proofErr w:type="spellStart"/>
      <w:r w:rsidRPr="00275EC6">
        <w:rPr>
          <w:rFonts w:ascii="Times New Roman Cyr" w:eastAsia="Times New Roman" w:hAnsi="Times New Roman Cyr" w:cs="Times New Roman"/>
          <w:sz w:val="24"/>
          <w:szCs w:val="24"/>
          <w:lang w:val="en-US" w:eastAsia="ar-SA"/>
        </w:rPr>
        <w:t>гр</w:t>
      </w:r>
      <w:proofErr w:type="spellEnd"/>
      <w:r w:rsidRPr="00275EC6">
        <w:rPr>
          <w:rFonts w:ascii="Times New Roman Cyr" w:eastAsia="Times New Roman" w:hAnsi="Times New Roman Cyr" w:cs="Times New Roman"/>
          <w:sz w:val="24"/>
          <w:szCs w:val="24"/>
          <w:lang w:val="en-US" w:eastAsia="ar-SA"/>
        </w:rPr>
        <w:t xml:space="preserve">. </w:t>
      </w:r>
      <w:proofErr w:type="spellStart"/>
      <w:r w:rsidRPr="00275EC6">
        <w:rPr>
          <w:rFonts w:ascii="Times New Roman Cyr" w:eastAsia="Times New Roman" w:hAnsi="Times New Roman Cyr" w:cs="Times New Roman"/>
          <w:sz w:val="24"/>
          <w:szCs w:val="24"/>
          <w:lang w:val="en-US" w:eastAsia="ar-SA"/>
        </w:rPr>
        <w:t>София</w:t>
      </w:r>
      <w:proofErr w:type="spellEnd"/>
      <w:r w:rsidRPr="00275EC6">
        <w:rPr>
          <w:rFonts w:ascii="Times New Roman Cyr" w:eastAsia="Times New Roman" w:hAnsi="Times New Roman Cyr" w:cs="Times New Roman"/>
          <w:sz w:val="24"/>
          <w:szCs w:val="24"/>
          <w:lang w:val="en-US" w:eastAsia="ar-SA"/>
        </w:rPr>
        <w:t xml:space="preserve">, </w:t>
      </w:r>
      <w:proofErr w:type="spellStart"/>
      <w:r w:rsidRPr="00275EC6">
        <w:rPr>
          <w:rFonts w:ascii="Times New Roman Cyr" w:eastAsia="Times New Roman" w:hAnsi="Times New Roman Cyr" w:cs="Times New Roman"/>
          <w:sz w:val="24"/>
          <w:szCs w:val="24"/>
          <w:lang w:val="en-US" w:eastAsia="ar-SA"/>
        </w:rPr>
        <w:t>между</w:t>
      </w:r>
      <w:proofErr w:type="spellEnd"/>
      <w:r w:rsidRPr="00275EC6">
        <w:rPr>
          <w:rFonts w:ascii="Times New Roman Cyr" w:eastAsia="Times New Roman" w:hAnsi="Times New Roman Cyr" w:cs="Times New Roman"/>
          <w:sz w:val="24"/>
          <w:szCs w:val="24"/>
          <w:lang w:val="en-US" w:eastAsia="ar-SA"/>
        </w:rPr>
        <w:t>:</w:t>
      </w:r>
    </w:p>
    <w:p w:rsidR="0005521B" w:rsidRPr="00275EC6" w:rsidRDefault="0005521B" w:rsidP="0005521B">
      <w:pPr>
        <w:tabs>
          <w:tab w:val="left" w:pos="8307"/>
        </w:tabs>
        <w:suppressAutoHyphens/>
        <w:spacing w:before="240" w:after="0" w:line="240" w:lineRule="auto"/>
        <w:ind w:right="-276" w:firstLine="708"/>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caps/>
          <w:sz w:val="24"/>
          <w:szCs w:val="24"/>
          <w:lang w:eastAsia="ar-SA"/>
        </w:rPr>
        <w:t>Университет ЗА НАЦИОНАЛНО И СВЕТОВНО СТОПАНСТВО</w:t>
      </w:r>
      <w:r w:rsidRPr="00275EC6">
        <w:rPr>
          <w:rFonts w:ascii="Times New Roman Cyr" w:eastAsia="Times New Roman" w:hAnsi="Times New Roman Cyr" w:cs="Times New Roman"/>
          <w:sz w:val="24"/>
          <w:szCs w:val="24"/>
          <w:lang w:eastAsia="ar-SA"/>
        </w:rPr>
        <w:t xml:space="preserve">, гр. София, Студентски град “Христо Ботев”, ул. “Осми декември”, ЕИК: 000670602, ИН по ДДС: </w:t>
      </w:r>
      <w:r w:rsidRPr="00275EC6">
        <w:rPr>
          <w:rFonts w:ascii="Times New Roman Cyr" w:eastAsia="Times New Roman" w:hAnsi="Times New Roman Cyr" w:cs="Times New Roman"/>
          <w:sz w:val="24"/>
          <w:szCs w:val="24"/>
          <w:lang w:val="en-US" w:eastAsia="ar-SA"/>
        </w:rPr>
        <w:t>BG</w:t>
      </w:r>
      <w:r w:rsidRPr="00275EC6">
        <w:rPr>
          <w:rFonts w:ascii="Times New Roman Cyr" w:eastAsia="Times New Roman" w:hAnsi="Times New Roman Cyr" w:cs="Times New Roman"/>
          <w:sz w:val="24"/>
          <w:szCs w:val="24"/>
          <w:lang w:eastAsia="ar-SA"/>
        </w:rPr>
        <w:t xml:space="preserve">000670602, представляван от Помощник-ректора – Николай Бакърджиев и Гл. счетоводител – </w:t>
      </w:r>
      <w:proofErr w:type="spellStart"/>
      <w:r w:rsidRPr="00275EC6">
        <w:rPr>
          <w:rFonts w:ascii="Times New Roman Cyr" w:eastAsia="Times New Roman" w:hAnsi="Times New Roman Cyr" w:cs="Times New Roman"/>
          <w:sz w:val="24"/>
          <w:szCs w:val="24"/>
          <w:lang w:eastAsia="ar-SA"/>
        </w:rPr>
        <w:t>Антоанелла</w:t>
      </w:r>
      <w:proofErr w:type="spellEnd"/>
      <w:r w:rsidRPr="00275EC6">
        <w:rPr>
          <w:rFonts w:ascii="Times New Roman Cyr" w:eastAsia="Times New Roman" w:hAnsi="Times New Roman Cyr" w:cs="Times New Roman"/>
          <w:sz w:val="24"/>
          <w:szCs w:val="24"/>
          <w:lang w:val="en-US" w:eastAsia="ar-SA"/>
        </w:rPr>
        <w:t xml:space="preserve"> </w:t>
      </w:r>
      <w:r w:rsidRPr="00275EC6">
        <w:rPr>
          <w:rFonts w:ascii="Times New Roman Cyr" w:eastAsia="Times New Roman" w:hAnsi="Times New Roman Cyr" w:cs="Times New Roman"/>
          <w:sz w:val="24"/>
          <w:szCs w:val="24"/>
          <w:lang w:eastAsia="ar-SA"/>
        </w:rPr>
        <w:t xml:space="preserve"> Христова,  наричан по-долу „</w:t>
      </w:r>
      <w:r w:rsidRPr="00275EC6">
        <w:rPr>
          <w:rFonts w:ascii="Times New Roman Cyr" w:eastAsia="Times New Roman" w:hAnsi="Times New Roman Cyr" w:cs="Times New Roman"/>
          <w:caps/>
          <w:sz w:val="24"/>
          <w:szCs w:val="24"/>
          <w:lang w:eastAsia="ar-SA"/>
        </w:rPr>
        <w:t>Възложител“</w:t>
      </w:r>
      <w:r w:rsidRPr="00275EC6">
        <w:rPr>
          <w:rFonts w:ascii="Times New Roman Cyr" w:eastAsia="Times New Roman" w:hAnsi="Times New Roman Cyr" w:cs="Times New Roman"/>
          <w:sz w:val="24"/>
          <w:szCs w:val="24"/>
          <w:lang w:eastAsia="ar-SA"/>
        </w:rPr>
        <w:t xml:space="preserve"> от една страна</w:t>
      </w:r>
    </w:p>
    <w:p w:rsidR="0005521B" w:rsidRPr="00275EC6" w:rsidRDefault="0005521B" w:rsidP="0005521B">
      <w:pPr>
        <w:suppressAutoHyphens/>
        <w:spacing w:after="0" w:line="240" w:lineRule="auto"/>
        <w:jc w:val="both"/>
        <w:rPr>
          <w:rFonts w:ascii="Times New Roman Cyr" w:eastAsia="Times New Roman" w:hAnsi="Times New Roman Cyr" w:cs="Times New Roman"/>
          <w:sz w:val="24"/>
          <w:szCs w:val="24"/>
          <w:lang w:eastAsia="ar-SA"/>
        </w:rPr>
      </w:pPr>
    </w:p>
    <w:p w:rsidR="0005521B" w:rsidRPr="00275EC6" w:rsidRDefault="0005521B" w:rsidP="0005521B">
      <w:pPr>
        <w:widowControl w:val="0"/>
        <w:autoSpaceDE w:val="0"/>
        <w:autoSpaceDN w:val="0"/>
        <w:adjustRightInd w:val="0"/>
        <w:spacing w:after="0" w:line="240" w:lineRule="auto"/>
        <w:jc w:val="both"/>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sz w:val="24"/>
          <w:szCs w:val="24"/>
          <w:lang w:eastAsia="bg-BG"/>
        </w:rPr>
        <w:t>и</w:t>
      </w:r>
    </w:p>
    <w:p w:rsidR="0005521B" w:rsidRPr="00275EC6" w:rsidRDefault="0005521B" w:rsidP="0005521B">
      <w:pPr>
        <w:widowControl w:val="0"/>
        <w:autoSpaceDE w:val="0"/>
        <w:autoSpaceDN w:val="0"/>
        <w:adjustRightInd w:val="0"/>
        <w:spacing w:after="0" w:line="240" w:lineRule="auto"/>
        <w:jc w:val="both"/>
        <w:rPr>
          <w:rFonts w:ascii="Times New Roman Cyr" w:eastAsia="Times New Roman" w:hAnsi="Times New Roman Cyr" w:cs="Times New Roman"/>
          <w:sz w:val="24"/>
          <w:szCs w:val="24"/>
          <w:lang w:val="ru-RU" w:eastAsia="bg-BG"/>
        </w:rPr>
      </w:pPr>
      <w:r w:rsidRPr="00275EC6">
        <w:rPr>
          <w:rFonts w:ascii="Times New Roman Cyr" w:eastAsia="Times New Roman" w:hAnsi="Times New Roman Cyr" w:cs="Times New Roman"/>
          <w:sz w:val="24"/>
          <w:szCs w:val="24"/>
          <w:lang w:eastAsia="bg-BG"/>
        </w:rPr>
        <w:tab/>
      </w:r>
    </w:p>
    <w:p w:rsidR="0005521B" w:rsidRPr="00275EC6" w:rsidRDefault="0005521B" w:rsidP="0005521B">
      <w:pPr>
        <w:widowControl w:val="0"/>
        <w:autoSpaceDE w:val="0"/>
        <w:autoSpaceDN w:val="0"/>
        <w:adjustRightInd w:val="0"/>
        <w:spacing w:after="0" w:line="240" w:lineRule="auto"/>
        <w:jc w:val="both"/>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sz w:val="24"/>
          <w:szCs w:val="24"/>
          <w:lang w:eastAsia="bg-BG"/>
        </w:rPr>
        <w:t>“........................................</w:t>
      </w:r>
      <w:r w:rsidRPr="00275EC6">
        <w:rPr>
          <w:rFonts w:ascii="Times New Roman Cyr" w:eastAsia="Times New Roman" w:hAnsi="Times New Roman Cyr" w:cs="Times New Roman"/>
          <w:sz w:val="24"/>
          <w:szCs w:val="24"/>
          <w:lang w:val="ru-RU" w:eastAsia="bg-BG"/>
        </w:rPr>
        <w:t>..................................................................................</w:t>
      </w:r>
      <w:r w:rsidRPr="00275EC6">
        <w:rPr>
          <w:rFonts w:ascii="Times New Roman Cyr" w:eastAsia="Times New Roman" w:hAnsi="Times New Roman Cyr" w:cs="Times New Roman"/>
          <w:sz w:val="24"/>
          <w:szCs w:val="24"/>
          <w:lang w:eastAsia="bg-BG"/>
        </w:rPr>
        <w:t>” със седалище и  адрес  на  управление............................................................................................ ЕИК  ................................, представлявано  от .........................................................</w:t>
      </w:r>
    </w:p>
    <w:p w:rsidR="0005521B" w:rsidRPr="00275EC6" w:rsidRDefault="0005521B" w:rsidP="0005521B">
      <w:pPr>
        <w:widowControl w:val="0"/>
        <w:autoSpaceDE w:val="0"/>
        <w:autoSpaceDN w:val="0"/>
        <w:adjustRightInd w:val="0"/>
        <w:spacing w:after="0" w:line="240" w:lineRule="auto"/>
        <w:jc w:val="both"/>
        <w:rPr>
          <w:rFonts w:ascii="Times New Roman Cyr" w:eastAsia="Times New Roman" w:hAnsi="Times New Roman Cyr" w:cs="Times New Roman"/>
          <w:sz w:val="24"/>
          <w:szCs w:val="24"/>
          <w:lang w:val="ru-RU" w:eastAsia="bg-BG"/>
        </w:rPr>
      </w:pPr>
      <w:r w:rsidRPr="00275EC6">
        <w:rPr>
          <w:rFonts w:ascii="Times New Roman Cyr" w:eastAsia="Times New Roman" w:hAnsi="Times New Roman Cyr" w:cs="Times New Roman"/>
          <w:sz w:val="24"/>
          <w:szCs w:val="24"/>
          <w:lang w:eastAsia="bg-BG"/>
        </w:rPr>
        <w:t xml:space="preserve">наричано за краткост ИЗПЪЛНИТЕЛ, от друга страна,     </w:t>
      </w:r>
      <w:r w:rsidRPr="00275EC6">
        <w:rPr>
          <w:rFonts w:ascii="Times New Roman Cyr" w:eastAsia="Times New Roman" w:hAnsi="Times New Roman Cyr" w:cs="Times New Roman"/>
          <w:sz w:val="24"/>
          <w:szCs w:val="24"/>
          <w:lang w:eastAsia="bg-BG"/>
        </w:rPr>
        <w:tab/>
      </w:r>
    </w:p>
    <w:p w:rsidR="0005521B" w:rsidRPr="00275EC6" w:rsidRDefault="0005521B" w:rsidP="0005521B">
      <w:pPr>
        <w:widowControl w:val="0"/>
        <w:autoSpaceDE w:val="0"/>
        <w:autoSpaceDN w:val="0"/>
        <w:adjustRightInd w:val="0"/>
        <w:spacing w:after="0" w:line="240" w:lineRule="auto"/>
        <w:jc w:val="both"/>
        <w:rPr>
          <w:rFonts w:ascii="Times New Roman Cyr" w:eastAsia="Times New Roman" w:hAnsi="Times New Roman Cyr" w:cs="Times New Roman"/>
          <w:sz w:val="24"/>
          <w:szCs w:val="24"/>
          <w:lang w:eastAsia="bg-BG"/>
        </w:rPr>
      </w:pPr>
    </w:p>
    <w:p w:rsidR="0005521B" w:rsidRPr="00275EC6" w:rsidRDefault="0005521B" w:rsidP="0005521B">
      <w:pPr>
        <w:widowControl w:val="0"/>
        <w:autoSpaceDE w:val="0"/>
        <w:autoSpaceDN w:val="0"/>
        <w:adjustRightInd w:val="0"/>
        <w:spacing w:after="0" w:line="240" w:lineRule="auto"/>
        <w:jc w:val="both"/>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sz w:val="24"/>
          <w:szCs w:val="24"/>
          <w:lang w:eastAsia="bg-BG"/>
        </w:rPr>
        <w:t>На  основание  проведена открита процедура по ЗОП, решение на РС №……… и решение № .......................на възложителя</w:t>
      </w:r>
      <w:r w:rsidRPr="00275EC6" w:rsidDel="00DF5A32">
        <w:rPr>
          <w:rFonts w:ascii="Times New Roman Cyr" w:eastAsia="Times New Roman" w:hAnsi="Times New Roman Cyr" w:cs="Times New Roman"/>
          <w:sz w:val="24"/>
          <w:szCs w:val="24"/>
          <w:lang w:eastAsia="bg-BG"/>
        </w:rPr>
        <w:t xml:space="preserve"> </w:t>
      </w:r>
      <w:r w:rsidRPr="00275EC6">
        <w:rPr>
          <w:rFonts w:ascii="Times New Roman Cyr" w:eastAsia="Times New Roman" w:hAnsi="Times New Roman Cyr" w:cs="Times New Roman"/>
          <w:sz w:val="24"/>
          <w:szCs w:val="24"/>
          <w:lang w:eastAsia="bg-BG"/>
        </w:rPr>
        <w:t>за класиране на участниците и определяне на изпълнител на поръчката</w:t>
      </w:r>
      <w:r w:rsidRPr="00275EC6">
        <w:rPr>
          <w:rFonts w:ascii="Times New Roman Cyr" w:eastAsia="Times New Roman" w:hAnsi="Times New Roman Cyr" w:cs="Times New Roman"/>
          <w:sz w:val="24"/>
          <w:szCs w:val="24"/>
          <w:lang w:val="en-US" w:eastAsia="bg-BG"/>
        </w:rPr>
        <w:t xml:space="preserve"> </w:t>
      </w:r>
      <w:r>
        <w:rPr>
          <w:rFonts w:ascii="Times New Roman Cyr" w:eastAsia="Times New Roman" w:hAnsi="Times New Roman Cyr" w:cs="Times New Roman"/>
          <w:sz w:val="24"/>
          <w:szCs w:val="24"/>
          <w:lang w:eastAsia="bg-BG"/>
        </w:rPr>
        <w:t>за обособена позиция 1</w:t>
      </w:r>
      <w:r w:rsidRPr="00275EC6">
        <w:rPr>
          <w:rFonts w:ascii="Times New Roman Cyr" w:eastAsia="Times New Roman" w:hAnsi="Times New Roman Cyr" w:cs="Times New Roman"/>
          <w:sz w:val="24"/>
          <w:szCs w:val="24"/>
          <w:lang w:eastAsia="bg-BG"/>
        </w:rPr>
        <w:t xml:space="preserve"> </w:t>
      </w:r>
      <w:r>
        <w:rPr>
          <w:rFonts w:ascii="Times New Roman Cyr" w:eastAsia="Times New Roman" w:hAnsi="Times New Roman Cyr" w:cs="Times New Roman"/>
          <w:sz w:val="24"/>
          <w:szCs w:val="24"/>
          <w:lang w:eastAsia="bg-BG"/>
        </w:rPr>
        <w:t>„</w:t>
      </w:r>
      <w:r w:rsidRPr="0005521B">
        <w:rPr>
          <w:rFonts w:ascii="Times New Roman Cyr" w:eastAsia="Times New Roman" w:hAnsi="Times New Roman Cyr" w:cs="Times New Roman"/>
          <w:sz w:val="24"/>
          <w:szCs w:val="24"/>
          <w:lang w:eastAsia="bg-BG"/>
        </w:rPr>
        <w:t>ДОСТАВКА, ИНСТАЛАЦИЯ, НАСТРОЙВАНЕ, ТЕСТВАНЕ, ИНТЕГРАЦИЯ И ОБУЧЕНИЕ ЗА ЕКСПЛОАТАЦИЯ НА СОФТУЕРНА СИСТЕМА ЗА УПРАВЛЕНИЕ НА БИЗНЕС ПРОЦЕСИ (СУБП) ЗА ПРОЕКТ BG051PO001-3.1.08-0031 “РАЗРАБОТВАНЕ И ВЪВЕЖДАНЕ НА СИСТЕМА ОТ КЛЮЧОВИ ИНДИКАТОРИ И ПРОЦЕСНО-БАЗИРАНО УПРАВЛЕНИЕ В УНСС” ПО ОП РЧР</w:t>
      </w:r>
      <w:r>
        <w:rPr>
          <w:rFonts w:ascii="Times New Roman Cyr" w:eastAsia="Times New Roman" w:hAnsi="Times New Roman Cyr" w:cs="Times New Roman"/>
          <w:sz w:val="24"/>
          <w:szCs w:val="24"/>
          <w:lang w:eastAsia="bg-BG"/>
        </w:rPr>
        <w:t>“</w:t>
      </w:r>
      <w:r w:rsidRPr="00275EC6">
        <w:rPr>
          <w:rFonts w:ascii="Times New Roman Cyr" w:eastAsia="Times New Roman" w:hAnsi="Times New Roman Cyr" w:cs="Times New Roman"/>
          <w:sz w:val="24"/>
          <w:szCs w:val="24"/>
          <w:lang w:eastAsia="bg-BG"/>
        </w:rPr>
        <w:t>, се сключи настоящия договор за следното:</w:t>
      </w:r>
    </w:p>
    <w:p w:rsidR="0005521B" w:rsidRPr="00275EC6" w:rsidRDefault="0005521B" w:rsidP="0005521B">
      <w:pPr>
        <w:widowControl w:val="0"/>
        <w:autoSpaceDE w:val="0"/>
        <w:autoSpaceDN w:val="0"/>
        <w:adjustRightInd w:val="0"/>
        <w:spacing w:before="240" w:after="60" w:line="240" w:lineRule="auto"/>
        <w:ind w:firstLine="720"/>
        <w:jc w:val="center"/>
        <w:outlineLvl w:val="4"/>
        <w:rPr>
          <w:rFonts w:ascii="Times New Roman Cyr" w:eastAsia="Times New Roman" w:hAnsi="Times New Roman Cyr" w:cs="Times New Roman"/>
          <w:bCs/>
          <w:iCs/>
          <w:sz w:val="24"/>
          <w:szCs w:val="24"/>
          <w:lang w:eastAsia="bg-BG"/>
        </w:rPr>
      </w:pPr>
    </w:p>
    <w:p w:rsidR="0005521B" w:rsidRPr="00275EC6" w:rsidRDefault="0005521B" w:rsidP="0005521B">
      <w:pPr>
        <w:widowControl w:val="0"/>
        <w:tabs>
          <w:tab w:val="left" w:pos="426"/>
          <w:tab w:val="left" w:pos="1136"/>
        </w:tabs>
        <w:autoSpaceDE w:val="0"/>
        <w:autoSpaceDN w:val="0"/>
        <w:adjustRightInd w:val="0"/>
        <w:spacing w:after="0" w:line="240" w:lineRule="auto"/>
        <w:jc w:val="center"/>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sz w:val="24"/>
          <w:szCs w:val="24"/>
          <w:lang w:eastAsia="bg-BG"/>
        </w:rPr>
        <w:t>I. ПРЕДМЕТ НА ДОГОВОРА</w:t>
      </w:r>
    </w:p>
    <w:p w:rsidR="0005521B" w:rsidRPr="00275EC6" w:rsidRDefault="0005521B" w:rsidP="0005521B">
      <w:pPr>
        <w:spacing w:after="0" w:line="240" w:lineRule="auto"/>
        <w:ind w:firstLine="720"/>
        <w:jc w:val="both"/>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sz w:val="24"/>
          <w:szCs w:val="24"/>
          <w:lang w:eastAsia="bg-BG"/>
        </w:rPr>
        <w:t xml:space="preserve">Чл. 1. ВЪЗЛОЖИТЕЛЯТ възлага, а ИЗПЪЛНИТЕЛЯТ се задължава да извърши </w:t>
      </w:r>
      <w:r w:rsidRPr="0005521B">
        <w:rPr>
          <w:rFonts w:ascii="Times New Roman Cyr" w:eastAsia="Times New Roman" w:hAnsi="Times New Roman Cyr" w:cs="Times New Roman"/>
          <w:sz w:val="24"/>
          <w:szCs w:val="24"/>
          <w:lang w:eastAsia="bg-BG"/>
        </w:rPr>
        <w:t>„ДОСТАВКА, ИНСТАЛАЦИЯ, НАСТРОЙВАНЕ, ТЕСТВАНЕ, ИНТЕГРАЦИЯ И ОБУЧЕНИЕ ЗА ЕКСПЛОАТАЦИЯ НА СОФТУЕРНА СИСТЕМА ЗА УПРАВЛЕНИЕ НА БИЗНЕС ПРОЦЕСИ (СУБП) ЗА ПРОЕКТ BG051PO001-3.1.08-0031 “РАЗРАБОТВАНЕ И ВЪВЕЖДАНЕ НА СИСТЕМА ОТ КЛЮЧОВИ ИНДИКАТОРИ И ПРОЦЕСНО-БАЗИРАНО УПРАВЛЕНИЕ В УНСС” ПО ОП РЧР“</w:t>
      </w:r>
      <w:r w:rsidRPr="00275EC6">
        <w:rPr>
          <w:rFonts w:ascii="Times New Roman Cyr" w:eastAsia="Times New Roman" w:hAnsi="Times New Roman Cyr" w:cs="Times New Roman"/>
          <w:sz w:val="24"/>
          <w:szCs w:val="24"/>
          <w:lang w:eastAsia="bg-BG"/>
        </w:rPr>
        <w:t>.</w:t>
      </w:r>
    </w:p>
    <w:p w:rsidR="0005521B" w:rsidRPr="00275EC6" w:rsidRDefault="0005521B" w:rsidP="0005521B">
      <w:pPr>
        <w:spacing w:after="0" w:line="240" w:lineRule="auto"/>
        <w:ind w:firstLine="720"/>
        <w:jc w:val="both"/>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sz w:val="24"/>
          <w:szCs w:val="24"/>
          <w:lang w:eastAsia="bg-BG"/>
        </w:rPr>
        <w:t xml:space="preserve"> </w:t>
      </w:r>
    </w:p>
    <w:p w:rsidR="0005521B" w:rsidRPr="00275EC6" w:rsidRDefault="0005521B" w:rsidP="0005521B">
      <w:pPr>
        <w:widowControl w:val="0"/>
        <w:autoSpaceDE w:val="0"/>
        <w:autoSpaceDN w:val="0"/>
        <w:adjustRightInd w:val="0"/>
        <w:spacing w:after="0" w:line="240" w:lineRule="auto"/>
        <w:jc w:val="center"/>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sz w:val="24"/>
          <w:szCs w:val="24"/>
          <w:lang w:val="en-US" w:eastAsia="bg-BG"/>
        </w:rPr>
        <w:t>II</w:t>
      </w:r>
      <w:r w:rsidRPr="00275EC6">
        <w:rPr>
          <w:rFonts w:ascii="Times New Roman Cyr" w:eastAsia="Times New Roman" w:hAnsi="Times New Roman Cyr" w:cs="Times New Roman"/>
          <w:sz w:val="24"/>
          <w:szCs w:val="24"/>
          <w:lang w:eastAsia="bg-BG"/>
        </w:rPr>
        <w:t>. ЦЕНИ И НАЧИН НА ПЛАЩАНЕ</w:t>
      </w:r>
    </w:p>
    <w:p w:rsidR="0005521B" w:rsidRPr="00275EC6" w:rsidRDefault="0005521B" w:rsidP="0005521B">
      <w:pPr>
        <w:overflowPunct w:val="0"/>
        <w:autoSpaceDE w:val="0"/>
        <w:autoSpaceDN w:val="0"/>
        <w:adjustRightInd w:val="0"/>
        <w:spacing w:after="0" w:line="240" w:lineRule="auto"/>
        <w:ind w:firstLine="720"/>
        <w:jc w:val="both"/>
        <w:rPr>
          <w:rFonts w:ascii="Times New Roman Cyr" w:eastAsia="Times New Roman" w:hAnsi="Times New Roman Cyr" w:cs="Times New Roman"/>
          <w:sz w:val="24"/>
          <w:szCs w:val="24"/>
          <w:lang w:eastAsia="bg-BG"/>
        </w:rPr>
      </w:pPr>
    </w:p>
    <w:p w:rsidR="0005521B" w:rsidRPr="00275EC6" w:rsidRDefault="0005521B" w:rsidP="0005521B">
      <w:pPr>
        <w:overflowPunct w:val="0"/>
        <w:autoSpaceDE w:val="0"/>
        <w:autoSpaceDN w:val="0"/>
        <w:adjustRightInd w:val="0"/>
        <w:spacing w:after="0" w:line="240" w:lineRule="auto"/>
        <w:ind w:firstLine="720"/>
        <w:jc w:val="both"/>
        <w:rPr>
          <w:rFonts w:ascii="Times New Roman Cyr" w:eastAsia="SimSun" w:hAnsi="Times New Roman Cyr" w:cs="Times New Roman"/>
          <w:sz w:val="24"/>
          <w:szCs w:val="24"/>
          <w:lang w:eastAsia="bg-BG"/>
        </w:rPr>
      </w:pPr>
      <w:r w:rsidRPr="00275EC6">
        <w:rPr>
          <w:rFonts w:ascii="Times New Roman Cyr" w:eastAsia="SimSun" w:hAnsi="Times New Roman Cyr" w:cs="Times New Roman"/>
          <w:sz w:val="24"/>
          <w:szCs w:val="24"/>
          <w:lang w:eastAsia="bg-BG"/>
        </w:rPr>
        <w:lastRenderedPageBreak/>
        <w:t>Чл. 2 </w:t>
      </w:r>
      <w:r w:rsidRPr="00275EC6">
        <w:rPr>
          <w:rFonts w:ascii="Times New Roman Cyr" w:eastAsia="SimSun" w:hAnsi="Times New Roman Cyr" w:cs="Times New Roman"/>
          <w:sz w:val="24"/>
          <w:szCs w:val="24"/>
          <w:lang w:val="ru-RU" w:eastAsia="bg-BG"/>
        </w:rPr>
        <w:t>(</w:t>
      </w:r>
      <w:r w:rsidRPr="00275EC6">
        <w:rPr>
          <w:rFonts w:ascii="Times New Roman Cyr" w:eastAsia="SimSun" w:hAnsi="Times New Roman Cyr" w:cs="Times New Roman"/>
          <w:sz w:val="24"/>
          <w:szCs w:val="24"/>
          <w:lang w:eastAsia="bg-BG"/>
        </w:rPr>
        <w:t>1</w:t>
      </w:r>
      <w:r w:rsidRPr="00275EC6">
        <w:rPr>
          <w:rFonts w:ascii="Times New Roman Cyr" w:eastAsia="SimSun" w:hAnsi="Times New Roman Cyr" w:cs="Times New Roman"/>
          <w:sz w:val="24"/>
          <w:szCs w:val="24"/>
          <w:lang w:val="ru-RU" w:eastAsia="bg-BG"/>
        </w:rPr>
        <w:t>)</w:t>
      </w:r>
      <w:r w:rsidRPr="00275EC6">
        <w:rPr>
          <w:rFonts w:ascii="Times New Roman Cyr" w:eastAsia="SimSun" w:hAnsi="Times New Roman Cyr" w:cs="Times New Roman"/>
          <w:sz w:val="24"/>
          <w:szCs w:val="24"/>
          <w:lang w:eastAsia="bg-BG"/>
        </w:rPr>
        <w:t xml:space="preserve"> Цената за изпълнение на </w:t>
      </w:r>
      <w:r>
        <w:rPr>
          <w:rFonts w:ascii="Times New Roman Cyr" w:eastAsia="SimSun" w:hAnsi="Times New Roman Cyr" w:cs="Times New Roman"/>
          <w:sz w:val="24"/>
          <w:szCs w:val="24"/>
          <w:lang w:eastAsia="bg-BG"/>
        </w:rPr>
        <w:t xml:space="preserve">доставката и </w:t>
      </w:r>
      <w:r w:rsidRPr="00275EC6">
        <w:rPr>
          <w:rFonts w:ascii="Times New Roman Cyr" w:eastAsia="SimSun" w:hAnsi="Times New Roman Cyr" w:cs="Times New Roman"/>
          <w:sz w:val="24"/>
          <w:szCs w:val="24"/>
          <w:lang w:eastAsia="bg-BG"/>
        </w:rPr>
        <w:t>услугите, предмет на договора, е в размер на ............................................ без ДДС</w:t>
      </w:r>
      <w:r>
        <w:rPr>
          <w:rFonts w:ascii="Times New Roman Cyr" w:eastAsia="SimSun" w:hAnsi="Times New Roman Cyr" w:cs="Times New Roman"/>
          <w:sz w:val="24"/>
          <w:szCs w:val="24"/>
          <w:lang w:eastAsia="bg-BG"/>
        </w:rPr>
        <w:t xml:space="preserve"> </w:t>
      </w:r>
      <w:r w:rsidRPr="00275EC6">
        <w:rPr>
          <w:rFonts w:ascii="Times New Roman Cyr" w:eastAsia="SimSun" w:hAnsi="Times New Roman Cyr" w:cs="Times New Roman"/>
          <w:sz w:val="24"/>
          <w:szCs w:val="24"/>
          <w:lang w:eastAsia="bg-BG"/>
        </w:rPr>
        <w:t>и включва всички разходи по изпълнението.</w:t>
      </w:r>
    </w:p>
    <w:p w:rsidR="0005521B" w:rsidRPr="00275EC6" w:rsidRDefault="0005521B" w:rsidP="0005521B">
      <w:pPr>
        <w:overflowPunct w:val="0"/>
        <w:autoSpaceDE w:val="0"/>
        <w:autoSpaceDN w:val="0"/>
        <w:adjustRightInd w:val="0"/>
        <w:spacing w:after="0" w:line="240" w:lineRule="auto"/>
        <w:ind w:firstLine="720"/>
        <w:jc w:val="both"/>
        <w:rPr>
          <w:rFonts w:ascii="Times New Roman Cyr" w:eastAsia="SimSun" w:hAnsi="Times New Roman Cyr" w:cs="Times New Roman"/>
          <w:sz w:val="24"/>
          <w:szCs w:val="24"/>
          <w:lang w:eastAsia="bg-BG"/>
        </w:rPr>
      </w:pPr>
      <w:r w:rsidRPr="00275EC6">
        <w:rPr>
          <w:rFonts w:ascii="Times New Roman Cyr" w:eastAsia="SimSun" w:hAnsi="Times New Roman Cyr" w:cs="Times New Roman"/>
          <w:sz w:val="24"/>
          <w:szCs w:val="24"/>
          <w:lang w:val="ru-RU" w:eastAsia="bg-BG"/>
        </w:rPr>
        <w:t>(</w:t>
      </w:r>
      <w:r w:rsidRPr="00275EC6">
        <w:rPr>
          <w:rFonts w:ascii="Times New Roman Cyr" w:eastAsia="SimSun" w:hAnsi="Times New Roman Cyr" w:cs="Times New Roman"/>
          <w:sz w:val="24"/>
          <w:szCs w:val="24"/>
          <w:lang w:eastAsia="bg-BG"/>
        </w:rPr>
        <w:t>2</w:t>
      </w:r>
      <w:r w:rsidRPr="00275EC6">
        <w:rPr>
          <w:rFonts w:ascii="Times New Roman Cyr" w:eastAsia="SimSun" w:hAnsi="Times New Roman Cyr" w:cs="Times New Roman"/>
          <w:sz w:val="24"/>
          <w:szCs w:val="24"/>
          <w:lang w:val="ru-RU" w:eastAsia="bg-BG"/>
        </w:rPr>
        <w:t>)</w:t>
      </w:r>
      <w:r w:rsidRPr="00275EC6">
        <w:rPr>
          <w:rFonts w:ascii="Times New Roman Cyr" w:eastAsia="SimSun" w:hAnsi="Times New Roman Cyr" w:cs="Times New Roman"/>
          <w:sz w:val="24"/>
          <w:szCs w:val="24"/>
          <w:lang w:eastAsia="bg-BG"/>
        </w:rPr>
        <w:t xml:space="preserve"> Плащането се извършва от ВЪЗЛОЖИТЕЛЯ с нареждане за превод по банковата сметка на ИЗПЪЛНИТЕЛЯ до 10 /</w:t>
      </w:r>
      <w:proofErr w:type="spellStart"/>
      <w:r w:rsidRPr="00275EC6">
        <w:rPr>
          <w:rFonts w:ascii="Times New Roman Cyr" w:eastAsia="SimSun" w:hAnsi="Times New Roman Cyr" w:cs="Times New Roman"/>
          <w:sz w:val="24"/>
          <w:szCs w:val="24"/>
          <w:lang w:val="ru-RU" w:eastAsia="bg-BG"/>
        </w:rPr>
        <w:t>десет</w:t>
      </w:r>
      <w:proofErr w:type="spellEnd"/>
      <w:r w:rsidRPr="00275EC6">
        <w:rPr>
          <w:rFonts w:ascii="Times New Roman Cyr" w:eastAsia="SimSun" w:hAnsi="Times New Roman Cyr" w:cs="Times New Roman"/>
          <w:sz w:val="24"/>
          <w:szCs w:val="24"/>
          <w:lang w:eastAsia="bg-BG"/>
        </w:rPr>
        <w:t>/</w:t>
      </w:r>
      <w:r w:rsidRPr="00275EC6">
        <w:rPr>
          <w:rFonts w:ascii="Times New Roman Cyr" w:eastAsia="SimSun" w:hAnsi="Times New Roman Cyr" w:cs="Times New Roman"/>
          <w:sz w:val="24"/>
          <w:szCs w:val="24"/>
          <w:lang w:val="ru-RU" w:eastAsia="bg-BG"/>
        </w:rPr>
        <w:t xml:space="preserve"> </w:t>
      </w:r>
      <w:r w:rsidRPr="00275EC6">
        <w:rPr>
          <w:rFonts w:ascii="Times New Roman Cyr" w:eastAsia="SimSun" w:hAnsi="Times New Roman Cyr" w:cs="Times New Roman"/>
          <w:sz w:val="24"/>
          <w:szCs w:val="24"/>
          <w:lang w:eastAsia="bg-BG"/>
        </w:rPr>
        <w:t xml:space="preserve">работни дни от подписването на </w:t>
      </w:r>
      <w:proofErr w:type="spellStart"/>
      <w:r w:rsidRPr="00275EC6">
        <w:rPr>
          <w:rFonts w:ascii="Times New Roman Cyr" w:eastAsia="SimSun" w:hAnsi="Times New Roman Cyr" w:cs="Times New Roman"/>
          <w:sz w:val="24"/>
          <w:szCs w:val="24"/>
          <w:lang w:eastAsia="bg-BG"/>
        </w:rPr>
        <w:t>приемо-предавателен</w:t>
      </w:r>
      <w:proofErr w:type="spellEnd"/>
      <w:r w:rsidRPr="00275EC6">
        <w:rPr>
          <w:rFonts w:ascii="Times New Roman Cyr" w:eastAsia="SimSun" w:hAnsi="Times New Roman Cyr" w:cs="Times New Roman"/>
          <w:sz w:val="24"/>
          <w:szCs w:val="24"/>
          <w:lang w:eastAsia="bg-BG"/>
        </w:rPr>
        <w:t xml:space="preserve"> протокол между упълномощените лица по този договор и представяне на фактура - оригинал от  страна на ИЗПЪЛНИТЕЛЯ.</w:t>
      </w:r>
    </w:p>
    <w:p w:rsidR="0005521B" w:rsidRPr="00275EC6" w:rsidRDefault="0005521B" w:rsidP="0005521B">
      <w:pPr>
        <w:overflowPunct w:val="0"/>
        <w:autoSpaceDE w:val="0"/>
        <w:autoSpaceDN w:val="0"/>
        <w:adjustRightInd w:val="0"/>
        <w:spacing w:after="0" w:line="240" w:lineRule="auto"/>
        <w:ind w:firstLine="720"/>
        <w:jc w:val="both"/>
        <w:rPr>
          <w:rFonts w:ascii="Times New Roman Cyr" w:eastAsia="SimSun" w:hAnsi="Times New Roman Cyr" w:cs="Times New Roman"/>
          <w:sz w:val="24"/>
          <w:szCs w:val="24"/>
          <w:lang w:eastAsia="bg-BG"/>
        </w:rPr>
      </w:pPr>
      <w:r w:rsidRPr="00275EC6">
        <w:rPr>
          <w:rFonts w:ascii="Times New Roman Cyr" w:eastAsia="SimSun" w:hAnsi="Times New Roman Cyr" w:cs="Times New Roman"/>
          <w:sz w:val="24"/>
          <w:szCs w:val="24"/>
          <w:lang w:eastAsia="bg-BG"/>
        </w:rPr>
        <w:t>Банковата сметка на ИЗПЪЛНИТЕЛЯ  е следната:</w:t>
      </w:r>
    </w:p>
    <w:p w:rsidR="0005521B" w:rsidRPr="00275EC6" w:rsidRDefault="0005521B" w:rsidP="0005521B">
      <w:pPr>
        <w:overflowPunct w:val="0"/>
        <w:autoSpaceDE w:val="0"/>
        <w:autoSpaceDN w:val="0"/>
        <w:adjustRightInd w:val="0"/>
        <w:spacing w:after="0" w:line="240" w:lineRule="auto"/>
        <w:ind w:firstLine="720"/>
        <w:jc w:val="both"/>
        <w:rPr>
          <w:rFonts w:ascii="Times New Roman Cyr" w:eastAsia="SimSun" w:hAnsi="Times New Roman Cyr" w:cs="Times New Roman"/>
          <w:sz w:val="24"/>
          <w:szCs w:val="24"/>
          <w:lang w:eastAsia="bg-BG"/>
        </w:rPr>
      </w:pPr>
      <w:r w:rsidRPr="00275EC6">
        <w:rPr>
          <w:rFonts w:ascii="Times New Roman Cyr" w:eastAsia="SimSun" w:hAnsi="Times New Roman Cyr" w:cs="Times New Roman"/>
          <w:sz w:val="24"/>
          <w:szCs w:val="24"/>
          <w:lang w:eastAsia="bg-BG"/>
        </w:rPr>
        <w:t>...........................................................................................................................................</w:t>
      </w:r>
    </w:p>
    <w:p w:rsidR="0005521B" w:rsidRPr="00275EC6" w:rsidRDefault="0005521B" w:rsidP="0005521B">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05521B" w:rsidRPr="00275EC6" w:rsidRDefault="0005521B" w:rsidP="0005521B">
      <w:pPr>
        <w:widowControl w:val="0"/>
        <w:autoSpaceDE w:val="0"/>
        <w:autoSpaceDN w:val="0"/>
        <w:adjustRightInd w:val="0"/>
        <w:spacing w:after="0" w:line="240" w:lineRule="auto"/>
        <w:jc w:val="center"/>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sz w:val="24"/>
          <w:szCs w:val="24"/>
          <w:lang w:eastAsia="bg-BG"/>
        </w:rPr>
        <w:t>ІІІ. СРОК</w:t>
      </w:r>
    </w:p>
    <w:p w:rsidR="0005521B" w:rsidRPr="00275EC6" w:rsidRDefault="0005521B" w:rsidP="0005521B">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F0159F" w:rsidRDefault="0005521B" w:rsidP="0005521B">
      <w:pPr>
        <w:widowControl w:val="0"/>
        <w:autoSpaceDE w:val="0"/>
        <w:autoSpaceDN w:val="0"/>
        <w:adjustRightInd w:val="0"/>
        <w:spacing w:after="0" w:line="240" w:lineRule="auto"/>
        <w:ind w:firstLine="708"/>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sz w:val="24"/>
          <w:szCs w:val="24"/>
          <w:lang w:eastAsia="bg-BG"/>
        </w:rPr>
        <w:t xml:space="preserve">Чл. 3. ИЗПЪЛНИТЕЛЯТ се задължава да извърши услугата в </w:t>
      </w:r>
      <w:r>
        <w:rPr>
          <w:rFonts w:ascii="Times New Roman Cyr" w:eastAsia="Times New Roman" w:hAnsi="Times New Roman Cyr" w:cs="Times New Roman"/>
          <w:sz w:val="24"/>
          <w:szCs w:val="24"/>
          <w:lang w:eastAsia="bg-BG"/>
        </w:rPr>
        <w:t xml:space="preserve">следните </w:t>
      </w:r>
      <w:r w:rsidRPr="00275EC6">
        <w:rPr>
          <w:rFonts w:ascii="Times New Roman Cyr" w:eastAsia="Times New Roman" w:hAnsi="Times New Roman Cyr" w:cs="Times New Roman"/>
          <w:sz w:val="24"/>
          <w:szCs w:val="24"/>
          <w:lang w:eastAsia="bg-BG"/>
        </w:rPr>
        <w:t>срок</w:t>
      </w:r>
      <w:r>
        <w:rPr>
          <w:rFonts w:ascii="Times New Roman Cyr" w:eastAsia="Times New Roman" w:hAnsi="Times New Roman Cyr" w:cs="Times New Roman"/>
          <w:sz w:val="24"/>
          <w:szCs w:val="24"/>
          <w:lang w:eastAsia="bg-BG"/>
        </w:rPr>
        <w:t>ове:</w:t>
      </w:r>
    </w:p>
    <w:p w:rsidR="00F0159F" w:rsidRDefault="0005521B" w:rsidP="00BE4267">
      <w:pPr>
        <w:pStyle w:val="ListParagraph"/>
        <w:widowControl w:val="0"/>
        <w:numPr>
          <w:ilvl w:val="3"/>
          <w:numId w:val="51"/>
        </w:numPr>
        <w:autoSpaceDE w:val="0"/>
        <w:autoSpaceDN w:val="0"/>
        <w:adjustRightInd w:val="0"/>
        <w:spacing w:after="0" w:line="240" w:lineRule="auto"/>
        <w:ind w:left="0" w:firstLine="709"/>
        <w:rPr>
          <w:rFonts w:ascii="Times New Roman Cyr" w:eastAsia="Times New Roman" w:hAnsi="Times New Roman Cyr" w:cs="Times New Roman"/>
          <w:sz w:val="24"/>
          <w:szCs w:val="24"/>
          <w:lang w:eastAsia="bg-BG"/>
        </w:rPr>
      </w:pPr>
      <w:r w:rsidRPr="00F0159F">
        <w:rPr>
          <w:rFonts w:ascii="Times New Roman Cyr" w:eastAsia="Times New Roman" w:hAnsi="Times New Roman Cyr" w:cs="Times New Roman"/>
          <w:sz w:val="24"/>
          <w:szCs w:val="24"/>
          <w:lang w:eastAsia="bg-BG"/>
        </w:rPr>
        <w:t xml:space="preserve"> </w:t>
      </w:r>
      <w:r w:rsidR="00F0159F">
        <w:rPr>
          <w:rFonts w:ascii="Times New Roman Cyr" w:eastAsia="Times New Roman" w:hAnsi="Times New Roman Cyr" w:cs="Times New Roman"/>
          <w:sz w:val="24"/>
          <w:szCs w:val="24"/>
          <w:lang w:eastAsia="bg-BG"/>
        </w:rPr>
        <w:t xml:space="preserve">Срок за доставка на платформата - </w:t>
      </w:r>
      <w:r w:rsidRPr="00F0159F">
        <w:rPr>
          <w:rFonts w:ascii="Times New Roman Cyr" w:eastAsia="Times New Roman" w:hAnsi="Times New Roman Cyr" w:cs="Times New Roman"/>
          <w:sz w:val="24"/>
          <w:szCs w:val="24"/>
          <w:lang w:eastAsia="bg-BG"/>
        </w:rPr>
        <w:t>……</w:t>
      </w:r>
      <w:r w:rsidR="00F0159F">
        <w:rPr>
          <w:rFonts w:ascii="Times New Roman Cyr" w:eastAsia="Times New Roman" w:hAnsi="Times New Roman Cyr" w:cs="Times New Roman"/>
          <w:sz w:val="24"/>
          <w:szCs w:val="24"/>
          <w:lang w:eastAsia="bg-BG"/>
        </w:rPr>
        <w:t>…...г.</w:t>
      </w:r>
      <w:r w:rsidRPr="00F0159F">
        <w:rPr>
          <w:rFonts w:ascii="Times New Roman Cyr" w:eastAsia="Times New Roman" w:hAnsi="Times New Roman Cyr" w:cs="Times New Roman"/>
          <w:sz w:val="24"/>
          <w:szCs w:val="24"/>
          <w:lang w:eastAsia="bg-BG"/>
        </w:rPr>
        <w:t xml:space="preserve">(не </w:t>
      </w:r>
      <w:r w:rsidR="00F0159F">
        <w:rPr>
          <w:rFonts w:ascii="Times New Roman Cyr" w:eastAsia="Times New Roman" w:hAnsi="Times New Roman Cyr" w:cs="Times New Roman"/>
          <w:sz w:val="24"/>
          <w:szCs w:val="24"/>
          <w:lang w:eastAsia="bg-BG"/>
        </w:rPr>
        <w:t>по-късно от 28.02.2014г.</w:t>
      </w:r>
      <w:r w:rsidRPr="00F0159F">
        <w:rPr>
          <w:rFonts w:ascii="Times New Roman Cyr" w:eastAsia="Times New Roman" w:hAnsi="Times New Roman Cyr" w:cs="Times New Roman"/>
          <w:sz w:val="24"/>
          <w:szCs w:val="24"/>
          <w:lang w:eastAsia="bg-BG"/>
        </w:rPr>
        <w:t>)</w:t>
      </w:r>
      <w:r w:rsidR="00F0159F">
        <w:rPr>
          <w:rFonts w:ascii="Times New Roman Cyr" w:eastAsia="Times New Roman" w:hAnsi="Times New Roman Cyr" w:cs="Times New Roman"/>
          <w:sz w:val="24"/>
          <w:szCs w:val="24"/>
          <w:lang w:eastAsia="bg-BG"/>
        </w:rPr>
        <w:t>;</w:t>
      </w:r>
    </w:p>
    <w:p w:rsidR="00F0159F" w:rsidRDefault="00F0159F" w:rsidP="00BE4267">
      <w:pPr>
        <w:pStyle w:val="ListParagraph"/>
        <w:widowControl w:val="0"/>
        <w:numPr>
          <w:ilvl w:val="3"/>
          <w:numId w:val="51"/>
        </w:numPr>
        <w:autoSpaceDE w:val="0"/>
        <w:autoSpaceDN w:val="0"/>
        <w:adjustRightInd w:val="0"/>
        <w:spacing w:after="0" w:line="240" w:lineRule="auto"/>
        <w:ind w:left="0" w:firstLine="709"/>
        <w:rPr>
          <w:rFonts w:ascii="Times New Roman Cyr" w:eastAsia="Times New Roman" w:hAnsi="Times New Roman Cyr" w:cs="Times New Roman"/>
          <w:sz w:val="24"/>
          <w:szCs w:val="24"/>
          <w:lang w:eastAsia="bg-BG"/>
        </w:rPr>
      </w:pPr>
      <w:r>
        <w:rPr>
          <w:rFonts w:ascii="Times New Roman Cyr" w:eastAsia="Times New Roman" w:hAnsi="Times New Roman Cyr" w:cs="Times New Roman"/>
          <w:sz w:val="24"/>
          <w:szCs w:val="24"/>
          <w:lang w:eastAsia="bg-BG"/>
        </w:rPr>
        <w:t>Срок за инсталиране и настройване на системата - ………….г.(не по-късно от 30.04.2014г.);</w:t>
      </w:r>
    </w:p>
    <w:p w:rsidR="0005521B" w:rsidRPr="00F0159F" w:rsidRDefault="00F0159F" w:rsidP="00BE4267">
      <w:pPr>
        <w:pStyle w:val="ListParagraph"/>
        <w:widowControl w:val="0"/>
        <w:numPr>
          <w:ilvl w:val="3"/>
          <w:numId w:val="51"/>
        </w:numPr>
        <w:autoSpaceDE w:val="0"/>
        <w:autoSpaceDN w:val="0"/>
        <w:adjustRightInd w:val="0"/>
        <w:spacing w:after="0" w:line="240" w:lineRule="auto"/>
        <w:ind w:left="0" w:firstLine="709"/>
        <w:rPr>
          <w:rFonts w:ascii="Times New Roman Cyr" w:eastAsia="Times New Roman" w:hAnsi="Times New Roman Cyr" w:cs="Times New Roman"/>
          <w:sz w:val="24"/>
          <w:szCs w:val="24"/>
          <w:lang w:eastAsia="bg-BG"/>
        </w:rPr>
      </w:pPr>
      <w:r>
        <w:rPr>
          <w:rFonts w:ascii="Times New Roman Cyr" w:eastAsia="Times New Roman" w:hAnsi="Times New Roman Cyr" w:cs="Times New Roman"/>
          <w:sz w:val="24"/>
          <w:szCs w:val="24"/>
          <w:lang w:eastAsia="bg-BG"/>
        </w:rPr>
        <w:t xml:space="preserve">Срок за тестване на системата и обучение на експерти за интеграция на системата ……………г. (не по-късно от 30.06.2014г.) </w:t>
      </w:r>
      <w:r w:rsidR="0005521B" w:rsidRPr="00F0159F">
        <w:rPr>
          <w:rFonts w:ascii="Times New Roman Cyr" w:eastAsia="Times New Roman" w:hAnsi="Times New Roman Cyr" w:cs="Times New Roman"/>
          <w:sz w:val="24"/>
          <w:szCs w:val="24"/>
          <w:lang w:eastAsia="bg-BG"/>
        </w:rPr>
        <w:t>.</w:t>
      </w:r>
    </w:p>
    <w:p w:rsidR="0005521B" w:rsidRPr="00275EC6" w:rsidRDefault="0005521B" w:rsidP="0005521B">
      <w:pPr>
        <w:widowControl w:val="0"/>
        <w:autoSpaceDE w:val="0"/>
        <w:autoSpaceDN w:val="0"/>
        <w:adjustRightInd w:val="0"/>
        <w:spacing w:before="240" w:after="60" w:line="240" w:lineRule="auto"/>
        <w:jc w:val="center"/>
        <w:outlineLvl w:val="5"/>
        <w:rPr>
          <w:rFonts w:ascii="Times New Roman Cyr" w:eastAsia="Times New Roman" w:hAnsi="Times New Roman Cyr" w:cs="Times New Roman"/>
          <w:bCs/>
          <w:sz w:val="24"/>
          <w:szCs w:val="24"/>
          <w:lang w:eastAsia="bg-BG"/>
        </w:rPr>
      </w:pPr>
      <w:r w:rsidRPr="00275EC6">
        <w:rPr>
          <w:rFonts w:ascii="Times New Roman Cyr" w:eastAsia="Times New Roman" w:hAnsi="Times New Roman Cyr" w:cs="Times New Roman"/>
          <w:bCs/>
          <w:sz w:val="24"/>
          <w:szCs w:val="24"/>
          <w:lang w:eastAsia="bg-BG"/>
        </w:rPr>
        <w:t>І</w:t>
      </w:r>
      <w:r w:rsidRPr="00275EC6">
        <w:rPr>
          <w:rFonts w:ascii="Times New Roman Cyr" w:eastAsia="Times New Roman" w:hAnsi="Times New Roman Cyr" w:cs="Times New Roman"/>
          <w:bCs/>
          <w:sz w:val="24"/>
          <w:szCs w:val="24"/>
          <w:lang w:val="en-US" w:eastAsia="bg-BG"/>
        </w:rPr>
        <w:t>V</w:t>
      </w:r>
      <w:r w:rsidRPr="00275EC6">
        <w:rPr>
          <w:rFonts w:ascii="Times New Roman Cyr" w:eastAsia="Times New Roman" w:hAnsi="Times New Roman Cyr" w:cs="Times New Roman"/>
          <w:bCs/>
          <w:sz w:val="24"/>
          <w:szCs w:val="24"/>
          <w:lang w:eastAsia="bg-BG"/>
        </w:rPr>
        <w:t>. ПРАВА И ЗАДЪЛЖЕНИЯ НА ИЗПЪЛНИТЕЛЯ</w:t>
      </w:r>
    </w:p>
    <w:p w:rsidR="0005521B" w:rsidRPr="00275EC6" w:rsidRDefault="0005521B" w:rsidP="0005521B">
      <w:pPr>
        <w:widowControl w:val="0"/>
        <w:autoSpaceDE w:val="0"/>
        <w:autoSpaceDN w:val="0"/>
        <w:adjustRightInd w:val="0"/>
        <w:spacing w:before="240" w:after="60" w:line="240" w:lineRule="auto"/>
        <w:jc w:val="center"/>
        <w:outlineLvl w:val="5"/>
        <w:rPr>
          <w:rFonts w:ascii="Times New Roman Cyr" w:eastAsia="Times New Roman" w:hAnsi="Times New Roman Cyr" w:cs="Times New Roman"/>
          <w:bCs/>
          <w:sz w:val="24"/>
          <w:szCs w:val="24"/>
          <w:lang w:eastAsia="bg-BG"/>
        </w:rPr>
      </w:pPr>
    </w:p>
    <w:p w:rsidR="0005521B" w:rsidRPr="00275EC6" w:rsidRDefault="0005521B" w:rsidP="0005521B">
      <w:pPr>
        <w:widowControl w:val="0"/>
        <w:autoSpaceDE w:val="0"/>
        <w:autoSpaceDN w:val="0"/>
        <w:adjustRightInd w:val="0"/>
        <w:spacing w:after="0" w:line="240" w:lineRule="auto"/>
        <w:ind w:firstLine="708"/>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sz w:val="24"/>
          <w:szCs w:val="24"/>
          <w:lang w:eastAsia="bg-BG"/>
        </w:rPr>
        <w:t>Чл. 4 </w:t>
      </w:r>
      <w:r w:rsidRPr="00275EC6">
        <w:rPr>
          <w:rFonts w:ascii="Times New Roman Cyr" w:eastAsia="Times New Roman" w:hAnsi="Times New Roman Cyr" w:cs="Times New Roman"/>
          <w:sz w:val="24"/>
          <w:szCs w:val="24"/>
          <w:lang w:val="ru-RU" w:eastAsia="bg-BG"/>
        </w:rPr>
        <w:t>(</w:t>
      </w:r>
      <w:r w:rsidRPr="00275EC6">
        <w:rPr>
          <w:rFonts w:ascii="Times New Roman Cyr" w:eastAsia="Times New Roman" w:hAnsi="Times New Roman Cyr" w:cs="Times New Roman"/>
          <w:sz w:val="24"/>
          <w:szCs w:val="24"/>
          <w:lang w:eastAsia="bg-BG"/>
        </w:rPr>
        <w:t>1</w:t>
      </w:r>
      <w:r w:rsidRPr="00275EC6">
        <w:rPr>
          <w:rFonts w:ascii="Times New Roman Cyr" w:eastAsia="Times New Roman" w:hAnsi="Times New Roman Cyr" w:cs="Times New Roman"/>
          <w:sz w:val="24"/>
          <w:szCs w:val="24"/>
          <w:lang w:val="ru-RU" w:eastAsia="bg-BG"/>
        </w:rPr>
        <w:t>)</w:t>
      </w:r>
      <w:r w:rsidRPr="00275EC6">
        <w:rPr>
          <w:rFonts w:ascii="Times New Roman Cyr" w:eastAsia="Times New Roman" w:hAnsi="Times New Roman Cyr" w:cs="Times New Roman"/>
          <w:sz w:val="24"/>
          <w:szCs w:val="24"/>
          <w:lang w:eastAsia="bg-BG"/>
        </w:rPr>
        <w:t xml:space="preserve"> ИЗПЪЛНИТЕЛЯТ се задължава да извърши </w:t>
      </w:r>
      <w:r w:rsidR="005C39DF">
        <w:rPr>
          <w:rFonts w:ascii="Times New Roman Cyr" w:eastAsia="Times New Roman" w:hAnsi="Times New Roman Cyr" w:cs="Times New Roman"/>
          <w:sz w:val="24"/>
          <w:szCs w:val="24"/>
          <w:lang w:eastAsia="bg-BG"/>
        </w:rPr>
        <w:t>възложеното</w:t>
      </w:r>
      <w:r w:rsidRPr="00275EC6">
        <w:rPr>
          <w:rFonts w:ascii="Times New Roman Cyr" w:eastAsia="Times New Roman" w:hAnsi="Times New Roman Cyr" w:cs="Times New Roman"/>
          <w:sz w:val="24"/>
          <w:szCs w:val="24"/>
          <w:lang w:eastAsia="bg-BG"/>
        </w:rPr>
        <w:t xml:space="preserve">, предмет на настоящия договор, </w:t>
      </w:r>
      <w:r w:rsidR="005C39DF">
        <w:rPr>
          <w:rFonts w:ascii="Times New Roman Cyr" w:eastAsia="Times New Roman" w:hAnsi="Times New Roman Cyr" w:cs="Times New Roman"/>
          <w:sz w:val="24"/>
          <w:szCs w:val="24"/>
          <w:lang w:eastAsia="bg-BG"/>
        </w:rPr>
        <w:t xml:space="preserve">качествено, </w:t>
      </w:r>
      <w:r w:rsidRPr="00275EC6">
        <w:rPr>
          <w:rFonts w:ascii="Times New Roman Cyr" w:eastAsia="Times New Roman" w:hAnsi="Times New Roman Cyr" w:cs="Times New Roman"/>
          <w:sz w:val="24"/>
          <w:szCs w:val="24"/>
          <w:lang w:eastAsia="bg-BG"/>
        </w:rPr>
        <w:t>в срока посочен в чл. 3.</w:t>
      </w:r>
    </w:p>
    <w:p w:rsidR="0005521B" w:rsidRPr="00275EC6" w:rsidRDefault="0005521B" w:rsidP="00BE4267">
      <w:pPr>
        <w:pStyle w:val="ListParagraph"/>
        <w:widowControl w:val="0"/>
        <w:numPr>
          <w:ilvl w:val="0"/>
          <w:numId w:val="17"/>
        </w:numPr>
        <w:autoSpaceDE w:val="0"/>
        <w:autoSpaceDN w:val="0"/>
        <w:adjustRightInd w:val="0"/>
        <w:spacing w:after="0" w:line="240" w:lineRule="auto"/>
        <w:ind w:left="0" w:firstLine="708"/>
        <w:jc w:val="both"/>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sz w:val="24"/>
          <w:szCs w:val="24"/>
          <w:lang w:eastAsia="bg-BG"/>
        </w:rPr>
        <w:t xml:space="preserve">Предаването и приемането на услугата, предмет на договора, се извършва с </w:t>
      </w:r>
      <w:proofErr w:type="spellStart"/>
      <w:r w:rsidRPr="00275EC6">
        <w:rPr>
          <w:rFonts w:ascii="Times New Roman Cyr" w:eastAsia="Times New Roman" w:hAnsi="Times New Roman Cyr" w:cs="Times New Roman"/>
          <w:sz w:val="24"/>
          <w:szCs w:val="24"/>
          <w:lang w:eastAsia="bg-BG"/>
        </w:rPr>
        <w:t>приемо-предавателен</w:t>
      </w:r>
      <w:proofErr w:type="spellEnd"/>
      <w:r w:rsidRPr="00275EC6">
        <w:rPr>
          <w:rFonts w:ascii="Times New Roman Cyr" w:eastAsia="Times New Roman" w:hAnsi="Times New Roman Cyr" w:cs="Times New Roman"/>
          <w:sz w:val="24"/>
          <w:szCs w:val="24"/>
          <w:lang w:eastAsia="bg-BG"/>
        </w:rPr>
        <w:t xml:space="preserve"> протокол, подписан от упълномощени представители на страните по договора.</w:t>
      </w:r>
    </w:p>
    <w:p w:rsidR="00F0159F" w:rsidRDefault="0005521B" w:rsidP="00BE4267">
      <w:pPr>
        <w:pStyle w:val="ListParagraph"/>
        <w:widowControl w:val="0"/>
        <w:numPr>
          <w:ilvl w:val="0"/>
          <w:numId w:val="17"/>
        </w:numPr>
        <w:autoSpaceDE w:val="0"/>
        <w:autoSpaceDN w:val="0"/>
        <w:adjustRightInd w:val="0"/>
        <w:spacing w:after="0" w:line="240" w:lineRule="auto"/>
        <w:ind w:left="0" w:firstLine="708"/>
        <w:jc w:val="both"/>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sz w:val="24"/>
          <w:szCs w:val="24"/>
          <w:lang w:eastAsia="bg-BG"/>
        </w:rPr>
        <w:t>ИЗПЪЛНИТЕЛЯ</w:t>
      </w:r>
      <w:r w:rsidR="00F0159F">
        <w:rPr>
          <w:rFonts w:ascii="Times New Roman Cyr" w:eastAsia="Times New Roman" w:hAnsi="Times New Roman Cyr" w:cs="Times New Roman"/>
          <w:sz w:val="24"/>
          <w:szCs w:val="24"/>
          <w:lang w:eastAsia="bg-BG"/>
        </w:rPr>
        <w:t>Т предоставя на</w:t>
      </w:r>
      <w:r w:rsidRPr="00275EC6">
        <w:rPr>
          <w:rFonts w:ascii="Times New Roman Cyr" w:eastAsia="Times New Roman" w:hAnsi="Times New Roman Cyr" w:cs="Times New Roman"/>
          <w:sz w:val="24"/>
          <w:szCs w:val="24"/>
          <w:lang w:eastAsia="bg-BG"/>
        </w:rPr>
        <w:t xml:space="preserve"> ВЪЗЛОЖИТЕЛЯ</w:t>
      </w:r>
      <w:r w:rsidR="00F0159F">
        <w:rPr>
          <w:rFonts w:ascii="Times New Roman Cyr" w:eastAsia="Times New Roman" w:hAnsi="Times New Roman Cyr" w:cs="Times New Roman"/>
          <w:sz w:val="24"/>
          <w:szCs w:val="24"/>
          <w:lang w:eastAsia="bg-BG"/>
        </w:rPr>
        <w:t xml:space="preserve"> необходимите за изграждане на платформата софтуерни лицензи с право на ползване на прилежащите модули, включително дизайнер на процеси и право на работа на поне 100 крайни потребители</w:t>
      </w:r>
      <w:r w:rsidRPr="00275EC6">
        <w:rPr>
          <w:rFonts w:ascii="Times New Roman Cyr" w:eastAsia="Times New Roman" w:hAnsi="Times New Roman Cyr" w:cs="Times New Roman"/>
          <w:sz w:val="24"/>
          <w:szCs w:val="24"/>
          <w:lang w:eastAsia="bg-BG"/>
        </w:rPr>
        <w:t xml:space="preserve"> </w:t>
      </w:r>
    </w:p>
    <w:p w:rsidR="0005521B" w:rsidRDefault="00F0159F" w:rsidP="00BE4267">
      <w:pPr>
        <w:pStyle w:val="ListParagraph"/>
        <w:widowControl w:val="0"/>
        <w:numPr>
          <w:ilvl w:val="0"/>
          <w:numId w:val="17"/>
        </w:numPr>
        <w:autoSpaceDE w:val="0"/>
        <w:autoSpaceDN w:val="0"/>
        <w:adjustRightInd w:val="0"/>
        <w:spacing w:after="0" w:line="240" w:lineRule="auto"/>
        <w:ind w:left="0" w:firstLine="709"/>
        <w:jc w:val="both"/>
        <w:rPr>
          <w:rFonts w:ascii="Times New Roman Cyr" w:eastAsia="Times New Roman" w:hAnsi="Times New Roman Cyr" w:cs="Times New Roman"/>
          <w:sz w:val="24"/>
          <w:szCs w:val="24"/>
          <w:lang w:eastAsia="bg-BG"/>
        </w:rPr>
      </w:pPr>
      <w:r w:rsidRPr="00F0159F">
        <w:rPr>
          <w:rFonts w:ascii="Times New Roman Cyr" w:eastAsia="Times New Roman" w:hAnsi="Times New Roman Cyr" w:cs="Times New Roman"/>
          <w:sz w:val="24"/>
          <w:szCs w:val="24"/>
          <w:lang w:eastAsia="bg-BG"/>
        </w:rPr>
        <w:t xml:space="preserve">ИЗПЪЛНИТЕЛЯТ предоставя на ВЪЗЛОЖИТЕЛЯ </w:t>
      </w:r>
      <w:r>
        <w:rPr>
          <w:rFonts w:ascii="Times New Roman Cyr" w:eastAsia="Times New Roman" w:hAnsi="Times New Roman Cyr" w:cs="Times New Roman"/>
          <w:sz w:val="24"/>
          <w:szCs w:val="24"/>
          <w:lang w:eastAsia="bg-BG"/>
        </w:rPr>
        <w:t xml:space="preserve">софтуерните лицензи с включен абонамент от софтуерния производител за период от 1 година, считано </w:t>
      </w:r>
      <w:r w:rsidR="0005521B" w:rsidRPr="00275EC6">
        <w:rPr>
          <w:rFonts w:ascii="Times New Roman Cyr" w:eastAsia="Times New Roman" w:hAnsi="Times New Roman Cyr" w:cs="Times New Roman"/>
          <w:sz w:val="24"/>
          <w:szCs w:val="24"/>
          <w:lang w:eastAsia="bg-BG"/>
        </w:rPr>
        <w:t xml:space="preserve">от датата на приемането им, вписана в </w:t>
      </w:r>
      <w:proofErr w:type="spellStart"/>
      <w:r w:rsidR="0005521B" w:rsidRPr="00275EC6">
        <w:rPr>
          <w:rFonts w:ascii="Times New Roman Cyr" w:eastAsia="Times New Roman" w:hAnsi="Times New Roman Cyr" w:cs="Times New Roman"/>
          <w:sz w:val="24"/>
          <w:szCs w:val="24"/>
          <w:lang w:eastAsia="bg-BG"/>
        </w:rPr>
        <w:t>приемо-предавателния</w:t>
      </w:r>
      <w:proofErr w:type="spellEnd"/>
      <w:r w:rsidR="0005521B" w:rsidRPr="00275EC6">
        <w:rPr>
          <w:rFonts w:ascii="Times New Roman Cyr" w:eastAsia="Times New Roman" w:hAnsi="Times New Roman Cyr" w:cs="Times New Roman"/>
          <w:sz w:val="24"/>
          <w:szCs w:val="24"/>
          <w:lang w:eastAsia="bg-BG"/>
        </w:rPr>
        <w:t xml:space="preserve"> протокол</w:t>
      </w:r>
      <w:r>
        <w:rPr>
          <w:rFonts w:ascii="Times New Roman Cyr" w:eastAsia="Times New Roman" w:hAnsi="Times New Roman Cyr" w:cs="Times New Roman"/>
          <w:sz w:val="24"/>
          <w:szCs w:val="24"/>
          <w:lang w:eastAsia="bg-BG"/>
        </w:rPr>
        <w:t xml:space="preserve"> с право на ползване на безплатни нови версии и техническа поддръжка</w:t>
      </w:r>
      <w:r w:rsidR="0005521B" w:rsidRPr="00275EC6">
        <w:rPr>
          <w:rFonts w:ascii="Times New Roman Cyr" w:eastAsia="Times New Roman" w:hAnsi="Times New Roman Cyr" w:cs="Times New Roman"/>
          <w:sz w:val="24"/>
          <w:szCs w:val="24"/>
          <w:lang w:eastAsia="bg-BG"/>
        </w:rPr>
        <w:t xml:space="preserve">.  </w:t>
      </w:r>
    </w:p>
    <w:p w:rsidR="0005521B" w:rsidRPr="00275EC6" w:rsidRDefault="0005521B" w:rsidP="00BE4267">
      <w:pPr>
        <w:pStyle w:val="ListParagraph"/>
        <w:widowControl w:val="0"/>
        <w:numPr>
          <w:ilvl w:val="0"/>
          <w:numId w:val="17"/>
        </w:numPr>
        <w:autoSpaceDE w:val="0"/>
        <w:autoSpaceDN w:val="0"/>
        <w:adjustRightInd w:val="0"/>
        <w:spacing w:after="0" w:line="240" w:lineRule="auto"/>
        <w:ind w:left="0" w:firstLine="708"/>
        <w:jc w:val="both"/>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sz w:val="24"/>
          <w:szCs w:val="24"/>
          <w:lang w:eastAsia="bg-BG"/>
        </w:rPr>
        <w:t>ИЗПЪЛНИТЕЛЯТ има право да получи цената по договора, съгласно определения начин на плащане.</w:t>
      </w:r>
    </w:p>
    <w:p w:rsidR="0005521B" w:rsidRPr="00275EC6" w:rsidRDefault="0005521B" w:rsidP="00BE4267">
      <w:pPr>
        <w:pStyle w:val="ListParagraph"/>
        <w:widowControl w:val="0"/>
        <w:numPr>
          <w:ilvl w:val="0"/>
          <w:numId w:val="17"/>
        </w:numPr>
        <w:autoSpaceDE w:val="0"/>
        <w:autoSpaceDN w:val="0"/>
        <w:adjustRightInd w:val="0"/>
        <w:spacing w:after="0" w:line="240" w:lineRule="auto"/>
        <w:ind w:left="0" w:firstLine="708"/>
        <w:jc w:val="both"/>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sz w:val="24"/>
          <w:szCs w:val="24"/>
          <w:lang w:eastAsia="bg-BG"/>
        </w:rPr>
        <w:t>ИЗПЪЛНИТЕЛЯТ има право да иска приемане на изработеното от Възложителя;</w:t>
      </w:r>
    </w:p>
    <w:p w:rsidR="0005521B" w:rsidRPr="00275EC6" w:rsidRDefault="0005521B" w:rsidP="00BE4267">
      <w:pPr>
        <w:pStyle w:val="ListParagraph"/>
        <w:widowControl w:val="0"/>
        <w:numPr>
          <w:ilvl w:val="0"/>
          <w:numId w:val="17"/>
        </w:numPr>
        <w:autoSpaceDE w:val="0"/>
        <w:autoSpaceDN w:val="0"/>
        <w:adjustRightInd w:val="0"/>
        <w:spacing w:after="0" w:line="240" w:lineRule="auto"/>
        <w:ind w:left="0" w:firstLine="708"/>
        <w:jc w:val="both"/>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sz w:val="24"/>
          <w:szCs w:val="24"/>
          <w:lang w:eastAsia="bg-BG"/>
        </w:rPr>
        <w:t>ИЗПЪЛНИТЕЛЯТ се задължава да изпълни дължимото по договора, с качество и срокове посочени в него.</w:t>
      </w:r>
    </w:p>
    <w:p w:rsidR="0005521B" w:rsidRDefault="0005521B" w:rsidP="00BE4267">
      <w:pPr>
        <w:pStyle w:val="ListParagraph"/>
        <w:widowControl w:val="0"/>
        <w:numPr>
          <w:ilvl w:val="0"/>
          <w:numId w:val="17"/>
        </w:numPr>
        <w:autoSpaceDE w:val="0"/>
        <w:autoSpaceDN w:val="0"/>
        <w:adjustRightInd w:val="0"/>
        <w:spacing w:after="0" w:line="240" w:lineRule="auto"/>
        <w:ind w:left="0" w:firstLine="708"/>
        <w:jc w:val="both"/>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sz w:val="24"/>
          <w:szCs w:val="24"/>
          <w:lang w:eastAsia="bg-BG"/>
        </w:rPr>
        <w:t>ИЗПЪЛНИТЕЛЯТ се задължава да предаде необходимата документация</w:t>
      </w:r>
      <w:r w:rsidR="00301BA9">
        <w:rPr>
          <w:rFonts w:ascii="Times New Roman Cyr" w:eastAsia="Times New Roman" w:hAnsi="Times New Roman Cyr" w:cs="Times New Roman"/>
          <w:sz w:val="24"/>
          <w:szCs w:val="24"/>
          <w:lang w:eastAsia="bg-BG"/>
        </w:rPr>
        <w:t>.</w:t>
      </w:r>
    </w:p>
    <w:p w:rsidR="00301BA9" w:rsidRPr="005A259E" w:rsidRDefault="00301BA9" w:rsidP="00BE4267">
      <w:pPr>
        <w:pStyle w:val="ListParagraph"/>
        <w:widowControl w:val="0"/>
        <w:numPr>
          <w:ilvl w:val="0"/>
          <w:numId w:val="17"/>
        </w:numPr>
        <w:autoSpaceDE w:val="0"/>
        <w:autoSpaceDN w:val="0"/>
        <w:adjustRightInd w:val="0"/>
        <w:spacing w:after="0" w:line="240" w:lineRule="auto"/>
        <w:ind w:left="0" w:firstLine="708"/>
        <w:jc w:val="both"/>
        <w:rPr>
          <w:rFonts w:ascii="Times New Roman Cyr" w:eastAsia="Times New Roman" w:hAnsi="Times New Roman Cyr" w:cs="Times New Roman"/>
          <w:sz w:val="24"/>
          <w:szCs w:val="24"/>
          <w:lang w:eastAsia="bg-BG"/>
        </w:rPr>
      </w:pPr>
      <w:r w:rsidRPr="005A259E">
        <w:rPr>
          <w:rFonts w:ascii="Times New Roman Cyr" w:eastAsia="Times New Roman" w:hAnsi="Times New Roman Cyr" w:cs="Times New Roman"/>
          <w:sz w:val="24"/>
          <w:szCs w:val="24"/>
          <w:lang w:eastAsia="bg-BG"/>
        </w:rPr>
        <w:t>ИЗПЪЛНИТЕЛЯТ се задължава да отстранява за своя сметка в срок ………………месеца от подписване на приемателно-предавателен протокол всички нередности, сривове и грешки в изпълнение на възложеното.</w:t>
      </w:r>
    </w:p>
    <w:p w:rsidR="0005521B" w:rsidRPr="005A259E" w:rsidRDefault="0005521B" w:rsidP="0005521B">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05521B" w:rsidRPr="00275EC6" w:rsidRDefault="0005521B" w:rsidP="0005521B">
      <w:pPr>
        <w:widowControl w:val="0"/>
        <w:autoSpaceDE w:val="0"/>
        <w:autoSpaceDN w:val="0"/>
        <w:adjustRightInd w:val="0"/>
        <w:spacing w:after="0" w:line="240" w:lineRule="auto"/>
        <w:jc w:val="center"/>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sz w:val="24"/>
          <w:szCs w:val="24"/>
          <w:lang w:eastAsia="bg-BG"/>
        </w:rPr>
        <w:t>V. ПРАВА И ЗАДЪЛЖЕНИЯ НА ВЪЗЛОЖИТЕЛЯ</w:t>
      </w:r>
    </w:p>
    <w:p w:rsidR="0005521B" w:rsidRPr="00275EC6" w:rsidRDefault="0005521B" w:rsidP="0005521B">
      <w:pPr>
        <w:widowControl w:val="0"/>
        <w:autoSpaceDE w:val="0"/>
        <w:autoSpaceDN w:val="0"/>
        <w:adjustRightInd w:val="0"/>
        <w:spacing w:after="0" w:line="240" w:lineRule="auto"/>
        <w:ind w:firstLine="708"/>
        <w:jc w:val="both"/>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sz w:val="24"/>
          <w:szCs w:val="24"/>
          <w:lang w:eastAsia="bg-BG"/>
        </w:rPr>
        <w:t>Чл. 5 </w:t>
      </w:r>
      <w:r w:rsidRPr="00275EC6">
        <w:rPr>
          <w:rFonts w:ascii="Times New Roman Cyr" w:eastAsia="Times New Roman" w:hAnsi="Times New Roman Cyr" w:cs="Times New Roman"/>
          <w:sz w:val="24"/>
          <w:szCs w:val="24"/>
          <w:lang w:val="ru-RU" w:eastAsia="bg-BG"/>
        </w:rPr>
        <w:t>(</w:t>
      </w:r>
      <w:r w:rsidRPr="00275EC6">
        <w:rPr>
          <w:rFonts w:ascii="Times New Roman Cyr" w:eastAsia="Times New Roman" w:hAnsi="Times New Roman Cyr" w:cs="Times New Roman"/>
          <w:sz w:val="24"/>
          <w:szCs w:val="24"/>
          <w:lang w:eastAsia="bg-BG"/>
        </w:rPr>
        <w:t>1</w:t>
      </w:r>
      <w:r w:rsidRPr="00275EC6">
        <w:rPr>
          <w:rFonts w:ascii="Times New Roman Cyr" w:eastAsia="Times New Roman" w:hAnsi="Times New Roman Cyr" w:cs="Times New Roman"/>
          <w:sz w:val="24"/>
          <w:szCs w:val="24"/>
          <w:lang w:val="ru-RU" w:eastAsia="bg-BG"/>
        </w:rPr>
        <w:t>)</w:t>
      </w:r>
      <w:r w:rsidRPr="00275EC6">
        <w:rPr>
          <w:rFonts w:ascii="Times New Roman Cyr" w:eastAsia="Times New Roman" w:hAnsi="Times New Roman Cyr" w:cs="Times New Roman"/>
          <w:sz w:val="24"/>
          <w:szCs w:val="24"/>
          <w:lang w:eastAsia="bg-BG"/>
        </w:rPr>
        <w:t xml:space="preserve"> ВЪЗЛОЖИТЕЛЯТ има право да прави проверка относно изпълнението на договора. </w:t>
      </w:r>
    </w:p>
    <w:p w:rsidR="0005521B" w:rsidRPr="00275EC6" w:rsidRDefault="0005521B" w:rsidP="00BE4267">
      <w:pPr>
        <w:pStyle w:val="ListParagraph"/>
        <w:widowControl w:val="0"/>
        <w:numPr>
          <w:ilvl w:val="0"/>
          <w:numId w:val="18"/>
        </w:numPr>
        <w:autoSpaceDE w:val="0"/>
        <w:autoSpaceDN w:val="0"/>
        <w:adjustRightInd w:val="0"/>
        <w:spacing w:after="0" w:line="240" w:lineRule="auto"/>
        <w:ind w:left="0" w:firstLine="708"/>
        <w:jc w:val="both"/>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sz w:val="24"/>
          <w:szCs w:val="24"/>
          <w:lang w:eastAsia="bg-BG"/>
        </w:rPr>
        <w:t xml:space="preserve">ВЪЗЛОЖИТЕЛЯТ е длъжен да приеме услугата, предмет на договора, ако отговаря на договорените изисквания. </w:t>
      </w:r>
    </w:p>
    <w:p w:rsidR="0005521B" w:rsidRPr="00275EC6" w:rsidRDefault="0005521B" w:rsidP="00BE4267">
      <w:pPr>
        <w:pStyle w:val="ListParagraph"/>
        <w:widowControl w:val="0"/>
        <w:numPr>
          <w:ilvl w:val="0"/>
          <w:numId w:val="18"/>
        </w:numPr>
        <w:autoSpaceDE w:val="0"/>
        <w:autoSpaceDN w:val="0"/>
        <w:adjustRightInd w:val="0"/>
        <w:spacing w:after="0" w:line="240" w:lineRule="auto"/>
        <w:ind w:left="0" w:firstLine="708"/>
        <w:jc w:val="both"/>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sz w:val="24"/>
          <w:szCs w:val="24"/>
          <w:lang w:eastAsia="bg-BG"/>
        </w:rPr>
        <w:t>При установяване на явни или скрити недостатъци ВЪЗЛОЖИТЕЛЯТ има право да иска отстраняването на същите или да откаже да приеме изпълнението.</w:t>
      </w:r>
    </w:p>
    <w:p w:rsidR="0005521B" w:rsidRPr="00275EC6" w:rsidRDefault="0005521B" w:rsidP="00BE4267">
      <w:pPr>
        <w:pStyle w:val="ListParagraph"/>
        <w:widowControl w:val="0"/>
        <w:numPr>
          <w:ilvl w:val="0"/>
          <w:numId w:val="18"/>
        </w:numPr>
        <w:autoSpaceDE w:val="0"/>
        <w:autoSpaceDN w:val="0"/>
        <w:adjustRightInd w:val="0"/>
        <w:spacing w:after="0" w:line="240" w:lineRule="auto"/>
        <w:ind w:left="0" w:firstLine="708"/>
        <w:jc w:val="both"/>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sz w:val="24"/>
          <w:szCs w:val="24"/>
          <w:lang w:eastAsia="bg-BG"/>
        </w:rPr>
        <w:t>ВЪЗЛОЖИТЕЛЯТ се задължава да изплати договорената сума в срок до 10 /десет/ работни дни след издаване на фактура и двустранно подписан приемно-предавателен протокол.</w:t>
      </w:r>
    </w:p>
    <w:p w:rsidR="0005521B" w:rsidRPr="00275EC6" w:rsidRDefault="0005521B" w:rsidP="0005521B">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05521B" w:rsidRPr="00275EC6" w:rsidRDefault="0005521B" w:rsidP="0005521B">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05521B" w:rsidRPr="00275EC6" w:rsidRDefault="0005521B" w:rsidP="0005521B">
      <w:pPr>
        <w:widowControl w:val="0"/>
        <w:autoSpaceDE w:val="0"/>
        <w:autoSpaceDN w:val="0"/>
        <w:adjustRightInd w:val="0"/>
        <w:spacing w:after="0" w:line="240" w:lineRule="auto"/>
        <w:jc w:val="center"/>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sz w:val="24"/>
          <w:szCs w:val="24"/>
          <w:lang w:val="en-US" w:eastAsia="bg-BG"/>
        </w:rPr>
        <w:t>VI</w:t>
      </w:r>
      <w:r w:rsidRPr="00275EC6">
        <w:rPr>
          <w:rFonts w:ascii="Times New Roman Cyr" w:eastAsia="Times New Roman" w:hAnsi="Times New Roman Cyr" w:cs="Times New Roman"/>
          <w:sz w:val="24"/>
          <w:szCs w:val="24"/>
          <w:lang w:val="ru-RU" w:eastAsia="bg-BG"/>
        </w:rPr>
        <w:t>.</w:t>
      </w:r>
      <w:r w:rsidRPr="00275EC6">
        <w:rPr>
          <w:rFonts w:ascii="Times New Roman Cyr" w:eastAsia="Times New Roman" w:hAnsi="Times New Roman Cyr" w:cs="Times New Roman"/>
          <w:sz w:val="24"/>
          <w:szCs w:val="24"/>
          <w:lang w:eastAsia="bg-BG"/>
        </w:rPr>
        <w:t xml:space="preserve"> ГАРАНЦИИ</w:t>
      </w:r>
    </w:p>
    <w:p w:rsidR="0005521B" w:rsidRPr="00275EC6" w:rsidRDefault="0005521B" w:rsidP="0005521B">
      <w:pPr>
        <w:overflowPunct w:val="0"/>
        <w:autoSpaceDE w:val="0"/>
        <w:autoSpaceDN w:val="0"/>
        <w:adjustRightInd w:val="0"/>
        <w:spacing w:after="0" w:line="240" w:lineRule="auto"/>
        <w:jc w:val="both"/>
        <w:rPr>
          <w:rFonts w:ascii="Times New Roman Cyr" w:eastAsia="SimSun" w:hAnsi="Times New Roman Cyr" w:cs="Times New Roman"/>
          <w:sz w:val="24"/>
          <w:szCs w:val="24"/>
          <w:lang w:eastAsia="bg-BG"/>
        </w:rPr>
      </w:pPr>
    </w:p>
    <w:p w:rsidR="0005521B" w:rsidRPr="00275EC6" w:rsidRDefault="0005521B" w:rsidP="0005521B">
      <w:pPr>
        <w:widowControl w:val="0"/>
        <w:autoSpaceDE w:val="0"/>
        <w:autoSpaceDN w:val="0"/>
        <w:adjustRightInd w:val="0"/>
        <w:spacing w:after="0" w:line="240" w:lineRule="auto"/>
        <w:ind w:firstLine="708"/>
        <w:jc w:val="both"/>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sz w:val="24"/>
          <w:szCs w:val="24"/>
          <w:lang w:eastAsia="bg-BG"/>
        </w:rPr>
        <w:t xml:space="preserve">Чл. 6 </w:t>
      </w:r>
      <w:r w:rsidRPr="00275EC6">
        <w:rPr>
          <w:rFonts w:ascii="Times New Roman Cyr" w:eastAsia="Times New Roman" w:hAnsi="Times New Roman Cyr" w:cs="Times New Roman"/>
          <w:sz w:val="24"/>
          <w:szCs w:val="24"/>
          <w:lang w:val="ru-RU" w:eastAsia="bg-BG"/>
        </w:rPr>
        <w:t>(</w:t>
      </w:r>
      <w:r w:rsidRPr="00275EC6">
        <w:rPr>
          <w:rFonts w:ascii="Times New Roman Cyr" w:eastAsia="Times New Roman" w:hAnsi="Times New Roman Cyr" w:cs="Times New Roman"/>
          <w:sz w:val="24"/>
          <w:szCs w:val="24"/>
          <w:lang w:eastAsia="bg-BG"/>
        </w:rPr>
        <w:t>1</w:t>
      </w:r>
      <w:r w:rsidRPr="00275EC6">
        <w:rPr>
          <w:rFonts w:ascii="Times New Roman Cyr" w:eastAsia="Times New Roman" w:hAnsi="Times New Roman Cyr" w:cs="Times New Roman"/>
          <w:sz w:val="24"/>
          <w:szCs w:val="24"/>
          <w:lang w:val="ru-RU" w:eastAsia="bg-BG"/>
        </w:rPr>
        <w:t>)</w:t>
      </w:r>
      <w:r w:rsidRPr="00275EC6">
        <w:rPr>
          <w:rFonts w:ascii="Times New Roman Cyr" w:eastAsia="Times New Roman" w:hAnsi="Times New Roman Cyr" w:cs="Times New Roman"/>
          <w:sz w:val="24"/>
          <w:szCs w:val="24"/>
          <w:lang w:eastAsia="bg-BG"/>
        </w:rPr>
        <w:t xml:space="preserve"> За изпълнение на задълженията си по този договор ИЗПЪЛНИТЕЛЯТ учредява в полза на ВЪЗЛОЖИТЕЛЯ банкова гаранция или предоставя гаранция под формата на парична сума най-късно при сключване на договора в размер на 2 % от цената от този договор без ДДС.</w:t>
      </w:r>
    </w:p>
    <w:p w:rsidR="0005521B" w:rsidRPr="00275EC6" w:rsidRDefault="0005521B" w:rsidP="0005521B">
      <w:pPr>
        <w:widowControl w:val="0"/>
        <w:autoSpaceDE w:val="0"/>
        <w:autoSpaceDN w:val="0"/>
        <w:adjustRightInd w:val="0"/>
        <w:spacing w:after="0" w:line="240" w:lineRule="auto"/>
        <w:ind w:firstLine="708"/>
        <w:jc w:val="both"/>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sz w:val="24"/>
          <w:szCs w:val="24"/>
          <w:lang w:val="ru-RU" w:eastAsia="bg-BG"/>
        </w:rPr>
        <w:t>(2)</w:t>
      </w:r>
      <w:r w:rsidRPr="00275EC6">
        <w:rPr>
          <w:rFonts w:ascii="Times New Roman Cyr" w:eastAsia="Times New Roman" w:hAnsi="Times New Roman Cyr" w:cs="Times New Roman"/>
          <w:sz w:val="24"/>
          <w:szCs w:val="24"/>
          <w:lang w:eastAsia="bg-BG"/>
        </w:rPr>
        <w:t xml:space="preserve"> В случай, че ИЗПЪЛНИТЕЛЯТ избере да предостави гаранция под формата на парична сума, то сумата да бъде преведена по банковата сметка на ВЪЗЛОЖИТЕЛЯ:………………………………….</w:t>
      </w:r>
    </w:p>
    <w:p w:rsidR="0005521B" w:rsidRPr="00275EC6" w:rsidRDefault="0005521B" w:rsidP="0005521B">
      <w:pPr>
        <w:widowControl w:val="0"/>
        <w:autoSpaceDE w:val="0"/>
        <w:autoSpaceDN w:val="0"/>
        <w:adjustRightInd w:val="0"/>
        <w:spacing w:after="0" w:line="240" w:lineRule="auto"/>
        <w:jc w:val="both"/>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sz w:val="24"/>
          <w:szCs w:val="24"/>
          <w:lang w:val="ru-RU" w:eastAsia="bg-BG"/>
        </w:rPr>
        <w:t xml:space="preserve"> </w:t>
      </w:r>
      <w:r w:rsidRPr="00275EC6">
        <w:rPr>
          <w:rFonts w:ascii="Times New Roman Cyr" w:eastAsia="Times New Roman" w:hAnsi="Times New Roman Cyr" w:cs="Times New Roman"/>
          <w:sz w:val="24"/>
          <w:szCs w:val="24"/>
          <w:lang w:val="ru-RU" w:eastAsia="bg-BG"/>
        </w:rPr>
        <w:tab/>
        <w:t>(3) ВЪЗЛОЖИТЕЛЯТ</w:t>
      </w:r>
      <w:r w:rsidRPr="00275EC6">
        <w:rPr>
          <w:rFonts w:ascii="Times New Roman Cyr" w:eastAsia="Times New Roman" w:hAnsi="Times New Roman Cyr" w:cs="Times New Roman"/>
          <w:sz w:val="24"/>
          <w:szCs w:val="24"/>
          <w:lang w:eastAsia="bg-BG"/>
        </w:rPr>
        <w:t xml:space="preserve"> се задължава да възстанови на ИЗПЪЛНИТЕЛЯ сумата на гаранцията по ал. 2 в срок до 10 работни дни след </w:t>
      </w:r>
      <w:r w:rsidR="007B104B">
        <w:rPr>
          <w:rFonts w:ascii="Times New Roman Cyr" w:eastAsia="Times New Roman" w:hAnsi="Times New Roman Cyr" w:cs="Times New Roman"/>
          <w:sz w:val="24"/>
          <w:szCs w:val="24"/>
          <w:lang w:eastAsia="bg-BG"/>
        </w:rPr>
        <w:t xml:space="preserve">приключване изпълнението на договора и </w:t>
      </w:r>
      <w:r w:rsidRPr="00275EC6">
        <w:rPr>
          <w:rFonts w:ascii="Times New Roman Cyr" w:eastAsia="Times New Roman" w:hAnsi="Times New Roman Cyr" w:cs="Times New Roman"/>
          <w:sz w:val="24"/>
          <w:szCs w:val="24"/>
          <w:lang w:eastAsia="bg-BG"/>
        </w:rPr>
        <w:t xml:space="preserve">писмено искане от страна на ИЗПЪЛНИТЕЛЯ. Гаранцията ще бъде възстановена по сметка, посочена от ИЗПЪЛНИТЕЛЯ. </w:t>
      </w:r>
    </w:p>
    <w:p w:rsidR="0005521B" w:rsidRPr="00275EC6" w:rsidRDefault="0005521B" w:rsidP="0005521B">
      <w:pPr>
        <w:widowControl w:val="0"/>
        <w:autoSpaceDE w:val="0"/>
        <w:autoSpaceDN w:val="0"/>
        <w:adjustRightInd w:val="0"/>
        <w:spacing w:after="0" w:line="240" w:lineRule="auto"/>
        <w:ind w:firstLine="708"/>
        <w:jc w:val="both"/>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sz w:val="24"/>
          <w:szCs w:val="24"/>
          <w:lang w:val="ru-RU" w:eastAsia="bg-BG"/>
        </w:rPr>
        <w:t xml:space="preserve">(4) В случай, че </w:t>
      </w:r>
      <w:r w:rsidRPr="00275EC6">
        <w:rPr>
          <w:rFonts w:ascii="Times New Roman Cyr" w:eastAsia="Times New Roman" w:hAnsi="Times New Roman Cyr" w:cs="Times New Roman"/>
          <w:sz w:val="24"/>
          <w:szCs w:val="24"/>
          <w:lang w:eastAsia="bg-BG"/>
        </w:rPr>
        <w:t xml:space="preserve">ИЗПЪЛНИТЕЛЯТ избере да предостави банкова гаранция, то тя трябва да бъде безусловна, неотменима и изискуема при първо писмено поискване, в което ВЪЗЛОЖИТЕЛЯТ заявява, че ИЗПЪЛНИТЕЛЯТ не е изпълнил задълженията си по този договор. </w:t>
      </w:r>
    </w:p>
    <w:p w:rsidR="0005521B" w:rsidRPr="00275EC6" w:rsidRDefault="0005521B" w:rsidP="0005521B">
      <w:pPr>
        <w:widowControl w:val="0"/>
        <w:autoSpaceDE w:val="0"/>
        <w:autoSpaceDN w:val="0"/>
        <w:adjustRightInd w:val="0"/>
        <w:spacing w:after="0" w:line="240" w:lineRule="auto"/>
        <w:ind w:firstLine="708"/>
        <w:jc w:val="both"/>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sz w:val="24"/>
          <w:szCs w:val="24"/>
          <w:lang w:eastAsia="bg-BG"/>
        </w:rPr>
        <w:t>(5) ВЪЗЛОЖИТЕЛЯТ не дължи лихви върху сумата по гаранцията.</w:t>
      </w:r>
    </w:p>
    <w:p w:rsidR="0005521B" w:rsidRPr="00275EC6" w:rsidRDefault="0005521B" w:rsidP="0005521B">
      <w:pPr>
        <w:widowControl w:val="0"/>
        <w:autoSpaceDE w:val="0"/>
        <w:autoSpaceDN w:val="0"/>
        <w:adjustRightInd w:val="0"/>
        <w:spacing w:after="0" w:line="240" w:lineRule="auto"/>
        <w:ind w:firstLine="708"/>
        <w:jc w:val="both"/>
        <w:rPr>
          <w:rFonts w:ascii="Times New Roman Cyr" w:eastAsia="Times New Roman" w:hAnsi="Times New Roman Cyr" w:cs="Times New Roman"/>
          <w:color w:val="000000"/>
          <w:sz w:val="24"/>
          <w:szCs w:val="24"/>
          <w:lang w:eastAsia="bg-BG"/>
        </w:rPr>
      </w:pPr>
      <w:r w:rsidRPr="00275EC6">
        <w:rPr>
          <w:rFonts w:ascii="Times New Roman Cyr" w:eastAsia="Times New Roman" w:hAnsi="Times New Roman Cyr" w:cs="Times New Roman"/>
          <w:sz w:val="24"/>
          <w:szCs w:val="24"/>
          <w:lang w:eastAsia="bg-BG"/>
        </w:rPr>
        <w:t xml:space="preserve">Чл. 7 (1) </w:t>
      </w:r>
      <w:r w:rsidRPr="00275EC6">
        <w:rPr>
          <w:rFonts w:ascii="Times New Roman Cyr" w:eastAsia="Times New Roman" w:hAnsi="Times New Roman Cyr" w:cs="Times New Roman"/>
          <w:color w:val="000000"/>
          <w:sz w:val="24"/>
          <w:szCs w:val="24"/>
          <w:lang w:eastAsia="bg-BG"/>
        </w:rPr>
        <w:t>ВЪЗЛОЖИТЕЛЯТ има право да се удовлетвори от гаранцията, независимо от формата, под която е представена, при неточно изпълнение на задължения по договора от страна на ИЗПЪЛНИТЕЛЯ, в това число:</w:t>
      </w:r>
    </w:p>
    <w:p w:rsidR="0005521B" w:rsidRPr="00275EC6" w:rsidRDefault="0005521B" w:rsidP="0005521B">
      <w:pPr>
        <w:widowControl w:val="0"/>
        <w:autoSpaceDE w:val="0"/>
        <w:autoSpaceDN w:val="0"/>
        <w:adjustRightInd w:val="0"/>
        <w:spacing w:after="0" w:line="240" w:lineRule="auto"/>
        <w:jc w:val="both"/>
        <w:rPr>
          <w:rFonts w:ascii="Times New Roman Cyr" w:eastAsia="Times New Roman" w:hAnsi="Times New Roman Cyr" w:cs="Times New Roman"/>
          <w:color w:val="000000"/>
          <w:sz w:val="24"/>
          <w:szCs w:val="24"/>
          <w:lang w:eastAsia="bg-BG"/>
        </w:rPr>
      </w:pPr>
      <w:r w:rsidRPr="00275EC6">
        <w:rPr>
          <w:rFonts w:ascii="Times New Roman Cyr" w:eastAsia="Times New Roman" w:hAnsi="Times New Roman Cyr" w:cs="Times New Roman"/>
          <w:color w:val="000000"/>
          <w:sz w:val="24"/>
          <w:szCs w:val="24"/>
          <w:lang w:eastAsia="bg-BG"/>
        </w:rPr>
        <w:t xml:space="preserve"> - при забава изпълнението на задълженията на ИЗПЪЛНИТЕЛЯ</w:t>
      </w:r>
    </w:p>
    <w:p w:rsidR="0005521B" w:rsidRPr="00275EC6" w:rsidRDefault="0005521B" w:rsidP="0005521B">
      <w:pPr>
        <w:widowControl w:val="0"/>
        <w:autoSpaceDE w:val="0"/>
        <w:autoSpaceDN w:val="0"/>
        <w:adjustRightInd w:val="0"/>
        <w:spacing w:after="0" w:line="240" w:lineRule="auto"/>
        <w:jc w:val="both"/>
        <w:rPr>
          <w:rFonts w:ascii="Times New Roman Cyr" w:eastAsia="Times New Roman" w:hAnsi="Times New Roman Cyr" w:cs="Times New Roman"/>
          <w:color w:val="000000"/>
          <w:sz w:val="24"/>
          <w:szCs w:val="24"/>
          <w:lang w:eastAsia="bg-BG"/>
        </w:rPr>
      </w:pPr>
      <w:r w:rsidRPr="00275EC6">
        <w:rPr>
          <w:rFonts w:ascii="Times New Roman Cyr" w:eastAsia="Times New Roman" w:hAnsi="Times New Roman Cyr" w:cs="Times New Roman"/>
          <w:color w:val="000000"/>
          <w:sz w:val="24"/>
          <w:szCs w:val="24"/>
          <w:lang w:eastAsia="bg-BG"/>
        </w:rPr>
        <w:t xml:space="preserve">- ако ИЗПЪЛНИТЕЛЯТ не отстрани в договорения срок недостатъци на услугата; </w:t>
      </w:r>
    </w:p>
    <w:p w:rsidR="0005521B" w:rsidRPr="00275EC6" w:rsidRDefault="0005521B" w:rsidP="0005521B">
      <w:pPr>
        <w:widowControl w:val="0"/>
        <w:autoSpaceDE w:val="0"/>
        <w:autoSpaceDN w:val="0"/>
        <w:adjustRightInd w:val="0"/>
        <w:spacing w:after="0" w:line="240" w:lineRule="auto"/>
        <w:jc w:val="both"/>
        <w:rPr>
          <w:rFonts w:ascii="Times New Roman Cyr" w:eastAsia="Times New Roman" w:hAnsi="Times New Roman Cyr" w:cs="Times New Roman"/>
          <w:color w:val="000000"/>
          <w:sz w:val="24"/>
          <w:szCs w:val="24"/>
          <w:lang w:eastAsia="bg-BG"/>
        </w:rPr>
      </w:pPr>
      <w:r w:rsidRPr="00275EC6">
        <w:rPr>
          <w:rFonts w:ascii="Times New Roman Cyr" w:eastAsia="Times New Roman" w:hAnsi="Times New Roman Cyr" w:cs="Times New Roman"/>
          <w:color w:val="000000"/>
          <w:sz w:val="24"/>
          <w:szCs w:val="24"/>
          <w:lang w:eastAsia="bg-BG"/>
        </w:rPr>
        <w:t xml:space="preserve">- при едностранно прекратяване на договора от ВЪЗЛОЖИТЕЛЯ поради виновно неизпълнение на задължения на ИЗПЪЛНИТЕЛЯ по договора; </w:t>
      </w:r>
    </w:p>
    <w:p w:rsidR="0005521B" w:rsidRPr="00275EC6" w:rsidRDefault="0005521B" w:rsidP="0005521B">
      <w:pPr>
        <w:widowControl w:val="0"/>
        <w:autoSpaceDE w:val="0"/>
        <w:autoSpaceDN w:val="0"/>
        <w:adjustRightInd w:val="0"/>
        <w:spacing w:after="0" w:line="240" w:lineRule="auto"/>
        <w:ind w:firstLine="708"/>
        <w:jc w:val="both"/>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sz w:val="24"/>
          <w:szCs w:val="24"/>
          <w:lang w:eastAsia="bg-BG"/>
        </w:rPr>
        <w:t>(2) ВЪЗЛОЖИТЕЛЯТ има право да усвои такава част от гаранцията, която покрива отговорността на ИЗПЪЛНИТЕЛЯ за неизпълнението.</w:t>
      </w:r>
    </w:p>
    <w:p w:rsidR="0005521B" w:rsidRPr="00275EC6" w:rsidRDefault="0005521B" w:rsidP="0005521B">
      <w:pPr>
        <w:widowControl w:val="0"/>
        <w:tabs>
          <w:tab w:val="left" w:pos="709"/>
        </w:tabs>
        <w:autoSpaceDE w:val="0"/>
        <w:autoSpaceDN w:val="0"/>
        <w:adjustRightInd w:val="0"/>
        <w:spacing w:after="0" w:line="240" w:lineRule="auto"/>
        <w:jc w:val="both"/>
        <w:rPr>
          <w:rFonts w:ascii="Times New Roman Cyr" w:eastAsia="Times New Roman" w:hAnsi="Times New Roman Cyr" w:cs="Times New Roman"/>
          <w:color w:val="000000"/>
          <w:sz w:val="24"/>
          <w:szCs w:val="24"/>
          <w:lang w:eastAsia="bg-BG"/>
        </w:rPr>
      </w:pPr>
      <w:r w:rsidRPr="00275EC6">
        <w:rPr>
          <w:rFonts w:ascii="Times New Roman Cyr" w:eastAsia="Times New Roman" w:hAnsi="Times New Roman Cyr" w:cs="Times New Roman"/>
          <w:sz w:val="24"/>
          <w:szCs w:val="24"/>
          <w:lang w:eastAsia="bg-BG"/>
        </w:rPr>
        <w:tab/>
        <w:t xml:space="preserve">(3) </w:t>
      </w:r>
      <w:r w:rsidRPr="00275EC6">
        <w:rPr>
          <w:rFonts w:ascii="Times New Roman Cyr" w:eastAsia="Times New Roman" w:hAnsi="Times New Roman Cyr" w:cs="Times New Roman"/>
          <w:color w:val="000000"/>
          <w:sz w:val="24"/>
          <w:szCs w:val="24"/>
          <w:lang w:eastAsia="bg-BG"/>
        </w:rPr>
        <w:t>При едностранно прекратяване на договора от ВЪЗЛОЖИТЕЛЯ поради виновно неизпълнение на задължения на ИЗПЪЛНИТЕЛЯ по договора</w:t>
      </w:r>
      <w:r w:rsidR="00A76ED5">
        <w:rPr>
          <w:rFonts w:ascii="Times New Roman Cyr" w:eastAsia="Times New Roman" w:hAnsi="Times New Roman Cyr" w:cs="Times New Roman"/>
          <w:color w:val="000000"/>
          <w:sz w:val="24"/>
          <w:szCs w:val="24"/>
          <w:lang w:eastAsia="bg-BG"/>
        </w:rPr>
        <w:t>,</w:t>
      </w:r>
      <w:r w:rsidRPr="00275EC6">
        <w:rPr>
          <w:rFonts w:ascii="Times New Roman Cyr" w:eastAsia="Times New Roman" w:hAnsi="Times New Roman Cyr" w:cs="Times New Roman"/>
          <w:color w:val="000000"/>
          <w:sz w:val="24"/>
          <w:szCs w:val="24"/>
          <w:lang w:eastAsia="bg-BG"/>
        </w:rPr>
        <w:t xml:space="preserve"> сумата от гаранцията се усвоява изцяло като обезщетение за прекратяване на договора.</w:t>
      </w:r>
    </w:p>
    <w:p w:rsidR="0005521B" w:rsidRPr="00275EC6" w:rsidRDefault="0005521B" w:rsidP="0005521B">
      <w:pPr>
        <w:widowControl w:val="0"/>
        <w:tabs>
          <w:tab w:val="left" w:pos="709"/>
        </w:tabs>
        <w:autoSpaceDE w:val="0"/>
        <w:autoSpaceDN w:val="0"/>
        <w:adjustRightInd w:val="0"/>
        <w:spacing w:after="0" w:line="240" w:lineRule="auto"/>
        <w:jc w:val="both"/>
        <w:rPr>
          <w:rFonts w:ascii="Times New Roman Cyr" w:eastAsia="Times New Roman" w:hAnsi="Times New Roman Cyr" w:cs="Times New Roman"/>
          <w:color w:val="000000"/>
          <w:sz w:val="24"/>
          <w:szCs w:val="24"/>
          <w:lang w:eastAsia="bg-BG"/>
        </w:rPr>
      </w:pPr>
      <w:r w:rsidRPr="00275EC6">
        <w:rPr>
          <w:rFonts w:ascii="Times New Roman Cyr" w:eastAsia="Times New Roman" w:hAnsi="Times New Roman Cyr" w:cs="Times New Roman"/>
          <w:sz w:val="24"/>
          <w:szCs w:val="24"/>
          <w:lang w:eastAsia="bg-BG"/>
        </w:rPr>
        <w:tab/>
        <w:t xml:space="preserve">(4) </w:t>
      </w:r>
      <w:r w:rsidRPr="00275EC6">
        <w:rPr>
          <w:rFonts w:ascii="Times New Roman Cyr" w:eastAsia="Times New Roman" w:hAnsi="Times New Roman Cyr" w:cs="Times New Roman"/>
          <w:color w:val="000000"/>
          <w:sz w:val="24"/>
          <w:szCs w:val="24"/>
          <w:lang w:eastAsia="bg-BG"/>
        </w:rPr>
        <w:t xml:space="preserve">ВЪЗЛОЖИТЕЛЯТ има право да усвоява дължимите суми за неустойки и обезщетения във връзка с неизпълнение на договора от гаранцията за добро изпълнение.  </w:t>
      </w:r>
    </w:p>
    <w:p w:rsidR="0005521B" w:rsidRPr="00275EC6" w:rsidRDefault="0005521B" w:rsidP="0005521B">
      <w:pPr>
        <w:widowControl w:val="0"/>
        <w:tabs>
          <w:tab w:val="left" w:pos="709"/>
        </w:tabs>
        <w:autoSpaceDE w:val="0"/>
        <w:autoSpaceDN w:val="0"/>
        <w:adjustRightInd w:val="0"/>
        <w:spacing w:after="0" w:line="240" w:lineRule="auto"/>
        <w:jc w:val="both"/>
        <w:rPr>
          <w:rFonts w:ascii="Times New Roman Cyr" w:eastAsia="Times New Roman" w:hAnsi="Times New Roman Cyr" w:cs="Times New Roman"/>
          <w:color w:val="000000"/>
          <w:sz w:val="24"/>
          <w:szCs w:val="24"/>
          <w:lang w:eastAsia="bg-BG"/>
        </w:rPr>
      </w:pPr>
      <w:r w:rsidRPr="00275EC6">
        <w:rPr>
          <w:rFonts w:ascii="Times New Roman Cyr" w:eastAsia="Times New Roman" w:hAnsi="Times New Roman Cyr" w:cs="Times New Roman"/>
          <w:sz w:val="24"/>
          <w:szCs w:val="24"/>
          <w:lang w:eastAsia="bg-BG"/>
        </w:rPr>
        <w:lastRenderedPageBreak/>
        <w:tab/>
        <w:t xml:space="preserve">(5) В случай, че неизпълнението на задълженията по договора от страна на ИЗПЪЛНИТЕЛЯ по стойност превишава размера на гаранцията, ВЪЗЛОЖИТЕЛЯТ има право да търси обезщетение по общия ред. </w:t>
      </w:r>
    </w:p>
    <w:p w:rsidR="0005521B" w:rsidRPr="00275EC6" w:rsidRDefault="0005521B" w:rsidP="0005521B">
      <w:pPr>
        <w:overflowPunct w:val="0"/>
        <w:autoSpaceDE w:val="0"/>
        <w:autoSpaceDN w:val="0"/>
        <w:adjustRightInd w:val="0"/>
        <w:spacing w:after="0" w:line="240" w:lineRule="auto"/>
        <w:ind w:firstLine="720"/>
        <w:jc w:val="center"/>
        <w:rPr>
          <w:rFonts w:ascii="Times New Roman Cyr" w:eastAsia="Times New Roman" w:hAnsi="Times New Roman Cyr" w:cs="Times New Roman"/>
          <w:sz w:val="24"/>
          <w:szCs w:val="24"/>
          <w:lang w:val="en-US" w:eastAsia="bg-BG"/>
        </w:rPr>
      </w:pPr>
    </w:p>
    <w:p w:rsidR="0005521B" w:rsidRPr="00275EC6" w:rsidRDefault="0005521B" w:rsidP="0005521B">
      <w:pPr>
        <w:overflowPunct w:val="0"/>
        <w:autoSpaceDE w:val="0"/>
        <w:autoSpaceDN w:val="0"/>
        <w:adjustRightInd w:val="0"/>
        <w:spacing w:after="0" w:line="240" w:lineRule="auto"/>
        <w:ind w:firstLine="720"/>
        <w:jc w:val="center"/>
        <w:rPr>
          <w:rFonts w:ascii="Times New Roman Cyr" w:eastAsia="SimSun" w:hAnsi="Times New Roman Cyr" w:cs="Times New Roman"/>
          <w:sz w:val="24"/>
          <w:szCs w:val="24"/>
          <w:lang w:eastAsia="bg-BG"/>
        </w:rPr>
      </w:pPr>
      <w:r w:rsidRPr="00275EC6">
        <w:rPr>
          <w:rFonts w:ascii="Times New Roman Cyr" w:eastAsia="SimSun" w:hAnsi="Times New Roman Cyr" w:cs="Times New Roman"/>
          <w:sz w:val="24"/>
          <w:szCs w:val="24"/>
          <w:lang w:eastAsia="bg-BG"/>
        </w:rPr>
        <w:t>VІІ. НЕУСТОЙКИ</w:t>
      </w:r>
    </w:p>
    <w:p w:rsidR="0005521B" w:rsidRPr="00275EC6" w:rsidRDefault="0005521B" w:rsidP="0005521B">
      <w:pPr>
        <w:overflowPunct w:val="0"/>
        <w:autoSpaceDE w:val="0"/>
        <w:autoSpaceDN w:val="0"/>
        <w:adjustRightInd w:val="0"/>
        <w:spacing w:after="0" w:line="240" w:lineRule="auto"/>
        <w:ind w:firstLine="720"/>
        <w:jc w:val="both"/>
        <w:rPr>
          <w:rFonts w:ascii="Times New Roman Cyr" w:eastAsia="SimSun" w:hAnsi="Times New Roman Cyr" w:cs="Times New Roman"/>
          <w:sz w:val="24"/>
          <w:szCs w:val="24"/>
          <w:lang w:eastAsia="bg-BG"/>
        </w:rPr>
      </w:pPr>
      <w:r w:rsidRPr="00275EC6">
        <w:rPr>
          <w:rFonts w:ascii="Times New Roman Cyr" w:eastAsia="SimSun" w:hAnsi="Times New Roman Cyr" w:cs="Times New Roman"/>
          <w:sz w:val="24"/>
          <w:szCs w:val="24"/>
          <w:lang w:eastAsia="bg-BG"/>
        </w:rPr>
        <w:t xml:space="preserve">Чл. </w:t>
      </w:r>
      <w:r w:rsidRPr="00275EC6">
        <w:rPr>
          <w:rFonts w:ascii="Times New Roman Cyr" w:eastAsia="SimSun" w:hAnsi="Times New Roman Cyr" w:cs="Times New Roman"/>
          <w:sz w:val="24"/>
          <w:szCs w:val="24"/>
          <w:lang w:val="en-US" w:eastAsia="bg-BG"/>
        </w:rPr>
        <w:t>8</w:t>
      </w:r>
      <w:r w:rsidRPr="00275EC6">
        <w:rPr>
          <w:rFonts w:ascii="Times New Roman Cyr" w:eastAsia="SimSun" w:hAnsi="Times New Roman Cyr" w:cs="Times New Roman"/>
          <w:sz w:val="24"/>
          <w:szCs w:val="24"/>
          <w:lang w:eastAsia="bg-BG"/>
        </w:rPr>
        <w:t> </w:t>
      </w:r>
      <w:r w:rsidRPr="00275EC6">
        <w:rPr>
          <w:rFonts w:ascii="Times New Roman Cyr" w:eastAsia="SimSun" w:hAnsi="Times New Roman Cyr" w:cs="Times New Roman"/>
          <w:sz w:val="24"/>
          <w:szCs w:val="24"/>
          <w:lang w:val="ru-RU" w:eastAsia="bg-BG"/>
        </w:rPr>
        <w:t>(</w:t>
      </w:r>
      <w:r w:rsidRPr="00275EC6">
        <w:rPr>
          <w:rFonts w:ascii="Times New Roman Cyr" w:eastAsia="SimSun" w:hAnsi="Times New Roman Cyr" w:cs="Times New Roman"/>
          <w:sz w:val="24"/>
          <w:szCs w:val="24"/>
          <w:lang w:val="en-US" w:eastAsia="bg-BG"/>
        </w:rPr>
        <w:t>1</w:t>
      </w:r>
      <w:r w:rsidRPr="00275EC6">
        <w:rPr>
          <w:rFonts w:ascii="Times New Roman Cyr" w:eastAsia="SimSun" w:hAnsi="Times New Roman Cyr" w:cs="Times New Roman"/>
          <w:sz w:val="24"/>
          <w:szCs w:val="24"/>
          <w:lang w:val="ru-RU" w:eastAsia="bg-BG"/>
        </w:rPr>
        <w:t>)</w:t>
      </w:r>
      <w:r w:rsidRPr="00275EC6">
        <w:rPr>
          <w:rFonts w:ascii="Times New Roman Cyr" w:eastAsia="SimSun" w:hAnsi="Times New Roman Cyr" w:cs="Times New Roman"/>
          <w:sz w:val="24"/>
          <w:szCs w:val="24"/>
          <w:lang w:eastAsia="bg-BG"/>
        </w:rPr>
        <w:t xml:space="preserve"> При забава на плащане ВЪЗЛОЖИТЕЛЯТ дължи неустойка на ИЗПЪЛНИТЕЛЯ в размер на </w:t>
      </w:r>
      <w:r w:rsidRPr="00275EC6">
        <w:rPr>
          <w:rFonts w:ascii="Times New Roman Cyr" w:eastAsia="SimSun" w:hAnsi="Times New Roman Cyr" w:cs="Times New Roman"/>
          <w:sz w:val="24"/>
          <w:szCs w:val="24"/>
          <w:lang w:val="en-US" w:eastAsia="bg-BG"/>
        </w:rPr>
        <w:t>1</w:t>
      </w:r>
      <w:r w:rsidRPr="00275EC6">
        <w:rPr>
          <w:rFonts w:ascii="Times New Roman Cyr" w:eastAsia="SimSun" w:hAnsi="Times New Roman Cyr" w:cs="Times New Roman"/>
          <w:sz w:val="24"/>
          <w:szCs w:val="24"/>
          <w:lang w:eastAsia="bg-BG"/>
        </w:rPr>
        <w:t xml:space="preserve"> % от стойността на забавеното плащане за всеки просрочен ден, но не повече от 10 %.</w:t>
      </w:r>
    </w:p>
    <w:p w:rsidR="0005521B" w:rsidRPr="00275EC6" w:rsidRDefault="0005521B" w:rsidP="00BE4267">
      <w:pPr>
        <w:pStyle w:val="ListParagraph"/>
        <w:widowControl w:val="0"/>
        <w:numPr>
          <w:ilvl w:val="0"/>
          <w:numId w:val="21"/>
        </w:numPr>
        <w:overflowPunct w:val="0"/>
        <w:autoSpaceDE w:val="0"/>
        <w:autoSpaceDN w:val="0"/>
        <w:adjustRightInd w:val="0"/>
        <w:spacing w:after="0" w:line="240" w:lineRule="auto"/>
        <w:ind w:left="0" w:firstLine="708"/>
        <w:jc w:val="both"/>
        <w:rPr>
          <w:rFonts w:ascii="Times New Roman Cyr" w:eastAsia="SimSun" w:hAnsi="Times New Roman Cyr" w:cs="Times New Roman"/>
          <w:sz w:val="24"/>
          <w:szCs w:val="24"/>
          <w:lang w:eastAsia="bg-BG"/>
        </w:rPr>
      </w:pPr>
      <w:r w:rsidRPr="00275EC6">
        <w:rPr>
          <w:rFonts w:ascii="Times New Roman Cyr" w:eastAsia="SimSun" w:hAnsi="Times New Roman Cyr" w:cs="Times New Roman"/>
          <w:sz w:val="24"/>
          <w:szCs w:val="24"/>
          <w:lang w:eastAsia="bg-BG"/>
        </w:rPr>
        <w:t>При забавено изпълнение на задълженията по договора от страна на ИЗПЪЛНИТЕЛЯ същият заплаща на ВЪЗЛОЖИТЕЛЯ неустойка в размер на 1 % от сумата по чл. 2, ал. 1 за всеки просрочен ден, но не повече от 10 %.</w:t>
      </w:r>
    </w:p>
    <w:p w:rsidR="0005521B" w:rsidRPr="00275EC6" w:rsidRDefault="0005521B" w:rsidP="00BE4267">
      <w:pPr>
        <w:pStyle w:val="ListParagraph"/>
        <w:widowControl w:val="0"/>
        <w:numPr>
          <w:ilvl w:val="0"/>
          <w:numId w:val="21"/>
        </w:numPr>
        <w:overflowPunct w:val="0"/>
        <w:autoSpaceDE w:val="0"/>
        <w:autoSpaceDN w:val="0"/>
        <w:adjustRightInd w:val="0"/>
        <w:spacing w:after="0" w:line="240" w:lineRule="auto"/>
        <w:ind w:left="0" w:firstLine="708"/>
        <w:jc w:val="both"/>
        <w:rPr>
          <w:rFonts w:ascii="Times New Roman Cyr" w:eastAsia="SimSun" w:hAnsi="Times New Roman Cyr" w:cs="Times New Roman"/>
          <w:sz w:val="24"/>
          <w:szCs w:val="24"/>
          <w:lang w:eastAsia="bg-BG"/>
        </w:rPr>
      </w:pPr>
      <w:r w:rsidRPr="00275EC6">
        <w:rPr>
          <w:rFonts w:ascii="Times New Roman Cyr" w:eastAsia="SimSun" w:hAnsi="Times New Roman Cyr" w:cs="Times New Roman"/>
          <w:sz w:val="24"/>
          <w:szCs w:val="24"/>
          <w:lang w:eastAsia="bg-BG"/>
        </w:rPr>
        <w:t xml:space="preserve">При забавено изпълнение повече от </w:t>
      </w:r>
      <w:r w:rsidR="00507A7B">
        <w:rPr>
          <w:rFonts w:ascii="Times New Roman Cyr" w:eastAsia="SimSun" w:hAnsi="Times New Roman Cyr" w:cs="Times New Roman"/>
          <w:sz w:val="24"/>
          <w:szCs w:val="24"/>
          <w:lang w:eastAsia="bg-BG"/>
        </w:rPr>
        <w:t>1</w:t>
      </w:r>
      <w:r w:rsidRPr="00275EC6">
        <w:rPr>
          <w:rFonts w:ascii="Times New Roman Cyr" w:eastAsia="SimSun" w:hAnsi="Times New Roman Cyr" w:cs="Times New Roman"/>
          <w:sz w:val="24"/>
          <w:szCs w:val="24"/>
          <w:lang w:eastAsia="bg-BG"/>
        </w:rPr>
        <w:t>0 (</w:t>
      </w:r>
      <w:r w:rsidR="00507A7B">
        <w:rPr>
          <w:rFonts w:ascii="Times New Roman Cyr" w:eastAsia="SimSun" w:hAnsi="Times New Roman Cyr" w:cs="Times New Roman"/>
          <w:sz w:val="24"/>
          <w:szCs w:val="24"/>
          <w:lang w:eastAsia="bg-BG"/>
        </w:rPr>
        <w:t>десет</w:t>
      </w:r>
      <w:r w:rsidRPr="00275EC6">
        <w:rPr>
          <w:rFonts w:ascii="Times New Roman Cyr" w:eastAsia="SimSun" w:hAnsi="Times New Roman Cyr" w:cs="Times New Roman"/>
          <w:sz w:val="24"/>
          <w:szCs w:val="24"/>
          <w:lang w:eastAsia="bg-BG"/>
        </w:rPr>
        <w:t>) дни  ВЪЗЛОЖИТЕЛЯТ има право да прекрати едностранно договора без да дава срок за изпълнение, като освен неустойката за забава има право да претендира и неустойка за неизпълнение в размер на 30 %  от цената на договора.</w:t>
      </w:r>
    </w:p>
    <w:p w:rsidR="0005521B" w:rsidRPr="00275EC6" w:rsidRDefault="0005521B" w:rsidP="00BE4267">
      <w:pPr>
        <w:widowControl w:val="0"/>
        <w:numPr>
          <w:ilvl w:val="0"/>
          <w:numId w:val="21"/>
        </w:numPr>
        <w:autoSpaceDE w:val="0"/>
        <w:autoSpaceDN w:val="0"/>
        <w:adjustRightInd w:val="0"/>
        <w:spacing w:after="0" w:line="240" w:lineRule="auto"/>
        <w:ind w:left="0" w:firstLine="709"/>
        <w:jc w:val="both"/>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color w:val="000000"/>
          <w:sz w:val="24"/>
          <w:szCs w:val="24"/>
          <w:lang w:eastAsia="bg-BG"/>
        </w:rPr>
        <w:t>ВЪЗЛОЖИТЕЛЯТ може да претендира за нанесени вреди и пропуснати ползи по общия ред, в случай, че превишават размера на предвидените неустойки.</w:t>
      </w:r>
    </w:p>
    <w:p w:rsidR="0005521B" w:rsidRPr="00275EC6" w:rsidRDefault="0005521B" w:rsidP="0005521B">
      <w:pPr>
        <w:widowControl w:val="0"/>
        <w:autoSpaceDE w:val="0"/>
        <w:autoSpaceDN w:val="0"/>
        <w:adjustRightInd w:val="0"/>
        <w:spacing w:after="0" w:line="240" w:lineRule="auto"/>
        <w:ind w:left="1788"/>
        <w:jc w:val="both"/>
        <w:rPr>
          <w:rFonts w:ascii="Times New Roman Cyr" w:eastAsia="Times New Roman" w:hAnsi="Times New Roman Cyr" w:cs="Times New Roman"/>
          <w:sz w:val="24"/>
          <w:szCs w:val="24"/>
          <w:lang w:eastAsia="bg-BG"/>
        </w:rPr>
      </w:pPr>
    </w:p>
    <w:p w:rsidR="0005521B" w:rsidRPr="00275EC6" w:rsidRDefault="0005521B" w:rsidP="0005521B">
      <w:pPr>
        <w:widowControl w:val="0"/>
        <w:autoSpaceDE w:val="0"/>
        <w:autoSpaceDN w:val="0"/>
        <w:adjustRightInd w:val="0"/>
        <w:spacing w:after="0" w:line="240" w:lineRule="auto"/>
        <w:jc w:val="center"/>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sz w:val="24"/>
          <w:szCs w:val="24"/>
          <w:lang w:eastAsia="bg-BG"/>
        </w:rPr>
        <w:t>VІІ. ПРЕКРАТЯВАНЕ</w:t>
      </w:r>
    </w:p>
    <w:p w:rsidR="0005521B" w:rsidRPr="00275EC6" w:rsidRDefault="0005521B" w:rsidP="0005521B">
      <w:pPr>
        <w:overflowPunct w:val="0"/>
        <w:autoSpaceDE w:val="0"/>
        <w:autoSpaceDN w:val="0"/>
        <w:adjustRightInd w:val="0"/>
        <w:spacing w:after="0" w:line="240" w:lineRule="auto"/>
        <w:ind w:firstLine="720"/>
        <w:jc w:val="both"/>
        <w:rPr>
          <w:rFonts w:ascii="Times New Roman Cyr" w:eastAsia="SimSun" w:hAnsi="Times New Roman Cyr" w:cs="Times New Roman"/>
          <w:sz w:val="24"/>
          <w:szCs w:val="24"/>
          <w:lang w:eastAsia="bg-BG"/>
        </w:rPr>
      </w:pPr>
      <w:r w:rsidRPr="00275EC6">
        <w:rPr>
          <w:rFonts w:ascii="Times New Roman Cyr" w:eastAsia="SimSun" w:hAnsi="Times New Roman Cyr" w:cs="Times New Roman"/>
          <w:sz w:val="24"/>
          <w:szCs w:val="24"/>
          <w:lang w:eastAsia="bg-BG"/>
        </w:rPr>
        <w:t>Чл. 9  Договорът може да бъде прекратен по взаимно съгласие между страните, изразено в писмена форма.</w:t>
      </w:r>
    </w:p>
    <w:p w:rsidR="0005521B" w:rsidRDefault="0005521B" w:rsidP="0005521B">
      <w:pPr>
        <w:overflowPunct w:val="0"/>
        <w:autoSpaceDE w:val="0"/>
        <w:autoSpaceDN w:val="0"/>
        <w:adjustRightInd w:val="0"/>
        <w:spacing w:after="0" w:line="240" w:lineRule="auto"/>
        <w:ind w:firstLine="720"/>
        <w:jc w:val="both"/>
        <w:rPr>
          <w:rFonts w:ascii="Times New Roman Cyr" w:eastAsia="SimSun" w:hAnsi="Times New Roman Cyr" w:cs="Times New Roman"/>
          <w:sz w:val="24"/>
          <w:szCs w:val="24"/>
          <w:lang w:eastAsia="bg-BG"/>
        </w:rPr>
      </w:pPr>
      <w:r w:rsidRPr="00275EC6">
        <w:rPr>
          <w:rFonts w:ascii="Times New Roman Cyr" w:eastAsia="SimSun" w:hAnsi="Times New Roman Cyr" w:cs="Times New Roman"/>
          <w:sz w:val="24"/>
          <w:szCs w:val="24"/>
          <w:lang w:eastAsia="bg-BG"/>
        </w:rPr>
        <w:t>Чл. 10 При виновно неизпълнение на задълженията на една от страните договорът може да бъде прекратен от изправната страна с 10 (десет) дневно писмено предизвестие до неизправната страна.</w:t>
      </w:r>
    </w:p>
    <w:p w:rsidR="00A22F76" w:rsidRPr="00275EC6" w:rsidRDefault="00A22F76" w:rsidP="0005521B">
      <w:pPr>
        <w:overflowPunct w:val="0"/>
        <w:autoSpaceDE w:val="0"/>
        <w:autoSpaceDN w:val="0"/>
        <w:adjustRightInd w:val="0"/>
        <w:spacing w:after="0" w:line="240" w:lineRule="auto"/>
        <w:ind w:firstLine="720"/>
        <w:jc w:val="both"/>
        <w:rPr>
          <w:rFonts w:ascii="Times New Roman Cyr" w:eastAsia="SimSun" w:hAnsi="Times New Roman Cyr" w:cs="Times New Roman"/>
          <w:sz w:val="24"/>
          <w:szCs w:val="24"/>
          <w:lang w:eastAsia="bg-BG"/>
        </w:rPr>
      </w:pPr>
      <w:r>
        <w:rPr>
          <w:rFonts w:ascii="Times New Roman Cyr" w:eastAsia="SimSun" w:hAnsi="Times New Roman Cyr" w:cs="Times New Roman"/>
          <w:sz w:val="24"/>
          <w:szCs w:val="24"/>
          <w:lang w:eastAsia="bg-BG"/>
        </w:rPr>
        <w:t xml:space="preserve">Чл. 11 Договорът се прекратява с изпълнение на задълженията на страните по него. </w:t>
      </w:r>
    </w:p>
    <w:p w:rsidR="0005521B" w:rsidRPr="00275EC6" w:rsidRDefault="0005521B" w:rsidP="0005521B">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05521B" w:rsidRPr="00275EC6" w:rsidRDefault="0005521B" w:rsidP="0005521B">
      <w:pPr>
        <w:overflowPunct w:val="0"/>
        <w:autoSpaceDE w:val="0"/>
        <w:autoSpaceDN w:val="0"/>
        <w:adjustRightInd w:val="0"/>
        <w:spacing w:after="0" w:line="240" w:lineRule="auto"/>
        <w:ind w:firstLine="720"/>
        <w:jc w:val="center"/>
        <w:rPr>
          <w:rFonts w:ascii="Times New Roman Cyr" w:eastAsia="SimSun" w:hAnsi="Times New Roman Cyr" w:cs="Times New Roman"/>
          <w:sz w:val="24"/>
          <w:szCs w:val="24"/>
          <w:lang w:eastAsia="bg-BG"/>
        </w:rPr>
      </w:pPr>
      <w:r w:rsidRPr="00275EC6">
        <w:rPr>
          <w:rFonts w:ascii="Times New Roman Cyr" w:eastAsia="SimSun" w:hAnsi="Times New Roman Cyr" w:cs="Times New Roman"/>
          <w:sz w:val="24"/>
          <w:szCs w:val="24"/>
          <w:lang w:eastAsia="bg-BG"/>
        </w:rPr>
        <w:t>ІХ. ЗАКЛЮЧИТЕЛНИ РАЗПОРЕДБИ</w:t>
      </w:r>
    </w:p>
    <w:p w:rsidR="0005521B" w:rsidRPr="00275EC6" w:rsidRDefault="0005521B" w:rsidP="0005521B">
      <w:pPr>
        <w:spacing w:after="0" w:line="240" w:lineRule="auto"/>
        <w:ind w:firstLine="720"/>
        <w:jc w:val="both"/>
        <w:rPr>
          <w:rFonts w:ascii="Times New Roman Cyr" w:eastAsia="Times New Roman" w:hAnsi="Times New Roman Cyr" w:cs="Times New Roman"/>
          <w:sz w:val="24"/>
          <w:szCs w:val="24"/>
          <w:lang w:eastAsia="bg-BG"/>
        </w:rPr>
      </w:pPr>
    </w:p>
    <w:p w:rsidR="0005521B" w:rsidRPr="00275EC6" w:rsidRDefault="0005521B" w:rsidP="0005521B">
      <w:pPr>
        <w:spacing w:after="0" w:line="240" w:lineRule="auto"/>
        <w:ind w:firstLine="720"/>
        <w:jc w:val="both"/>
        <w:rPr>
          <w:rFonts w:ascii="Times New Roman Cyr" w:eastAsia="Times New Roman" w:hAnsi="Times New Roman Cyr" w:cs="Times New Roman"/>
          <w:color w:val="000000"/>
          <w:sz w:val="24"/>
          <w:szCs w:val="24"/>
          <w:lang w:eastAsia="bg-BG"/>
        </w:rPr>
      </w:pPr>
      <w:r w:rsidRPr="00275EC6">
        <w:rPr>
          <w:rFonts w:ascii="Times New Roman Cyr" w:eastAsia="Times New Roman" w:hAnsi="Times New Roman Cyr" w:cs="Times New Roman"/>
          <w:sz w:val="24"/>
          <w:szCs w:val="24"/>
          <w:lang w:eastAsia="bg-BG"/>
        </w:rPr>
        <w:t>Чл. 1</w:t>
      </w:r>
      <w:r w:rsidR="00A22F76">
        <w:rPr>
          <w:rFonts w:ascii="Times New Roman Cyr" w:eastAsia="Times New Roman" w:hAnsi="Times New Roman Cyr" w:cs="Times New Roman"/>
          <w:sz w:val="24"/>
          <w:szCs w:val="24"/>
          <w:lang w:eastAsia="bg-BG"/>
        </w:rPr>
        <w:t>2</w:t>
      </w:r>
      <w:r w:rsidRPr="00275EC6">
        <w:rPr>
          <w:rFonts w:ascii="Times New Roman Cyr" w:eastAsia="Times New Roman" w:hAnsi="Times New Roman Cyr" w:cs="Times New Roman"/>
          <w:sz w:val="24"/>
          <w:szCs w:val="24"/>
          <w:lang w:eastAsia="bg-BG"/>
        </w:rPr>
        <w:t> </w:t>
      </w:r>
      <w:r w:rsidRPr="00275EC6">
        <w:rPr>
          <w:rFonts w:ascii="Times New Roman Cyr" w:eastAsia="Times New Roman" w:hAnsi="Times New Roman Cyr" w:cs="Times New Roman"/>
          <w:sz w:val="24"/>
          <w:szCs w:val="24"/>
          <w:lang w:val="ru-RU" w:eastAsia="bg-BG"/>
        </w:rPr>
        <w:t>(</w:t>
      </w:r>
      <w:r w:rsidRPr="00275EC6">
        <w:rPr>
          <w:rFonts w:ascii="Times New Roman Cyr" w:eastAsia="Times New Roman" w:hAnsi="Times New Roman Cyr" w:cs="Times New Roman"/>
          <w:sz w:val="24"/>
          <w:szCs w:val="24"/>
          <w:lang w:eastAsia="bg-BG"/>
        </w:rPr>
        <w:t>1</w:t>
      </w:r>
      <w:r w:rsidRPr="00275EC6">
        <w:rPr>
          <w:rFonts w:ascii="Times New Roman Cyr" w:eastAsia="Times New Roman" w:hAnsi="Times New Roman Cyr" w:cs="Times New Roman"/>
          <w:sz w:val="24"/>
          <w:szCs w:val="24"/>
          <w:lang w:val="ru-RU" w:eastAsia="bg-BG"/>
        </w:rPr>
        <w:t>)</w:t>
      </w:r>
      <w:r w:rsidRPr="00275EC6">
        <w:rPr>
          <w:rFonts w:ascii="Times New Roman Cyr" w:eastAsia="Times New Roman" w:hAnsi="Times New Roman Cyr" w:cs="Times New Roman"/>
          <w:sz w:val="24"/>
          <w:szCs w:val="24"/>
          <w:lang w:eastAsia="bg-BG"/>
        </w:rPr>
        <w:t xml:space="preserve"> </w:t>
      </w:r>
      <w:r w:rsidRPr="00275EC6">
        <w:rPr>
          <w:rFonts w:ascii="Times New Roman Cyr" w:eastAsia="Times New Roman" w:hAnsi="Times New Roman Cyr" w:cs="Times New Roman"/>
          <w:color w:val="000000"/>
          <w:sz w:val="24"/>
          <w:szCs w:val="24"/>
          <w:lang w:eastAsia="bg-BG"/>
        </w:rPr>
        <w:t>Когато неизпълнението на този договор се дължи на възникването на непреодолима сила, изпълнението на задълженията по него и съответните насрещни задължения се спират за времето на непреодолимата сила.</w:t>
      </w:r>
    </w:p>
    <w:p w:rsidR="0005521B" w:rsidRPr="00275EC6" w:rsidRDefault="0005521B" w:rsidP="0005521B">
      <w:pPr>
        <w:spacing w:after="0" w:line="240" w:lineRule="auto"/>
        <w:ind w:firstLine="720"/>
        <w:jc w:val="both"/>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sz w:val="24"/>
          <w:szCs w:val="24"/>
          <w:lang w:val="ru-RU" w:eastAsia="bg-BG"/>
        </w:rPr>
        <w:t>(</w:t>
      </w:r>
      <w:r w:rsidRPr="00275EC6">
        <w:rPr>
          <w:rFonts w:ascii="Times New Roman Cyr" w:eastAsia="Times New Roman" w:hAnsi="Times New Roman Cyr" w:cs="Times New Roman"/>
          <w:sz w:val="24"/>
          <w:szCs w:val="24"/>
          <w:lang w:eastAsia="bg-BG"/>
        </w:rPr>
        <w:t>2</w:t>
      </w:r>
      <w:r w:rsidRPr="00275EC6">
        <w:rPr>
          <w:rFonts w:ascii="Times New Roman Cyr" w:eastAsia="Times New Roman" w:hAnsi="Times New Roman Cyr" w:cs="Times New Roman"/>
          <w:sz w:val="24"/>
          <w:szCs w:val="24"/>
          <w:lang w:val="ru-RU" w:eastAsia="bg-BG"/>
        </w:rPr>
        <w:t>)</w:t>
      </w:r>
      <w:r w:rsidRPr="00275EC6">
        <w:rPr>
          <w:rFonts w:ascii="Times New Roman Cyr" w:eastAsia="Times New Roman" w:hAnsi="Times New Roman Cyr" w:cs="Times New Roman"/>
          <w:sz w:val="24"/>
          <w:szCs w:val="24"/>
          <w:lang w:eastAsia="bg-BG"/>
        </w:rPr>
        <w:t xml:space="preserve"> Непреодолима сила е непредвидено или непредотвратимо събитие от извънреден характер, което възниква след подписването на този договор, като пожар, наводнение или друго природно бедствие, стачки, саботаж, бунтове, граждански вълнения, състояние на война, ембарго и др.</w:t>
      </w:r>
    </w:p>
    <w:p w:rsidR="0005521B" w:rsidRPr="00275EC6" w:rsidRDefault="0005521B" w:rsidP="0005521B">
      <w:pPr>
        <w:overflowPunct w:val="0"/>
        <w:autoSpaceDE w:val="0"/>
        <w:autoSpaceDN w:val="0"/>
        <w:adjustRightInd w:val="0"/>
        <w:spacing w:after="0" w:line="240" w:lineRule="auto"/>
        <w:ind w:firstLine="720"/>
        <w:jc w:val="both"/>
        <w:rPr>
          <w:rFonts w:ascii="Times New Roman Cyr" w:eastAsia="SimSun" w:hAnsi="Times New Roman Cyr" w:cs="Times New Roman"/>
          <w:sz w:val="24"/>
          <w:szCs w:val="24"/>
          <w:lang w:eastAsia="bg-BG"/>
        </w:rPr>
      </w:pPr>
      <w:r w:rsidRPr="00275EC6">
        <w:rPr>
          <w:rFonts w:ascii="Times New Roman Cyr" w:eastAsia="SimSun" w:hAnsi="Times New Roman Cyr" w:cs="Times New Roman"/>
          <w:sz w:val="24"/>
          <w:szCs w:val="24"/>
          <w:lang w:val="ru-RU" w:eastAsia="bg-BG"/>
        </w:rPr>
        <w:t>(</w:t>
      </w:r>
      <w:r w:rsidRPr="00275EC6">
        <w:rPr>
          <w:rFonts w:ascii="Times New Roman Cyr" w:eastAsia="SimSun" w:hAnsi="Times New Roman Cyr" w:cs="Times New Roman"/>
          <w:sz w:val="24"/>
          <w:szCs w:val="24"/>
          <w:lang w:eastAsia="bg-BG"/>
        </w:rPr>
        <w:t>3</w:t>
      </w:r>
      <w:r w:rsidRPr="00275EC6">
        <w:rPr>
          <w:rFonts w:ascii="Times New Roman Cyr" w:eastAsia="SimSun" w:hAnsi="Times New Roman Cyr" w:cs="Times New Roman"/>
          <w:sz w:val="24"/>
          <w:szCs w:val="24"/>
          <w:lang w:val="ru-RU" w:eastAsia="bg-BG"/>
        </w:rPr>
        <w:t>)</w:t>
      </w:r>
      <w:r w:rsidRPr="00275EC6">
        <w:rPr>
          <w:rFonts w:ascii="Times New Roman Cyr" w:eastAsia="SimSun" w:hAnsi="Times New Roman Cyr" w:cs="Times New Roman"/>
          <w:sz w:val="24"/>
          <w:szCs w:val="24"/>
          <w:lang w:eastAsia="bg-BG"/>
        </w:rPr>
        <w:t xml:space="preserve"> </w:t>
      </w:r>
      <w:r w:rsidRPr="00275EC6">
        <w:rPr>
          <w:rFonts w:ascii="Times New Roman Cyr" w:eastAsia="SimSun" w:hAnsi="Times New Roman Cyr" w:cs="Times New Roman"/>
          <w:color w:val="000000"/>
          <w:sz w:val="24"/>
          <w:szCs w:val="24"/>
          <w:lang w:eastAsia="bg-BG"/>
        </w:rPr>
        <w:t>Страната, която не може да изпълни задълженията си по този договор поради непреодолима сила, не носи отговорност. Същата е длъжна в срок до 7 работни дни писмено да извести другата страна за непреодолимата сила и евентуалните последствия от нея за изпълнението на този договор. В случай, че не изпрати никакво известие, дължи обезщетение за щетите от това.</w:t>
      </w:r>
    </w:p>
    <w:p w:rsidR="0005521B" w:rsidRPr="00275EC6" w:rsidRDefault="0005521B" w:rsidP="0005521B">
      <w:pPr>
        <w:overflowPunct w:val="0"/>
        <w:autoSpaceDE w:val="0"/>
        <w:autoSpaceDN w:val="0"/>
        <w:adjustRightInd w:val="0"/>
        <w:spacing w:after="0" w:line="240" w:lineRule="auto"/>
        <w:ind w:firstLine="720"/>
        <w:jc w:val="both"/>
        <w:rPr>
          <w:rFonts w:ascii="Times New Roman Cyr" w:eastAsia="SimSun" w:hAnsi="Times New Roman Cyr" w:cs="Times New Roman"/>
          <w:sz w:val="24"/>
          <w:szCs w:val="24"/>
          <w:lang w:eastAsia="bg-BG"/>
        </w:rPr>
      </w:pPr>
      <w:r w:rsidRPr="00275EC6">
        <w:rPr>
          <w:rFonts w:ascii="Times New Roman Cyr" w:eastAsia="SimSun" w:hAnsi="Times New Roman Cyr" w:cs="Times New Roman"/>
          <w:sz w:val="24"/>
          <w:szCs w:val="24"/>
          <w:lang w:eastAsia="bg-BG"/>
        </w:rPr>
        <w:t>Чл. 1</w:t>
      </w:r>
      <w:r w:rsidR="00A22F76">
        <w:rPr>
          <w:rFonts w:ascii="Times New Roman Cyr" w:eastAsia="SimSun" w:hAnsi="Times New Roman Cyr" w:cs="Times New Roman"/>
          <w:sz w:val="24"/>
          <w:szCs w:val="24"/>
          <w:lang w:eastAsia="bg-BG"/>
        </w:rPr>
        <w:t>3</w:t>
      </w:r>
      <w:r w:rsidRPr="00275EC6">
        <w:rPr>
          <w:rFonts w:ascii="Times New Roman Cyr" w:eastAsia="SimSun" w:hAnsi="Times New Roman Cyr" w:cs="Times New Roman"/>
          <w:sz w:val="24"/>
          <w:szCs w:val="24"/>
          <w:lang w:eastAsia="bg-BG"/>
        </w:rPr>
        <w:t> </w:t>
      </w:r>
      <w:r w:rsidRPr="00275EC6">
        <w:rPr>
          <w:rFonts w:ascii="Times New Roman Cyr" w:eastAsia="SimSun" w:hAnsi="Times New Roman Cyr" w:cs="Times New Roman"/>
          <w:caps/>
          <w:sz w:val="24"/>
          <w:szCs w:val="24"/>
          <w:lang w:eastAsia="bg-BG"/>
        </w:rPr>
        <w:t>Възложителя</w:t>
      </w:r>
      <w:r w:rsidRPr="00275EC6">
        <w:rPr>
          <w:rFonts w:ascii="Times New Roman Cyr" w:eastAsia="SimSun" w:hAnsi="Times New Roman Cyr" w:cs="Times New Roman"/>
          <w:sz w:val="24"/>
          <w:szCs w:val="24"/>
          <w:lang w:eastAsia="bg-BG"/>
        </w:rPr>
        <w:t>Т определя със заповед лице/а, които ще осъществяват от негово име контрол по изпълнение на условията на договора</w:t>
      </w:r>
    </w:p>
    <w:p w:rsidR="0005521B" w:rsidRPr="00275EC6" w:rsidRDefault="0005521B" w:rsidP="0005521B">
      <w:pPr>
        <w:overflowPunct w:val="0"/>
        <w:autoSpaceDE w:val="0"/>
        <w:autoSpaceDN w:val="0"/>
        <w:adjustRightInd w:val="0"/>
        <w:spacing w:after="0" w:line="240" w:lineRule="auto"/>
        <w:ind w:firstLine="720"/>
        <w:jc w:val="both"/>
        <w:rPr>
          <w:rFonts w:ascii="Times New Roman Cyr" w:eastAsia="SimSun" w:hAnsi="Times New Roman Cyr" w:cs="Times New Roman"/>
          <w:sz w:val="24"/>
          <w:szCs w:val="24"/>
          <w:lang w:eastAsia="bg-BG"/>
        </w:rPr>
      </w:pPr>
      <w:r w:rsidRPr="00275EC6">
        <w:rPr>
          <w:rFonts w:ascii="Times New Roman Cyr" w:eastAsia="SimSun" w:hAnsi="Times New Roman Cyr" w:cs="Times New Roman"/>
          <w:sz w:val="24"/>
          <w:szCs w:val="24"/>
          <w:lang w:eastAsia="bg-BG"/>
        </w:rPr>
        <w:t>Чл. 1</w:t>
      </w:r>
      <w:r w:rsidR="00A22F76">
        <w:rPr>
          <w:rFonts w:ascii="Times New Roman Cyr" w:eastAsia="SimSun" w:hAnsi="Times New Roman Cyr" w:cs="Times New Roman"/>
          <w:sz w:val="24"/>
          <w:szCs w:val="24"/>
          <w:lang w:eastAsia="bg-BG"/>
        </w:rPr>
        <w:t>4</w:t>
      </w:r>
      <w:r w:rsidRPr="00275EC6">
        <w:rPr>
          <w:rFonts w:ascii="Times New Roman Cyr" w:eastAsia="SimSun" w:hAnsi="Times New Roman Cyr" w:cs="Times New Roman"/>
          <w:sz w:val="24"/>
          <w:szCs w:val="24"/>
          <w:lang w:eastAsia="bg-BG"/>
        </w:rPr>
        <w:t xml:space="preserve"> Всички спорове, които възникнат във връзка с тълкуването или изпълнението на този договор, се решават от страните по споразумение, а когато това </w:t>
      </w:r>
      <w:r w:rsidRPr="00275EC6">
        <w:rPr>
          <w:rFonts w:ascii="Times New Roman Cyr" w:eastAsia="SimSun" w:hAnsi="Times New Roman Cyr" w:cs="Times New Roman"/>
          <w:sz w:val="24"/>
          <w:szCs w:val="24"/>
          <w:lang w:eastAsia="bg-BG"/>
        </w:rPr>
        <w:lastRenderedPageBreak/>
        <w:t xml:space="preserve">се окаже невъзможно, спорът се отнася за разрешаване пред компетентен съд по реда на ГПК. </w:t>
      </w:r>
    </w:p>
    <w:p w:rsidR="0005521B" w:rsidRPr="00275EC6" w:rsidRDefault="0005521B" w:rsidP="0005521B">
      <w:pPr>
        <w:overflowPunct w:val="0"/>
        <w:autoSpaceDE w:val="0"/>
        <w:autoSpaceDN w:val="0"/>
        <w:adjustRightInd w:val="0"/>
        <w:spacing w:after="0" w:line="240" w:lineRule="auto"/>
        <w:ind w:firstLine="720"/>
        <w:jc w:val="both"/>
        <w:rPr>
          <w:rFonts w:ascii="Times New Roman Cyr" w:eastAsia="SimSun" w:hAnsi="Times New Roman Cyr" w:cs="Times New Roman"/>
          <w:sz w:val="24"/>
          <w:szCs w:val="24"/>
          <w:lang w:eastAsia="bg-BG"/>
        </w:rPr>
      </w:pPr>
      <w:r w:rsidRPr="00275EC6">
        <w:rPr>
          <w:rFonts w:ascii="Times New Roman Cyr" w:eastAsia="SimSun" w:hAnsi="Times New Roman Cyr" w:cs="Times New Roman"/>
          <w:sz w:val="24"/>
          <w:szCs w:val="24"/>
          <w:lang w:eastAsia="bg-BG"/>
        </w:rPr>
        <w:t>Чл. 1</w:t>
      </w:r>
      <w:r w:rsidR="00A22F76">
        <w:rPr>
          <w:rFonts w:ascii="Times New Roman Cyr" w:eastAsia="SimSun" w:hAnsi="Times New Roman Cyr" w:cs="Times New Roman"/>
          <w:sz w:val="24"/>
          <w:szCs w:val="24"/>
          <w:lang w:eastAsia="bg-BG"/>
        </w:rPr>
        <w:t>5</w:t>
      </w:r>
      <w:r w:rsidRPr="00275EC6">
        <w:rPr>
          <w:rFonts w:ascii="Times New Roman Cyr" w:eastAsia="SimSun" w:hAnsi="Times New Roman Cyr" w:cs="Times New Roman"/>
          <w:sz w:val="24"/>
          <w:szCs w:val="24"/>
          <w:lang w:eastAsia="bg-BG"/>
        </w:rPr>
        <w:t xml:space="preserve"> За неуредените в този договор въпроси се прилагат разпоредбите на действащото законодателство.</w:t>
      </w:r>
    </w:p>
    <w:p w:rsidR="0005521B" w:rsidRPr="00275EC6" w:rsidRDefault="0005521B" w:rsidP="0005521B">
      <w:pPr>
        <w:overflowPunct w:val="0"/>
        <w:autoSpaceDE w:val="0"/>
        <w:autoSpaceDN w:val="0"/>
        <w:adjustRightInd w:val="0"/>
        <w:spacing w:after="0" w:line="240" w:lineRule="auto"/>
        <w:ind w:firstLine="720"/>
        <w:jc w:val="both"/>
        <w:rPr>
          <w:rFonts w:ascii="Times New Roman Cyr" w:eastAsia="SimSun" w:hAnsi="Times New Roman Cyr" w:cs="Times New Roman"/>
          <w:sz w:val="24"/>
          <w:szCs w:val="24"/>
          <w:lang w:eastAsia="bg-BG"/>
        </w:rPr>
      </w:pPr>
      <w:r w:rsidRPr="00275EC6">
        <w:rPr>
          <w:rFonts w:ascii="Times New Roman Cyr" w:eastAsia="SimSun" w:hAnsi="Times New Roman Cyr" w:cs="Times New Roman"/>
          <w:sz w:val="24"/>
          <w:szCs w:val="24"/>
          <w:lang w:eastAsia="bg-BG"/>
        </w:rPr>
        <w:t>Чл. 1</w:t>
      </w:r>
      <w:r w:rsidR="00A22F76">
        <w:rPr>
          <w:rFonts w:ascii="Times New Roman Cyr" w:eastAsia="SimSun" w:hAnsi="Times New Roman Cyr" w:cs="Times New Roman"/>
          <w:sz w:val="24"/>
          <w:szCs w:val="24"/>
          <w:lang w:eastAsia="bg-BG"/>
        </w:rPr>
        <w:t>6</w:t>
      </w:r>
      <w:r w:rsidRPr="00275EC6">
        <w:rPr>
          <w:rFonts w:ascii="Times New Roman Cyr" w:eastAsia="SimSun" w:hAnsi="Times New Roman Cyr" w:cs="Times New Roman"/>
          <w:sz w:val="24"/>
          <w:szCs w:val="24"/>
          <w:lang w:eastAsia="bg-BG"/>
        </w:rPr>
        <w:t xml:space="preserve"> Всички данни, сведения и факти свързани със сключването и изпълнението на този договор ще се третират от страните като конфиденциална информация, доколкото в законодателство не изисква регистрирането или публикуването на дадена информация.</w:t>
      </w:r>
    </w:p>
    <w:p w:rsidR="0005521B" w:rsidRPr="00275EC6" w:rsidRDefault="0005521B" w:rsidP="0005521B">
      <w:pPr>
        <w:overflowPunct w:val="0"/>
        <w:autoSpaceDE w:val="0"/>
        <w:autoSpaceDN w:val="0"/>
        <w:adjustRightInd w:val="0"/>
        <w:spacing w:after="0" w:line="240" w:lineRule="auto"/>
        <w:ind w:firstLine="720"/>
        <w:jc w:val="both"/>
        <w:rPr>
          <w:rFonts w:ascii="Times New Roman Cyr" w:eastAsia="SimSun" w:hAnsi="Times New Roman Cyr" w:cs="Times New Roman"/>
          <w:sz w:val="24"/>
          <w:szCs w:val="24"/>
          <w:lang w:eastAsia="bg-BG"/>
        </w:rPr>
      </w:pPr>
    </w:p>
    <w:p w:rsidR="0005521B" w:rsidRPr="00275EC6" w:rsidRDefault="0005521B" w:rsidP="0005521B">
      <w:pPr>
        <w:overflowPunct w:val="0"/>
        <w:autoSpaceDE w:val="0"/>
        <w:autoSpaceDN w:val="0"/>
        <w:adjustRightInd w:val="0"/>
        <w:spacing w:after="0" w:line="240" w:lineRule="auto"/>
        <w:ind w:firstLine="720"/>
        <w:jc w:val="both"/>
        <w:rPr>
          <w:rFonts w:ascii="Times New Roman Cyr" w:eastAsia="SimSun" w:hAnsi="Times New Roman Cyr" w:cs="Times New Roman"/>
          <w:sz w:val="24"/>
          <w:szCs w:val="24"/>
          <w:lang w:eastAsia="bg-BG"/>
        </w:rPr>
      </w:pPr>
      <w:r w:rsidRPr="00275EC6">
        <w:rPr>
          <w:rFonts w:ascii="Times New Roman Cyr" w:eastAsia="SimSun" w:hAnsi="Times New Roman Cyr" w:cs="Times New Roman"/>
          <w:sz w:val="24"/>
          <w:szCs w:val="24"/>
          <w:lang w:eastAsia="bg-BG"/>
        </w:rPr>
        <w:t xml:space="preserve">Настоящият договор се състави в три еднообразни екземпляра, от които два за възложителя и един за изпълнителя. </w:t>
      </w:r>
    </w:p>
    <w:p w:rsidR="0005521B" w:rsidRPr="00275EC6" w:rsidRDefault="0005521B" w:rsidP="0005521B">
      <w:pPr>
        <w:overflowPunct w:val="0"/>
        <w:autoSpaceDE w:val="0"/>
        <w:autoSpaceDN w:val="0"/>
        <w:adjustRightInd w:val="0"/>
        <w:spacing w:after="0" w:line="240" w:lineRule="auto"/>
        <w:ind w:firstLine="720"/>
        <w:jc w:val="both"/>
        <w:rPr>
          <w:rFonts w:ascii="Times New Roman Cyr" w:eastAsia="SimSun" w:hAnsi="Times New Roman Cyr" w:cs="Times New Roman"/>
          <w:sz w:val="24"/>
          <w:szCs w:val="24"/>
          <w:lang w:eastAsia="bg-BG"/>
        </w:rPr>
      </w:pPr>
      <w:r w:rsidRPr="00275EC6">
        <w:rPr>
          <w:rFonts w:ascii="Times New Roman Cyr" w:eastAsia="SimSun" w:hAnsi="Times New Roman Cyr" w:cs="Times New Roman"/>
          <w:sz w:val="24"/>
          <w:szCs w:val="24"/>
          <w:lang w:eastAsia="bg-BG"/>
        </w:rPr>
        <w:t>При подписването му се представиха следните документи:</w:t>
      </w:r>
    </w:p>
    <w:p w:rsidR="0005521B" w:rsidRPr="00275EC6" w:rsidRDefault="0005521B" w:rsidP="00BE4267">
      <w:pPr>
        <w:widowControl w:val="0"/>
        <w:numPr>
          <w:ilvl w:val="0"/>
          <w:numId w:val="46"/>
        </w:numPr>
        <w:overflowPunct w:val="0"/>
        <w:autoSpaceDE w:val="0"/>
        <w:autoSpaceDN w:val="0"/>
        <w:adjustRightInd w:val="0"/>
        <w:spacing w:after="0" w:line="240" w:lineRule="auto"/>
        <w:jc w:val="both"/>
        <w:rPr>
          <w:rFonts w:ascii="Times New Roman Cyr" w:eastAsia="SimSun" w:hAnsi="Times New Roman Cyr" w:cs="Times New Roman"/>
          <w:sz w:val="24"/>
          <w:szCs w:val="24"/>
          <w:lang w:eastAsia="bg-BG"/>
        </w:rPr>
      </w:pPr>
      <w:r w:rsidRPr="00275EC6">
        <w:rPr>
          <w:rFonts w:ascii="Times New Roman Cyr" w:eastAsia="SimSun" w:hAnsi="Times New Roman Cyr" w:cs="Times New Roman"/>
          <w:sz w:val="24"/>
          <w:szCs w:val="24"/>
          <w:lang w:eastAsia="bg-BG"/>
        </w:rPr>
        <w:t>Гаранция за добро изпълнение на договора;</w:t>
      </w:r>
    </w:p>
    <w:p w:rsidR="0005521B" w:rsidRPr="00275EC6" w:rsidRDefault="0005521B" w:rsidP="00BE4267">
      <w:pPr>
        <w:widowControl w:val="0"/>
        <w:numPr>
          <w:ilvl w:val="0"/>
          <w:numId w:val="46"/>
        </w:numPr>
        <w:overflowPunct w:val="0"/>
        <w:autoSpaceDE w:val="0"/>
        <w:autoSpaceDN w:val="0"/>
        <w:adjustRightInd w:val="0"/>
        <w:spacing w:after="0" w:line="240" w:lineRule="auto"/>
        <w:jc w:val="both"/>
        <w:rPr>
          <w:rFonts w:ascii="Times New Roman Cyr" w:eastAsia="SimSun" w:hAnsi="Times New Roman Cyr" w:cs="Times New Roman"/>
          <w:sz w:val="24"/>
          <w:szCs w:val="24"/>
          <w:lang w:eastAsia="bg-BG"/>
        </w:rPr>
      </w:pPr>
      <w:r w:rsidRPr="00275EC6">
        <w:rPr>
          <w:rFonts w:ascii="Times New Roman Cyr" w:eastAsia="SimSun" w:hAnsi="Times New Roman Cyr" w:cs="Times New Roman"/>
          <w:sz w:val="24"/>
          <w:szCs w:val="24"/>
          <w:lang w:eastAsia="bg-BG"/>
        </w:rPr>
        <w:t xml:space="preserve">Документите по чл. 47, ал. </w:t>
      </w:r>
      <w:r w:rsidR="00B442A6">
        <w:rPr>
          <w:rFonts w:ascii="Times New Roman Cyr" w:eastAsia="SimSun" w:hAnsi="Times New Roman Cyr" w:cs="Times New Roman"/>
          <w:sz w:val="24"/>
          <w:szCs w:val="24"/>
          <w:lang w:eastAsia="bg-BG"/>
        </w:rPr>
        <w:t>10</w:t>
      </w:r>
      <w:r w:rsidRPr="00275EC6">
        <w:rPr>
          <w:rFonts w:ascii="Times New Roman Cyr" w:eastAsia="SimSun" w:hAnsi="Times New Roman Cyr" w:cs="Times New Roman"/>
          <w:sz w:val="24"/>
          <w:szCs w:val="24"/>
          <w:lang w:eastAsia="bg-BG"/>
        </w:rPr>
        <w:t xml:space="preserve"> от ЗОП.</w:t>
      </w:r>
    </w:p>
    <w:p w:rsidR="0005521B" w:rsidRPr="00275EC6" w:rsidRDefault="0005521B" w:rsidP="0005521B">
      <w:pPr>
        <w:overflowPunct w:val="0"/>
        <w:autoSpaceDE w:val="0"/>
        <w:autoSpaceDN w:val="0"/>
        <w:adjustRightInd w:val="0"/>
        <w:spacing w:after="0" w:line="240" w:lineRule="auto"/>
        <w:jc w:val="both"/>
        <w:rPr>
          <w:rFonts w:ascii="Times New Roman Cyr" w:eastAsia="SimSun" w:hAnsi="Times New Roman Cyr" w:cs="Times New Roman"/>
          <w:sz w:val="24"/>
          <w:szCs w:val="24"/>
          <w:lang w:eastAsia="bg-BG"/>
        </w:rPr>
      </w:pPr>
    </w:p>
    <w:p w:rsidR="0005521B" w:rsidRPr="00275EC6" w:rsidRDefault="0005521B" w:rsidP="0005521B">
      <w:pPr>
        <w:overflowPunct w:val="0"/>
        <w:autoSpaceDE w:val="0"/>
        <w:autoSpaceDN w:val="0"/>
        <w:adjustRightInd w:val="0"/>
        <w:spacing w:after="0" w:line="240" w:lineRule="auto"/>
        <w:jc w:val="both"/>
        <w:rPr>
          <w:rFonts w:ascii="Times New Roman Cyr" w:eastAsia="SimSun" w:hAnsi="Times New Roman Cyr" w:cs="Times New Roman"/>
          <w:sz w:val="24"/>
          <w:szCs w:val="24"/>
          <w:lang w:eastAsia="bg-BG"/>
        </w:rPr>
      </w:pPr>
      <w:r w:rsidRPr="00275EC6">
        <w:rPr>
          <w:rFonts w:ascii="Times New Roman Cyr" w:eastAsia="SimSun" w:hAnsi="Times New Roman Cyr" w:cs="Times New Roman"/>
          <w:sz w:val="24"/>
          <w:szCs w:val="24"/>
          <w:lang w:eastAsia="bg-BG"/>
        </w:rPr>
        <w:t>Приложения:</w:t>
      </w:r>
    </w:p>
    <w:p w:rsidR="0005521B" w:rsidRPr="00275EC6" w:rsidRDefault="0005521B" w:rsidP="00BE4267">
      <w:pPr>
        <w:widowControl w:val="0"/>
        <w:numPr>
          <w:ilvl w:val="1"/>
          <w:numId w:val="46"/>
        </w:numPr>
        <w:overflowPunct w:val="0"/>
        <w:autoSpaceDE w:val="0"/>
        <w:autoSpaceDN w:val="0"/>
        <w:adjustRightInd w:val="0"/>
        <w:spacing w:after="0" w:line="240" w:lineRule="auto"/>
        <w:jc w:val="both"/>
        <w:rPr>
          <w:rFonts w:ascii="Times New Roman Cyr" w:eastAsia="SimSun" w:hAnsi="Times New Roman Cyr" w:cs="Times New Roman"/>
          <w:sz w:val="24"/>
          <w:szCs w:val="24"/>
          <w:lang w:eastAsia="bg-BG"/>
        </w:rPr>
      </w:pPr>
      <w:r w:rsidRPr="00275EC6">
        <w:rPr>
          <w:rFonts w:ascii="Times New Roman Cyr" w:eastAsia="SimSun" w:hAnsi="Times New Roman Cyr" w:cs="Times New Roman"/>
          <w:sz w:val="24"/>
          <w:szCs w:val="24"/>
          <w:lang w:eastAsia="bg-BG"/>
        </w:rPr>
        <w:t>Ценово предложение на изпълнителя;</w:t>
      </w:r>
    </w:p>
    <w:p w:rsidR="0005521B" w:rsidRPr="00275EC6" w:rsidRDefault="0005521B" w:rsidP="00BE4267">
      <w:pPr>
        <w:widowControl w:val="0"/>
        <w:numPr>
          <w:ilvl w:val="1"/>
          <w:numId w:val="46"/>
        </w:numPr>
        <w:overflowPunct w:val="0"/>
        <w:autoSpaceDE w:val="0"/>
        <w:autoSpaceDN w:val="0"/>
        <w:adjustRightInd w:val="0"/>
        <w:spacing w:after="0" w:line="240" w:lineRule="auto"/>
        <w:jc w:val="both"/>
        <w:rPr>
          <w:rFonts w:ascii="Times New Roman Cyr" w:eastAsia="SimSun" w:hAnsi="Times New Roman Cyr" w:cs="Times New Roman"/>
          <w:sz w:val="24"/>
          <w:szCs w:val="24"/>
          <w:lang w:eastAsia="bg-BG"/>
        </w:rPr>
      </w:pPr>
      <w:r w:rsidRPr="00275EC6">
        <w:rPr>
          <w:rFonts w:ascii="Times New Roman Cyr" w:eastAsia="SimSun" w:hAnsi="Times New Roman Cyr" w:cs="Times New Roman"/>
          <w:sz w:val="24"/>
          <w:szCs w:val="24"/>
          <w:lang w:eastAsia="bg-BG"/>
        </w:rPr>
        <w:t>Техническо предложение на изпълнителя</w:t>
      </w:r>
    </w:p>
    <w:p w:rsidR="0005521B" w:rsidRPr="00275EC6" w:rsidRDefault="0005521B" w:rsidP="0005521B">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05521B" w:rsidRPr="00275EC6" w:rsidRDefault="0005521B" w:rsidP="0005521B">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sz w:val="24"/>
          <w:szCs w:val="24"/>
          <w:lang w:eastAsia="bg-BG"/>
        </w:rPr>
        <w:t>ЗА ВЪЗЛОЖИТЕЛЯ:                                     ЗА ИЗПЪЛНИТЕЛЯ</w:t>
      </w:r>
    </w:p>
    <w:p w:rsidR="0005521B" w:rsidRPr="00275EC6" w:rsidRDefault="0005521B" w:rsidP="0005521B">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BF35C5" w:rsidRDefault="00BF35C5" w:rsidP="00FE08EF">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05521B" w:rsidRDefault="0005521B" w:rsidP="00FE08EF">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05521B" w:rsidRDefault="0005521B" w:rsidP="00FE08EF">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05521B" w:rsidRDefault="0005521B" w:rsidP="00FE08EF">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05521B" w:rsidRDefault="0005521B" w:rsidP="00FE08EF">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05521B" w:rsidRDefault="0005521B" w:rsidP="00FE08EF">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05521B" w:rsidRDefault="0005521B" w:rsidP="00FE08EF">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05521B" w:rsidRDefault="0005521B" w:rsidP="00FE08EF">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3D76B3" w:rsidRDefault="003D76B3" w:rsidP="00FE08EF">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3D76B3" w:rsidRDefault="003D76B3" w:rsidP="00FE08EF">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3D76B3" w:rsidRDefault="003D76B3" w:rsidP="00FE08EF">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3D76B3" w:rsidRDefault="003D76B3" w:rsidP="00FE08EF">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3D76B3" w:rsidRDefault="003D76B3" w:rsidP="00FE08EF">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3D76B3" w:rsidRDefault="003D76B3" w:rsidP="00FE08EF">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3D76B3" w:rsidRDefault="003D76B3" w:rsidP="00FE08EF">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3D76B3" w:rsidRDefault="003D76B3" w:rsidP="00FE08EF">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3D76B3" w:rsidRDefault="003D76B3" w:rsidP="00FE08EF">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3D76B3" w:rsidRDefault="003D76B3" w:rsidP="00FE08EF">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3977D9" w:rsidRDefault="003977D9" w:rsidP="00FE08EF">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3977D9" w:rsidRDefault="003977D9" w:rsidP="00FE08EF">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3977D9" w:rsidRDefault="003977D9" w:rsidP="00FE08EF">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3977D9" w:rsidRDefault="003977D9" w:rsidP="00FE08EF">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3977D9" w:rsidRDefault="003977D9" w:rsidP="00FE08EF">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3977D9" w:rsidRDefault="003977D9" w:rsidP="00FE08EF">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3977D9" w:rsidRDefault="003977D9" w:rsidP="00FE08EF">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05521B" w:rsidRPr="00275EC6" w:rsidRDefault="00F375E1" w:rsidP="0005521B">
      <w:pPr>
        <w:spacing w:after="0" w:line="240" w:lineRule="auto"/>
        <w:jc w:val="both"/>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sz w:val="24"/>
          <w:szCs w:val="24"/>
          <w:lang w:eastAsia="bg-BG"/>
        </w:rPr>
        <w:lastRenderedPageBreak/>
        <w:t xml:space="preserve">  </w:t>
      </w:r>
      <w:r w:rsidR="0005521B" w:rsidRPr="00275EC6">
        <w:rPr>
          <w:rFonts w:ascii="Times New Roman Cyr" w:eastAsia="Times New Roman" w:hAnsi="Times New Roman Cyr" w:cs="Times New Roman"/>
          <w:sz w:val="24"/>
          <w:szCs w:val="24"/>
          <w:lang w:eastAsia="bg-BG"/>
        </w:rPr>
        <w:t xml:space="preserve">                                                                   </w:t>
      </w:r>
      <w:r w:rsidR="003D76B3">
        <w:rPr>
          <w:rFonts w:ascii="Times New Roman Cyr" w:eastAsia="Times New Roman" w:hAnsi="Times New Roman Cyr" w:cs="Times New Roman"/>
          <w:sz w:val="24"/>
          <w:szCs w:val="24"/>
          <w:lang w:eastAsia="bg-BG"/>
        </w:rPr>
        <w:t xml:space="preserve">                               </w:t>
      </w:r>
      <w:r w:rsidR="0005521B" w:rsidRPr="00275EC6">
        <w:rPr>
          <w:rFonts w:ascii="Times New Roman Cyr" w:eastAsia="Times New Roman" w:hAnsi="Times New Roman Cyr" w:cs="Times New Roman"/>
          <w:sz w:val="24"/>
          <w:szCs w:val="24"/>
          <w:lang w:eastAsia="bg-BG"/>
        </w:rPr>
        <w:t xml:space="preserve"> Рег. № ...................../………г.</w:t>
      </w:r>
    </w:p>
    <w:p w:rsidR="0005521B" w:rsidRPr="00275EC6" w:rsidRDefault="0005521B" w:rsidP="0005521B">
      <w:pPr>
        <w:suppressAutoHyphens/>
        <w:spacing w:after="0" w:line="240" w:lineRule="auto"/>
        <w:jc w:val="both"/>
        <w:rPr>
          <w:rFonts w:ascii="Times New Roman Cyr" w:eastAsia="Times New Roman" w:hAnsi="Times New Roman Cyr" w:cs="Times New Roman"/>
          <w:sz w:val="24"/>
          <w:szCs w:val="24"/>
          <w:lang w:eastAsia="ar-SA"/>
        </w:rPr>
      </w:pPr>
    </w:p>
    <w:p w:rsidR="0005521B" w:rsidRPr="00275EC6" w:rsidRDefault="0005521B" w:rsidP="0005521B">
      <w:pPr>
        <w:suppressAutoHyphens/>
        <w:spacing w:after="0" w:line="240" w:lineRule="auto"/>
        <w:jc w:val="both"/>
        <w:rPr>
          <w:rFonts w:ascii="Times New Roman Cyr" w:eastAsia="Times New Roman" w:hAnsi="Times New Roman Cyr" w:cs="Times New Roman"/>
          <w:sz w:val="24"/>
          <w:szCs w:val="24"/>
          <w:lang w:val="en-US" w:eastAsia="ar-SA"/>
        </w:rPr>
      </w:pPr>
      <w:r w:rsidRPr="00275EC6">
        <w:rPr>
          <w:rFonts w:ascii="Times New Roman Cyr" w:eastAsia="Times New Roman" w:hAnsi="Times New Roman Cyr" w:cs="Times New Roman"/>
          <w:sz w:val="24"/>
          <w:szCs w:val="24"/>
          <w:lang w:val="en-US" w:eastAsia="ar-SA"/>
        </w:rPr>
        <w:t xml:space="preserve">ВЪЗЛОЖИТЕЛ: </w:t>
      </w:r>
      <w:proofErr w:type="spellStart"/>
      <w:r w:rsidRPr="00275EC6">
        <w:rPr>
          <w:rFonts w:ascii="Times New Roman Cyr" w:eastAsia="Times New Roman" w:hAnsi="Times New Roman Cyr" w:cs="Times New Roman"/>
          <w:sz w:val="24"/>
          <w:szCs w:val="24"/>
          <w:lang w:val="en-US" w:eastAsia="ar-SA"/>
        </w:rPr>
        <w:t>Университет</w:t>
      </w:r>
      <w:proofErr w:type="spellEnd"/>
      <w:r w:rsidRPr="00275EC6">
        <w:rPr>
          <w:rFonts w:ascii="Times New Roman Cyr" w:eastAsia="Times New Roman" w:hAnsi="Times New Roman Cyr" w:cs="Times New Roman"/>
          <w:sz w:val="24"/>
          <w:szCs w:val="24"/>
          <w:lang w:val="en-US" w:eastAsia="ar-SA"/>
        </w:rPr>
        <w:t xml:space="preserve"> </w:t>
      </w:r>
      <w:proofErr w:type="spellStart"/>
      <w:r w:rsidRPr="00275EC6">
        <w:rPr>
          <w:rFonts w:ascii="Times New Roman Cyr" w:eastAsia="Times New Roman" w:hAnsi="Times New Roman Cyr" w:cs="Times New Roman"/>
          <w:sz w:val="24"/>
          <w:szCs w:val="24"/>
          <w:lang w:val="en-US" w:eastAsia="ar-SA"/>
        </w:rPr>
        <w:t>за</w:t>
      </w:r>
      <w:proofErr w:type="spellEnd"/>
      <w:r w:rsidRPr="00275EC6">
        <w:rPr>
          <w:rFonts w:ascii="Times New Roman Cyr" w:eastAsia="Times New Roman" w:hAnsi="Times New Roman Cyr" w:cs="Times New Roman"/>
          <w:sz w:val="24"/>
          <w:szCs w:val="24"/>
          <w:lang w:val="en-US" w:eastAsia="ar-SA"/>
        </w:rPr>
        <w:t xml:space="preserve"> </w:t>
      </w:r>
      <w:proofErr w:type="spellStart"/>
      <w:r w:rsidRPr="00275EC6">
        <w:rPr>
          <w:rFonts w:ascii="Times New Roman Cyr" w:eastAsia="Times New Roman" w:hAnsi="Times New Roman Cyr" w:cs="Times New Roman"/>
          <w:sz w:val="24"/>
          <w:szCs w:val="24"/>
          <w:lang w:val="en-US" w:eastAsia="ar-SA"/>
        </w:rPr>
        <w:t>национално</w:t>
      </w:r>
      <w:proofErr w:type="spellEnd"/>
      <w:r w:rsidRPr="00275EC6">
        <w:rPr>
          <w:rFonts w:ascii="Times New Roman Cyr" w:eastAsia="Times New Roman" w:hAnsi="Times New Roman Cyr" w:cs="Times New Roman"/>
          <w:sz w:val="24"/>
          <w:szCs w:val="24"/>
          <w:lang w:val="en-US" w:eastAsia="ar-SA"/>
        </w:rPr>
        <w:t xml:space="preserve"> и </w:t>
      </w:r>
      <w:proofErr w:type="spellStart"/>
      <w:r w:rsidRPr="00275EC6">
        <w:rPr>
          <w:rFonts w:ascii="Times New Roman Cyr" w:eastAsia="Times New Roman" w:hAnsi="Times New Roman Cyr" w:cs="Times New Roman"/>
          <w:sz w:val="24"/>
          <w:szCs w:val="24"/>
          <w:lang w:val="en-US" w:eastAsia="ar-SA"/>
        </w:rPr>
        <w:t>световно</w:t>
      </w:r>
      <w:proofErr w:type="spellEnd"/>
      <w:r w:rsidRPr="00275EC6">
        <w:rPr>
          <w:rFonts w:ascii="Times New Roman Cyr" w:eastAsia="Times New Roman" w:hAnsi="Times New Roman Cyr" w:cs="Times New Roman"/>
          <w:sz w:val="24"/>
          <w:szCs w:val="24"/>
          <w:lang w:val="en-US" w:eastAsia="ar-SA"/>
        </w:rPr>
        <w:t xml:space="preserve"> </w:t>
      </w:r>
      <w:proofErr w:type="spellStart"/>
      <w:r w:rsidRPr="00275EC6">
        <w:rPr>
          <w:rFonts w:ascii="Times New Roman Cyr" w:eastAsia="Times New Roman" w:hAnsi="Times New Roman Cyr" w:cs="Times New Roman"/>
          <w:sz w:val="24"/>
          <w:szCs w:val="24"/>
          <w:lang w:val="en-US" w:eastAsia="ar-SA"/>
        </w:rPr>
        <w:t>стопанство</w:t>
      </w:r>
      <w:proofErr w:type="spellEnd"/>
    </w:p>
    <w:p w:rsidR="0005521B" w:rsidRPr="00275EC6" w:rsidRDefault="0005521B" w:rsidP="0005521B">
      <w:pPr>
        <w:suppressAutoHyphens/>
        <w:spacing w:after="0" w:line="240" w:lineRule="auto"/>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val="en-US" w:eastAsia="ar-SA"/>
        </w:rPr>
        <w:t xml:space="preserve">ИЗПЪЛНИТЕЛ: </w:t>
      </w:r>
    </w:p>
    <w:p w:rsidR="0005521B" w:rsidRPr="00275EC6" w:rsidRDefault="0005521B" w:rsidP="0005521B">
      <w:pPr>
        <w:suppressAutoHyphens/>
        <w:spacing w:after="0" w:line="240" w:lineRule="auto"/>
        <w:jc w:val="both"/>
        <w:rPr>
          <w:rFonts w:ascii="Times New Roman Cyr" w:eastAsia="Times New Roman" w:hAnsi="Times New Roman Cyr" w:cs="Times New Roman"/>
          <w:sz w:val="24"/>
          <w:szCs w:val="24"/>
          <w:lang w:val="en-US" w:eastAsia="ar-SA"/>
        </w:rPr>
      </w:pPr>
    </w:p>
    <w:p w:rsidR="0005521B" w:rsidRPr="00275EC6" w:rsidRDefault="0005521B" w:rsidP="0005521B">
      <w:pPr>
        <w:suppressAutoHyphens/>
        <w:spacing w:after="0" w:line="240" w:lineRule="auto"/>
        <w:jc w:val="both"/>
        <w:rPr>
          <w:rFonts w:ascii="Times New Roman Cyr" w:eastAsia="Times New Roman" w:hAnsi="Times New Roman Cyr" w:cs="Times New Roman"/>
          <w:sz w:val="24"/>
          <w:szCs w:val="24"/>
          <w:lang w:val="en-US" w:eastAsia="ar-SA"/>
        </w:rPr>
      </w:pPr>
    </w:p>
    <w:p w:rsidR="0005521B" w:rsidRPr="00275EC6" w:rsidRDefault="0005521B" w:rsidP="0005521B">
      <w:pPr>
        <w:suppressAutoHyphens/>
        <w:spacing w:after="0" w:line="240" w:lineRule="auto"/>
        <w:jc w:val="center"/>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sz w:val="24"/>
          <w:szCs w:val="24"/>
          <w:lang w:val="en-US" w:eastAsia="ar-SA"/>
        </w:rPr>
        <w:t>ДОГОВОР</w:t>
      </w:r>
      <w:r w:rsidRPr="00275EC6">
        <w:rPr>
          <w:rFonts w:ascii="Times New Roman Cyr" w:eastAsia="Times New Roman" w:hAnsi="Times New Roman Cyr" w:cs="Times New Roman"/>
          <w:sz w:val="24"/>
          <w:szCs w:val="24"/>
          <w:lang w:eastAsia="ar-SA"/>
        </w:rPr>
        <w:t xml:space="preserve"> </w:t>
      </w:r>
    </w:p>
    <w:p w:rsidR="0005521B" w:rsidRPr="00275EC6" w:rsidRDefault="0005521B" w:rsidP="0005521B">
      <w:pPr>
        <w:suppressAutoHyphens/>
        <w:spacing w:after="0" w:line="240" w:lineRule="auto"/>
        <w:jc w:val="both"/>
        <w:rPr>
          <w:rFonts w:ascii="Times New Roman Cyr" w:eastAsia="Times New Roman" w:hAnsi="Times New Roman Cyr" w:cs="Times New Roman"/>
          <w:sz w:val="24"/>
          <w:szCs w:val="24"/>
          <w:lang w:eastAsia="ar-SA"/>
        </w:rPr>
      </w:pPr>
    </w:p>
    <w:p w:rsidR="0005521B" w:rsidRPr="00275EC6" w:rsidRDefault="0005521B" w:rsidP="0005521B">
      <w:pPr>
        <w:suppressAutoHyphens/>
        <w:spacing w:after="0" w:line="240" w:lineRule="auto"/>
        <w:ind w:firstLine="708"/>
        <w:jc w:val="both"/>
        <w:rPr>
          <w:rFonts w:ascii="Times New Roman Cyr" w:eastAsia="Times New Roman" w:hAnsi="Times New Roman Cyr" w:cs="Times New Roman"/>
          <w:sz w:val="24"/>
          <w:szCs w:val="24"/>
          <w:lang w:val="en-US" w:eastAsia="ar-SA"/>
        </w:rPr>
      </w:pPr>
      <w:proofErr w:type="spellStart"/>
      <w:r w:rsidRPr="00275EC6">
        <w:rPr>
          <w:rFonts w:ascii="Times New Roman Cyr" w:eastAsia="Times New Roman" w:hAnsi="Times New Roman Cyr" w:cs="Times New Roman"/>
          <w:sz w:val="24"/>
          <w:szCs w:val="24"/>
          <w:lang w:val="en-US" w:eastAsia="ar-SA"/>
        </w:rPr>
        <w:t>Днес</w:t>
      </w:r>
      <w:proofErr w:type="spellEnd"/>
      <w:r w:rsidRPr="00275EC6">
        <w:rPr>
          <w:rFonts w:ascii="Times New Roman Cyr" w:eastAsia="Times New Roman" w:hAnsi="Times New Roman Cyr" w:cs="Times New Roman"/>
          <w:sz w:val="24"/>
          <w:szCs w:val="24"/>
          <w:lang w:val="en-US" w:eastAsia="ar-SA"/>
        </w:rPr>
        <w:t>, ............................</w:t>
      </w:r>
      <w:r w:rsidRPr="00275EC6">
        <w:rPr>
          <w:rFonts w:ascii="Times New Roman Cyr" w:eastAsia="Times New Roman" w:hAnsi="Times New Roman Cyr" w:cs="Times New Roman"/>
          <w:sz w:val="24"/>
          <w:szCs w:val="24"/>
          <w:lang w:eastAsia="ar-SA"/>
        </w:rPr>
        <w:t>.........</w:t>
      </w:r>
      <w:r w:rsidRPr="00275EC6">
        <w:rPr>
          <w:rFonts w:ascii="Times New Roman Cyr" w:eastAsia="Times New Roman" w:hAnsi="Times New Roman Cyr" w:cs="Times New Roman"/>
          <w:sz w:val="24"/>
          <w:szCs w:val="24"/>
          <w:lang w:val="en-US" w:eastAsia="ar-SA"/>
        </w:rPr>
        <w:t xml:space="preserve"> 20</w:t>
      </w:r>
      <w:r w:rsidRPr="00275EC6">
        <w:rPr>
          <w:rFonts w:ascii="Times New Roman Cyr" w:eastAsia="Times New Roman" w:hAnsi="Times New Roman Cyr" w:cs="Times New Roman"/>
          <w:sz w:val="24"/>
          <w:szCs w:val="24"/>
          <w:lang w:eastAsia="ar-SA"/>
        </w:rPr>
        <w:t>..</w:t>
      </w:r>
      <w:r w:rsidRPr="00275EC6">
        <w:rPr>
          <w:rFonts w:ascii="Times New Roman Cyr" w:eastAsia="Times New Roman" w:hAnsi="Times New Roman Cyr" w:cs="Times New Roman"/>
          <w:sz w:val="24"/>
          <w:szCs w:val="24"/>
          <w:lang w:val="en-US" w:eastAsia="ar-SA"/>
        </w:rPr>
        <w:t xml:space="preserve"> г., в </w:t>
      </w:r>
      <w:proofErr w:type="spellStart"/>
      <w:r w:rsidRPr="00275EC6">
        <w:rPr>
          <w:rFonts w:ascii="Times New Roman Cyr" w:eastAsia="Times New Roman" w:hAnsi="Times New Roman Cyr" w:cs="Times New Roman"/>
          <w:sz w:val="24"/>
          <w:szCs w:val="24"/>
          <w:lang w:val="en-US" w:eastAsia="ar-SA"/>
        </w:rPr>
        <w:t>гр</w:t>
      </w:r>
      <w:proofErr w:type="spellEnd"/>
      <w:r w:rsidRPr="00275EC6">
        <w:rPr>
          <w:rFonts w:ascii="Times New Roman Cyr" w:eastAsia="Times New Roman" w:hAnsi="Times New Roman Cyr" w:cs="Times New Roman"/>
          <w:sz w:val="24"/>
          <w:szCs w:val="24"/>
          <w:lang w:val="en-US" w:eastAsia="ar-SA"/>
        </w:rPr>
        <w:t xml:space="preserve">. </w:t>
      </w:r>
      <w:proofErr w:type="spellStart"/>
      <w:r w:rsidRPr="00275EC6">
        <w:rPr>
          <w:rFonts w:ascii="Times New Roman Cyr" w:eastAsia="Times New Roman" w:hAnsi="Times New Roman Cyr" w:cs="Times New Roman"/>
          <w:sz w:val="24"/>
          <w:szCs w:val="24"/>
          <w:lang w:val="en-US" w:eastAsia="ar-SA"/>
        </w:rPr>
        <w:t>София</w:t>
      </w:r>
      <w:proofErr w:type="spellEnd"/>
      <w:r w:rsidRPr="00275EC6">
        <w:rPr>
          <w:rFonts w:ascii="Times New Roman Cyr" w:eastAsia="Times New Roman" w:hAnsi="Times New Roman Cyr" w:cs="Times New Roman"/>
          <w:sz w:val="24"/>
          <w:szCs w:val="24"/>
          <w:lang w:val="en-US" w:eastAsia="ar-SA"/>
        </w:rPr>
        <w:t xml:space="preserve">, </w:t>
      </w:r>
      <w:proofErr w:type="spellStart"/>
      <w:r w:rsidRPr="00275EC6">
        <w:rPr>
          <w:rFonts w:ascii="Times New Roman Cyr" w:eastAsia="Times New Roman" w:hAnsi="Times New Roman Cyr" w:cs="Times New Roman"/>
          <w:sz w:val="24"/>
          <w:szCs w:val="24"/>
          <w:lang w:val="en-US" w:eastAsia="ar-SA"/>
        </w:rPr>
        <w:t>между</w:t>
      </w:r>
      <w:proofErr w:type="spellEnd"/>
      <w:r w:rsidRPr="00275EC6">
        <w:rPr>
          <w:rFonts w:ascii="Times New Roman Cyr" w:eastAsia="Times New Roman" w:hAnsi="Times New Roman Cyr" w:cs="Times New Roman"/>
          <w:sz w:val="24"/>
          <w:szCs w:val="24"/>
          <w:lang w:val="en-US" w:eastAsia="ar-SA"/>
        </w:rPr>
        <w:t>:</w:t>
      </w:r>
    </w:p>
    <w:p w:rsidR="0005521B" w:rsidRPr="00275EC6" w:rsidRDefault="0005521B" w:rsidP="0005521B">
      <w:pPr>
        <w:tabs>
          <w:tab w:val="left" w:pos="8307"/>
        </w:tabs>
        <w:suppressAutoHyphens/>
        <w:spacing w:before="240" w:after="0" w:line="240" w:lineRule="auto"/>
        <w:ind w:right="-276" w:firstLine="708"/>
        <w:jc w:val="both"/>
        <w:rPr>
          <w:rFonts w:ascii="Times New Roman Cyr" w:eastAsia="Times New Roman" w:hAnsi="Times New Roman Cyr" w:cs="Times New Roman"/>
          <w:sz w:val="24"/>
          <w:szCs w:val="24"/>
          <w:lang w:eastAsia="ar-SA"/>
        </w:rPr>
      </w:pPr>
      <w:r w:rsidRPr="00275EC6">
        <w:rPr>
          <w:rFonts w:ascii="Times New Roman Cyr" w:eastAsia="Times New Roman" w:hAnsi="Times New Roman Cyr" w:cs="Times New Roman"/>
          <w:caps/>
          <w:sz w:val="24"/>
          <w:szCs w:val="24"/>
          <w:lang w:eastAsia="ar-SA"/>
        </w:rPr>
        <w:t>Университет ЗА НАЦИОНАЛНО И СВЕТОВНО СТОПАНСТВО</w:t>
      </w:r>
      <w:r w:rsidRPr="00275EC6">
        <w:rPr>
          <w:rFonts w:ascii="Times New Roman Cyr" w:eastAsia="Times New Roman" w:hAnsi="Times New Roman Cyr" w:cs="Times New Roman"/>
          <w:sz w:val="24"/>
          <w:szCs w:val="24"/>
          <w:lang w:eastAsia="ar-SA"/>
        </w:rPr>
        <w:t xml:space="preserve">, гр. София, Студентски град “Христо Ботев”, ул. “Осми декември”, ЕИК: 000670602, ИН по ДДС: </w:t>
      </w:r>
      <w:r w:rsidRPr="00275EC6">
        <w:rPr>
          <w:rFonts w:ascii="Times New Roman Cyr" w:eastAsia="Times New Roman" w:hAnsi="Times New Roman Cyr" w:cs="Times New Roman"/>
          <w:sz w:val="24"/>
          <w:szCs w:val="24"/>
          <w:lang w:val="en-US" w:eastAsia="ar-SA"/>
        </w:rPr>
        <w:t>BG</w:t>
      </w:r>
      <w:r w:rsidRPr="00275EC6">
        <w:rPr>
          <w:rFonts w:ascii="Times New Roman Cyr" w:eastAsia="Times New Roman" w:hAnsi="Times New Roman Cyr" w:cs="Times New Roman"/>
          <w:sz w:val="24"/>
          <w:szCs w:val="24"/>
          <w:lang w:eastAsia="ar-SA"/>
        </w:rPr>
        <w:t xml:space="preserve">000670602, представляван от Помощник-ректора – Николай Бакърджиев и Гл. счетоводител – </w:t>
      </w:r>
      <w:proofErr w:type="spellStart"/>
      <w:r w:rsidRPr="00275EC6">
        <w:rPr>
          <w:rFonts w:ascii="Times New Roman Cyr" w:eastAsia="Times New Roman" w:hAnsi="Times New Roman Cyr" w:cs="Times New Roman"/>
          <w:sz w:val="24"/>
          <w:szCs w:val="24"/>
          <w:lang w:eastAsia="ar-SA"/>
        </w:rPr>
        <w:t>Антоанелла</w:t>
      </w:r>
      <w:proofErr w:type="spellEnd"/>
      <w:r w:rsidRPr="00275EC6">
        <w:rPr>
          <w:rFonts w:ascii="Times New Roman Cyr" w:eastAsia="Times New Roman" w:hAnsi="Times New Roman Cyr" w:cs="Times New Roman"/>
          <w:sz w:val="24"/>
          <w:szCs w:val="24"/>
          <w:lang w:val="en-US" w:eastAsia="ar-SA"/>
        </w:rPr>
        <w:t xml:space="preserve"> </w:t>
      </w:r>
      <w:r w:rsidRPr="00275EC6">
        <w:rPr>
          <w:rFonts w:ascii="Times New Roman Cyr" w:eastAsia="Times New Roman" w:hAnsi="Times New Roman Cyr" w:cs="Times New Roman"/>
          <w:sz w:val="24"/>
          <w:szCs w:val="24"/>
          <w:lang w:eastAsia="ar-SA"/>
        </w:rPr>
        <w:t xml:space="preserve"> Христова,  наричан по-долу „</w:t>
      </w:r>
      <w:r w:rsidRPr="00275EC6">
        <w:rPr>
          <w:rFonts w:ascii="Times New Roman Cyr" w:eastAsia="Times New Roman" w:hAnsi="Times New Roman Cyr" w:cs="Times New Roman"/>
          <w:caps/>
          <w:sz w:val="24"/>
          <w:szCs w:val="24"/>
          <w:lang w:eastAsia="ar-SA"/>
        </w:rPr>
        <w:t>Възложител“</w:t>
      </w:r>
      <w:r w:rsidRPr="00275EC6">
        <w:rPr>
          <w:rFonts w:ascii="Times New Roman Cyr" w:eastAsia="Times New Roman" w:hAnsi="Times New Roman Cyr" w:cs="Times New Roman"/>
          <w:sz w:val="24"/>
          <w:szCs w:val="24"/>
          <w:lang w:eastAsia="ar-SA"/>
        </w:rPr>
        <w:t xml:space="preserve"> от една страна</w:t>
      </w:r>
    </w:p>
    <w:p w:rsidR="0005521B" w:rsidRPr="00275EC6" w:rsidRDefault="0005521B" w:rsidP="0005521B">
      <w:pPr>
        <w:suppressAutoHyphens/>
        <w:spacing w:after="0" w:line="240" w:lineRule="auto"/>
        <w:jc w:val="both"/>
        <w:rPr>
          <w:rFonts w:ascii="Times New Roman Cyr" w:eastAsia="Times New Roman" w:hAnsi="Times New Roman Cyr" w:cs="Times New Roman"/>
          <w:sz w:val="24"/>
          <w:szCs w:val="24"/>
          <w:lang w:eastAsia="ar-SA"/>
        </w:rPr>
      </w:pPr>
    </w:p>
    <w:p w:rsidR="0005521B" w:rsidRPr="00275EC6" w:rsidRDefault="0005521B" w:rsidP="0005521B">
      <w:pPr>
        <w:widowControl w:val="0"/>
        <w:autoSpaceDE w:val="0"/>
        <w:autoSpaceDN w:val="0"/>
        <w:adjustRightInd w:val="0"/>
        <w:spacing w:after="0" w:line="240" w:lineRule="auto"/>
        <w:jc w:val="both"/>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sz w:val="24"/>
          <w:szCs w:val="24"/>
          <w:lang w:eastAsia="bg-BG"/>
        </w:rPr>
        <w:t>и</w:t>
      </w:r>
    </w:p>
    <w:p w:rsidR="0005521B" w:rsidRPr="00275EC6" w:rsidRDefault="0005521B" w:rsidP="0005521B">
      <w:pPr>
        <w:widowControl w:val="0"/>
        <w:autoSpaceDE w:val="0"/>
        <w:autoSpaceDN w:val="0"/>
        <w:adjustRightInd w:val="0"/>
        <w:spacing w:after="0" w:line="240" w:lineRule="auto"/>
        <w:jc w:val="both"/>
        <w:rPr>
          <w:rFonts w:ascii="Times New Roman Cyr" w:eastAsia="Times New Roman" w:hAnsi="Times New Roman Cyr" w:cs="Times New Roman"/>
          <w:sz w:val="24"/>
          <w:szCs w:val="24"/>
          <w:lang w:val="ru-RU" w:eastAsia="bg-BG"/>
        </w:rPr>
      </w:pPr>
      <w:r w:rsidRPr="00275EC6">
        <w:rPr>
          <w:rFonts w:ascii="Times New Roman Cyr" w:eastAsia="Times New Roman" w:hAnsi="Times New Roman Cyr" w:cs="Times New Roman"/>
          <w:sz w:val="24"/>
          <w:szCs w:val="24"/>
          <w:lang w:eastAsia="bg-BG"/>
        </w:rPr>
        <w:tab/>
      </w:r>
    </w:p>
    <w:p w:rsidR="0005521B" w:rsidRPr="00275EC6" w:rsidRDefault="0005521B" w:rsidP="0005521B">
      <w:pPr>
        <w:widowControl w:val="0"/>
        <w:autoSpaceDE w:val="0"/>
        <w:autoSpaceDN w:val="0"/>
        <w:adjustRightInd w:val="0"/>
        <w:spacing w:after="0" w:line="240" w:lineRule="auto"/>
        <w:jc w:val="both"/>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sz w:val="24"/>
          <w:szCs w:val="24"/>
          <w:lang w:eastAsia="bg-BG"/>
        </w:rPr>
        <w:t>“........................................</w:t>
      </w:r>
      <w:r w:rsidRPr="00275EC6">
        <w:rPr>
          <w:rFonts w:ascii="Times New Roman Cyr" w:eastAsia="Times New Roman" w:hAnsi="Times New Roman Cyr" w:cs="Times New Roman"/>
          <w:sz w:val="24"/>
          <w:szCs w:val="24"/>
          <w:lang w:val="ru-RU" w:eastAsia="bg-BG"/>
        </w:rPr>
        <w:t>..................................................................................</w:t>
      </w:r>
      <w:r w:rsidRPr="00275EC6">
        <w:rPr>
          <w:rFonts w:ascii="Times New Roman Cyr" w:eastAsia="Times New Roman" w:hAnsi="Times New Roman Cyr" w:cs="Times New Roman"/>
          <w:sz w:val="24"/>
          <w:szCs w:val="24"/>
          <w:lang w:eastAsia="bg-BG"/>
        </w:rPr>
        <w:t>” със седалище и  адрес  на  управление............................................................................................ ЕИК  ................................, представлявано  от .........................................................</w:t>
      </w:r>
    </w:p>
    <w:p w:rsidR="0005521B" w:rsidRPr="00275EC6" w:rsidRDefault="0005521B" w:rsidP="0005521B">
      <w:pPr>
        <w:widowControl w:val="0"/>
        <w:autoSpaceDE w:val="0"/>
        <w:autoSpaceDN w:val="0"/>
        <w:adjustRightInd w:val="0"/>
        <w:spacing w:after="0" w:line="240" w:lineRule="auto"/>
        <w:jc w:val="both"/>
        <w:rPr>
          <w:rFonts w:ascii="Times New Roman Cyr" w:eastAsia="Times New Roman" w:hAnsi="Times New Roman Cyr" w:cs="Times New Roman"/>
          <w:sz w:val="24"/>
          <w:szCs w:val="24"/>
          <w:lang w:val="ru-RU" w:eastAsia="bg-BG"/>
        </w:rPr>
      </w:pPr>
      <w:r w:rsidRPr="00275EC6">
        <w:rPr>
          <w:rFonts w:ascii="Times New Roman Cyr" w:eastAsia="Times New Roman" w:hAnsi="Times New Roman Cyr" w:cs="Times New Roman"/>
          <w:sz w:val="24"/>
          <w:szCs w:val="24"/>
          <w:lang w:eastAsia="bg-BG"/>
        </w:rPr>
        <w:t xml:space="preserve">наричано за краткост ИЗПЪЛНИТЕЛ, от друга страна,     </w:t>
      </w:r>
      <w:r w:rsidRPr="00275EC6">
        <w:rPr>
          <w:rFonts w:ascii="Times New Roman Cyr" w:eastAsia="Times New Roman" w:hAnsi="Times New Roman Cyr" w:cs="Times New Roman"/>
          <w:sz w:val="24"/>
          <w:szCs w:val="24"/>
          <w:lang w:eastAsia="bg-BG"/>
        </w:rPr>
        <w:tab/>
      </w:r>
    </w:p>
    <w:p w:rsidR="0005521B" w:rsidRPr="00275EC6" w:rsidRDefault="0005521B" w:rsidP="0005521B">
      <w:pPr>
        <w:widowControl w:val="0"/>
        <w:autoSpaceDE w:val="0"/>
        <w:autoSpaceDN w:val="0"/>
        <w:adjustRightInd w:val="0"/>
        <w:spacing w:after="0" w:line="240" w:lineRule="auto"/>
        <w:jc w:val="both"/>
        <w:rPr>
          <w:rFonts w:ascii="Times New Roman Cyr" w:eastAsia="Times New Roman" w:hAnsi="Times New Roman Cyr" w:cs="Times New Roman"/>
          <w:sz w:val="24"/>
          <w:szCs w:val="24"/>
          <w:lang w:eastAsia="bg-BG"/>
        </w:rPr>
      </w:pPr>
    </w:p>
    <w:p w:rsidR="0005521B" w:rsidRPr="00275EC6" w:rsidRDefault="0005521B" w:rsidP="0005521B">
      <w:pPr>
        <w:widowControl w:val="0"/>
        <w:autoSpaceDE w:val="0"/>
        <w:autoSpaceDN w:val="0"/>
        <w:adjustRightInd w:val="0"/>
        <w:spacing w:after="0" w:line="240" w:lineRule="auto"/>
        <w:jc w:val="both"/>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sz w:val="24"/>
          <w:szCs w:val="24"/>
          <w:lang w:eastAsia="bg-BG"/>
        </w:rPr>
        <w:t>На  основание  проведена открита процедура по ЗОП, решение на РС №……… и решение № .......................на възложителя</w:t>
      </w:r>
      <w:r w:rsidRPr="00275EC6" w:rsidDel="00DF5A32">
        <w:rPr>
          <w:rFonts w:ascii="Times New Roman Cyr" w:eastAsia="Times New Roman" w:hAnsi="Times New Roman Cyr" w:cs="Times New Roman"/>
          <w:sz w:val="24"/>
          <w:szCs w:val="24"/>
          <w:lang w:eastAsia="bg-BG"/>
        </w:rPr>
        <w:t xml:space="preserve"> </w:t>
      </w:r>
      <w:r w:rsidRPr="00275EC6">
        <w:rPr>
          <w:rFonts w:ascii="Times New Roman Cyr" w:eastAsia="Times New Roman" w:hAnsi="Times New Roman Cyr" w:cs="Times New Roman"/>
          <w:sz w:val="24"/>
          <w:szCs w:val="24"/>
          <w:lang w:eastAsia="bg-BG"/>
        </w:rPr>
        <w:t>за класиране на участниците и определяне на изпълнител на поръчката</w:t>
      </w:r>
      <w:r w:rsidRPr="00275EC6">
        <w:rPr>
          <w:rFonts w:ascii="Times New Roman Cyr" w:eastAsia="Times New Roman" w:hAnsi="Times New Roman Cyr" w:cs="Times New Roman"/>
          <w:sz w:val="24"/>
          <w:szCs w:val="24"/>
          <w:lang w:val="en-US" w:eastAsia="bg-BG"/>
        </w:rPr>
        <w:t xml:space="preserve"> </w:t>
      </w:r>
      <w:r w:rsidR="003D76B3">
        <w:rPr>
          <w:rFonts w:ascii="Times New Roman Cyr" w:eastAsia="Times New Roman" w:hAnsi="Times New Roman Cyr" w:cs="Times New Roman"/>
          <w:sz w:val="24"/>
          <w:szCs w:val="24"/>
          <w:lang w:eastAsia="bg-BG"/>
        </w:rPr>
        <w:t>за обособена позиция 2</w:t>
      </w:r>
      <w:r w:rsidRPr="00275EC6">
        <w:rPr>
          <w:rFonts w:ascii="Times New Roman Cyr" w:eastAsia="Times New Roman" w:hAnsi="Times New Roman Cyr" w:cs="Times New Roman"/>
          <w:sz w:val="24"/>
          <w:szCs w:val="24"/>
          <w:lang w:eastAsia="bg-BG"/>
        </w:rPr>
        <w:t xml:space="preserve"> „</w:t>
      </w:r>
      <w:r w:rsidR="003D76B3" w:rsidRPr="003D76B3">
        <w:rPr>
          <w:rFonts w:ascii="Times New Roman Cyr" w:eastAsia="Times New Roman" w:hAnsi="Times New Roman Cyr" w:cs="Times New Roman"/>
          <w:sz w:val="24"/>
          <w:szCs w:val="24"/>
          <w:lang w:eastAsia="bg-BG"/>
        </w:rPr>
        <w:t>ПРОЕКТИРАНЕ, ИЗРАБОТВАНЕ И ДОСТАВКА НА ПЕЧАТНИ МАТЕРИАЛИ ЗА ПРОЕКТ BG051PO001-3.1.08-0031 “РАЗРАБОТВАНЕ И ВЪВЕЖДАНЕ НА СИСТЕМА ОТ КЛЮЧОВИ ИНДИКАТОРИ И ПРОЦЕСНО-БАЗИРАНО УПРАВЛЕНИЕ В УНСС” ПО ОП РЧР</w:t>
      </w:r>
      <w:r w:rsidRPr="00275EC6">
        <w:rPr>
          <w:rFonts w:ascii="Times New Roman Cyr" w:eastAsia="Times New Roman" w:hAnsi="Times New Roman Cyr" w:cs="Times New Roman"/>
          <w:sz w:val="24"/>
          <w:szCs w:val="24"/>
          <w:lang w:eastAsia="bg-BG"/>
        </w:rPr>
        <w:t>“, се сключи настоящия договор за следното:</w:t>
      </w:r>
    </w:p>
    <w:p w:rsidR="0005521B" w:rsidRPr="00275EC6" w:rsidRDefault="0005521B" w:rsidP="0005521B">
      <w:pPr>
        <w:widowControl w:val="0"/>
        <w:autoSpaceDE w:val="0"/>
        <w:autoSpaceDN w:val="0"/>
        <w:adjustRightInd w:val="0"/>
        <w:spacing w:before="240" w:after="60" w:line="240" w:lineRule="auto"/>
        <w:ind w:firstLine="720"/>
        <w:jc w:val="center"/>
        <w:outlineLvl w:val="4"/>
        <w:rPr>
          <w:rFonts w:ascii="Times New Roman Cyr" w:eastAsia="Times New Roman" w:hAnsi="Times New Roman Cyr" w:cs="Times New Roman"/>
          <w:bCs/>
          <w:iCs/>
          <w:sz w:val="24"/>
          <w:szCs w:val="24"/>
          <w:lang w:eastAsia="bg-BG"/>
        </w:rPr>
      </w:pPr>
    </w:p>
    <w:p w:rsidR="0005521B" w:rsidRPr="0064751E" w:rsidRDefault="0005521B" w:rsidP="0005521B">
      <w:pPr>
        <w:suppressAutoHyphens/>
        <w:spacing w:after="0" w:line="240" w:lineRule="auto"/>
        <w:jc w:val="center"/>
        <w:rPr>
          <w:rFonts w:ascii="Times New Roman" w:eastAsia="Times New Roman" w:hAnsi="Times New Roman" w:cs="Times New Roman"/>
          <w:sz w:val="24"/>
          <w:szCs w:val="24"/>
          <w:lang w:val="ru-RU" w:eastAsia="ar-SA"/>
        </w:rPr>
      </w:pPr>
      <w:r w:rsidRPr="0064751E">
        <w:rPr>
          <w:rFonts w:ascii="Times New Roman" w:eastAsia="Times New Roman" w:hAnsi="Times New Roman" w:cs="Times New Roman"/>
          <w:sz w:val="24"/>
          <w:szCs w:val="24"/>
          <w:lang w:eastAsia="ar-SA"/>
        </w:rPr>
        <w:t>І . ПРЕДМЕТ НА ДОГОВОРА</w:t>
      </w:r>
    </w:p>
    <w:p w:rsidR="0005521B" w:rsidRPr="0005521B" w:rsidRDefault="0005521B" w:rsidP="0005521B">
      <w:pPr>
        <w:suppressAutoHyphens/>
        <w:spacing w:after="0" w:line="240" w:lineRule="auto"/>
        <w:ind w:firstLine="720"/>
        <w:jc w:val="both"/>
        <w:rPr>
          <w:rFonts w:ascii="Times New Roman" w:eastAsia="Times New Roman" w:hAnsi="Times New Roman" w:cs="Times New Roman"/>
          <w:b/>
          <w:sz w:val="24"/>
          <w:szCs w:val="24"/>
          <w:lang w:val="ru-RU" w:eastAsia="ar-SA"/>
        </w:rPr>
      </w:pPr>
    </w:p>
    <w:p w:rsidR="0005521B" w:rsidRPr="0005521B" w:rsidRDefault="0005521B" w:rsidP="0005521B">
      <w:pPr>
        <w:suppressAutoHyphens/>
        <w:spacing w:after="0" w:line="240" w:lineRule="auto"/>
        <w:ind w:firstLine="720"/>
        <w:jc w:val="both"/>
        <w:rPr>
          <w:rFonts w:ascii="Times New Roman" w:eastAsia="Times New Roman" w:hAnsi="Times New Roman" w:cs="Times New Roman"/>
          <w:sz w:val="24"/>
          <w:szCs w:val="24"/>
          <w:lang w:eastAsia="ar-SA"/>
        </w:rPr>
      </w:pPr>
      <w:r w:rsidRPr="0005521B">
        <w:rPr>
          <w:rFonts w:ascii="Times New Roman" w:eastAsia="Times New Roman" w:hAnsi="Times New Roman" w:cs="Times New Roman"/>
          <w:sz w:val="24"/>
          <w:szCs w:val="24"/>
          <w:lang w:eastAsia="ar-SA"/>
        </w:rPr>
        <w:t xml:space="preserve">Чл. 1 ВЪЗЛОЖИТЕЛЯ възлага, а ИЗПЪЛНИТЕЛЯ приема да извършва </w:t>
      </w:r>
      <w:r w:rsidR="002F7380">
        <w:rPr>
          <w:rFonts w:ascii="Times New Roman" w:eastAsia="Times New Roman" w:hAnsi="Times New Roman" w:cs="Times New Roman"/>
          <w:sz w:val="24"/>
          <w:szCs w:val="24"/>
          <w:lang w:eastAsia="ar-SA"/>
        </w:rPr>
        <w:t>„</w:t>
      </w:r>
      <w:r w:rsidR="003D76B3" w:rsidRPr="003D76B3">
        <w:rPr>
          <w:rFonts w:ascii="Times New Roman" w:eastAsia="Times New Roman" w:hAnsi="Times New Roman" w:cs="Times New Roman"/>
          <w:sz w:val="24"/>
          <w:szCs w:val="24"/>
          <w:lang w:eastAsia="ar-SA"/>
        </w:rPr>
        <w:t>ПРОЕКТИРАНЕ, ИЗРАБОТВАНЕ И ДОСТАВКА НА ПЕЧАТНИ МАТЕРИАЛИ ЗА ПРОЕКТ BG051PO001-3.1.08-0031 “РАЗРАБОТВАНЕ И ВЪВЕЖДАНЕ НА СИСТЕМА ОТ КЛЮЧОВИ ИНДИКАТОРИ И ПРОЦЕСНО-БАЗИРАНО УПРАВЛЕНИЕ В УНСС” ПО ОП РЧР</w:t>
      </w:r>
      <w:r w:rsidR="002F7380">
        <w:rPr>
          <w:rFonts w:ascii="Times New Roman" w:eastAsia="Times New Roman" w:hAnsi="Times New Roman" w:cs="Times New Roman"/>
          <w:sz w:val="24"/>
          <w:szCs w:val="24"/>
          <w:lang w:eastAsia="ar-SA"/>
        </w:rPr>
        <w:t>““</w:t>
      </w:r>
      <w:r w:rsidRPr="0005521B">
        <w:rPr>
          <w:rFonts w:ascii="Times New Roman" w:eastAsia="Times New Roman" w:hAnsi="Times New Roman" w:cs="Times New Roman"/>
          <w:sz w:val="24"/>
          <w:szCs w:val="24"/>
          <w:lang w:eastAsia="ar-SA"/>
        </w:rPr>
        <w:t>.</w:t>
      </w:r>
    </w:p>
    <w:p w:rsidR="0005521B" w:rsidRPr="0005521B" w:rsidRDefault="0005521B" w:rsidP="0005521B">
      <w:pPr>
        <w:suppressAutoHyphens/>
        <w:spacing w:after="0" w:line="240" w:lineRule="auto"/>
        <w:ind w:firstLine="720"/>
        <w:jc w:val="both"/>
        <w:rPr>
          <w:rFonts w:ascii="Times New Roman" w:eastAsia="Times New Roman" w:hAnsi="Times New Roman" w:cs="Times New Roman"/>
          <w:sz w:val="24"/>
          <w:szCs w:val="24"/>
          <w:lang w:eastAsia="ar-SA"/>
        </w:rPr>
      </w:pPr>
    </w:p>
    <w:p w:rsidR="0005521B" w:rsidRPr="0064751E" w:rsidRDefault="0005521B" w:rsidP="0005521B">
      <w:pPr>
        <w:suppressAutoHyphens/>
        <w:spacing w:after="0" w:line="240" w:lineRule="auto"/>
        <w:jc w:val="center"/>
        <w:rPr>
          <w:rFonts w:ascii="Times New Roman" w:eastAsia="Times New Roman" w:hAnsi="Times New Roman" w:cs="Times New Roman"/>
          <w:sz w:val="24"/>
          <w:szCs w:val="24"/>
          <w:lang w:eastAsia="ar-SA"/>
        </w:rPr>
      </w:pPr>
      <w:r w:rsidRPr="0064751E">
        <w:rPr>
          <w:rFonts w:ascii="Times New Roman" w:eastAsia="Times New Roman" w:hAnsi="Times New Roman" w:cs="Times New Roman"/>
          <w:sz w:val="24"/>
          <w:szCs w:val="24"/>
          <w:lang w:val="en-US" w:eastAsia="ar-SA"/>
        </w:rPr>
        <w:t>II</w:t>
      </w:r>
      <w:r w:rsidRPr="0064751E">
        <w:rPr>
          <w:rFonts w:ascii="Times New Roman" w:eastAsia="Times New Roman" w:hAnsi="Times New Roman" w:cs="Times New Roman"/>
          <w:sz w:val="24"/>
          <w:szCs w:val="24"/>
          <w:lang w:val="ru-RU" w:eastAsia="ar-SA"/>
        </w:rPr>
        <w:t xml:space="preserve">. </w:t>
      </w:r>
      <w:r w:rsidRPr="0064751E">
        <w:rPr>
          <w:rFonts w:ascii="Times New Roman" w:eastAsia="Times New Roman" w:hAnsi="Times New Roman" w:cs="Times New Roman"/>
          <w:sz w:val="24"/>
          <w:szCs w:val="24"/>
          <w:lang w:eastAsia="ar-SA"/>
        </w:rPr>
        <w:t>ЦЕНИ И НАЧИН НА ПЛАЩАНЕ</w:t>
      </w:r>
    </w:p>
    <w:p w:rsidR="0005521B" w:rsidRPr="0005521B" w:rsidRDefault="0005521B" w:rsidP="0005521B">
      <w:pPr>
        <w:suppressAutoHyphens/>
        <w:spacing w:after="0" w:line="240" w:lineRule="auto"/>
        <w:ind w:firstLine="720"/>
        <w:jc w:val="both"/>
        <w:rPr>
          <w:rFonts w:ascii="Times New Roman" w:eastAsia="Times New Roman" w:hAnsi="Times New Roman" w:cs="Times New Roman"/>
          <w:sz w:val="24"/>
          <w:szCs w:val="24"/>
          <w:lang w:eastAsia="ar-SA"/>
        </w:rPr>
      </w:pPr>
    </w:p>
    <w:p w:rsidR="003D76B3" w:rsidRPr="00275EC6" w:rsidRDefault="003D76B3" w:rsidP="003D76B3">
      <w:pPr>
        <w:overflowPunct w:val="0"/>
        <w:autoSpaceDE w:val="0"/>
        <w:autoSpaceDN w:val="0"/>
        <w:adjustRightInd w:val="0"/>
        <w:spacing w:after="0" w:line="240" w:lineRule="auto"/>
        <w:ind w:firstLine="720"/>
        <w:jc w:val="both"/>
        <w:rPr>
          <w:rFonts w:ascii="Times New Roman Cyr" w:eastAsia="SimSun" w:hAnsi="Times New Roman Cyr" w:cs="Times New Roman"/>
          <w:sz w:val="24"/>
          <w:szCs w:val="24"/>
          <w:lang w:eastAsia="bg-BG"/>
        </w:rPr>
      </w:pPr>
      <w:r w:rsidRPr="00275EC6">
        <w:rPr>
          <w:rFonts w:ascii="Times New Roman Cyr" w:eastAsia="SimSun" w:hAnsi="Times New Roman Cyr" w:cs="Times New Roman"/>
          <w:sz w:val="24"/>
          <w:szCs w:val="24"/>
          <w:lang w:eastAsia="bg-BG"/>
        </w:rPr>
        <w:t>Чл. 2 </w:t>
      </w:r>
      <w:r w:rsidRPr="00275EC6">
        <w:rPr>
          <w:rFonts w:ascii="Times New Roman Cyr" w:eastAsia="SimSun" w:hAnsi="Times New Roman Cyr" w:cs="Times New Roman"/>
          <w:sz w:val="24"/>
          <w:szCs w:val="24"/>
          <w:lang w:val="ru-RU" w:eastAsia="bg-BG"/>
        </w:rPr>
        <w:t>(</w:t>
      </w:r>
      <w:r w:rsidRPr="00275EC6">
        <w:rPr>
          <w:rFonts w:ascii="Times New Roman Cyr" w:eastAsia="SimSun" w:hAnsi="Times New Roman Cyr" w:cs="Times New Roman"/>
          <w:sz w:val="24"/>
          <w:szCs w:val="24"/>
          <w:lang w:eastAsia="bg-BG"/>
        </w:rPr>
        <w:t>1</w:t>
      </w:r>
      <w:r w:rsidRPr="00275EC6">
        <w:rPr>
          <w:rFonts w:ascii="Times New Roman Cyr" w:eastAsia="SimSun" w:hAnsi="Times New Roman Cyr" w:cs="Times New Roman"/>
          <w:sz w:val="24"/>
          <w:szCs w:val="24"/>
          <w:lang w:val="ru-RU" w:eastAsia="bg-BG"/>
        </w:rPr>
        <w:t>)</w:t>
      </w:r>
      <w:r w:rsidRPr="00275EC6">
        <w:rPr>
          <w:rFonts w:ascii="Times New Roman Cyr" w:eastAsia="SimSun" w:hAnsi="Times New Roman Cyr" w:cs="Times New Roman"/>
          <w:sz w:val="24"/>
          <w:szCs w:val="24"/>
          <w:lang w:eastAsia="bg-BG"/>
        </w:rPr>
        <w:t xml:space="preserve"> Цената за изпълнение на </w:t>
      </w:r>
      <w:r>
        <w:rPr>
          <w:rFonts w:ascii="Times New Roman Cyr" w:eastAsia="SimSun" w:hAnsi="Times New Roman Cyr" w:cs="Times New Roman"/>
          <w:sz w:val="24"/>
          <w:szCs w:val="24"/>
          <w:lang w:eastAsia="bg-BG"/>
        </w:rPr>
        <w:t xml:space="preserve">доставката и </w:t>
      </w:r>
      <w:r w:rsidRPr="00275EC6">
        <w:rPr>
          <w:rFonts w:ascii="Times New Roman Cyr" w:eastAsia="SimSun" w:hAnsi="Times New Roman Cyr" w:cs="Times New Roman"/>
          <w:sz w:val="24"/>
          <w:szCs w:val="24"/>
          <w:lang w:eastAsia="bg-BG"/>
        </w:rPr>
        <w:t>услугите, предмет на договора, е в размер на ............................................ без ДДС</w:t>
      </w:r>
      <w:r>
        <w:rPr>
          <w:rFonts w:ascii="Times New Roman Cyr" w:eastAsia="SimSun" w:hAnsi="Times New Roman Cyr" w:cs="Times New Roman"/>
          <w:sz w:val="24"/>
          <w:szCs w:val="24"/>
          <w:lang w:eastAsia="bg-BG"/>
        </w:rPr>
        <w:t xml:space="preserve"> </w:t>
      </w:r>
      <w:r w:rsidRPr="00275EC6">
        <w:rPr>
          <w:rFonts w:ascii="Times New Roman Cyr" w:eastAsia="SimSun" w:hAnsi="Times New Roman Cyr" w:cs="Times New Roman"/>
          <w:sz w:val="24"/>
          <w:szCs w:val="24"/>
          <w:lang w:eastAsia="bg-BG"/>
        </w:rPr>
        <w:t>и включва всички разходи по изпълнението.</w:t>
      </w:r>
    </w:p>
    <w:p w:rsidR="003D76B3" w:rsidRPr="00275EC6" w:rsidRDefault="003D76B3" w:rsidP="003D76B3">
      <w:pPr>
        <w:overflowPunct w:val="0"/>
        <w:autoSpaceDE w:val="0"/>
        <w:autoSpaceDN w:val="0"/>
        <w:adjustRightInd w:val="0"/>
        <w:spacing w:after="0" w:line="240" w:lineRule="auto"/>
        <w:ind w:firstLine="720"/>
        <w:jc w:val="both"/>
        <w:rPr>
          <w:rFonts w:ascii="Times New Roman Cyr" w:eastAsia="SimSun" w:hAnsi="Times New Roman Cyr" w:cs="Times New Roman"/>
          <w:sz w:val="24"/>
          <w:szCs w:val="24"/>
          <w:lang w:eastAsia="bg-BG"/>
        </w:rPr>
      </w:pPr>
      <w:r w:rsidRPr="00275EC6">
        <w:rPr>
          <w:rFonts w:ascii="Times New Roman Cyr" w:eastAsia="SimSun" w:hAnsi="Times New Roman Cyr" w:cs="Times New Roman"/>
          <w:sz w:val="24"/>
          <w:szCs w:val="24"/>
          <w:lang w:val="ru-RU" w:eastAsia="bg-BG"/>
        </w:rPr>
        <w:t>(</w:t>
      </w:r>
      <w:r w:rsidRPr="00275EC6">
        <w:rPr>
          <w:rFonts w:ascii="Times New Roman Cyr" w:eastAsia="SimSun" w:hAnsi="Times New Roman Cyr" w:cs="Times New Roman"/>
          <w:sz w:val="24"/>
          <w:szCs w:val="24"/>
          <w:lang w:eastAsia="bg-BG"/>
        </w:rPr>
        <w:t>2</w:t>
      </w:r>
      <w:r w:rsidRPr="00275EC6">
        <w:rPr>
          <w:rFonts w:ascii="Times New Roman Cyr" w:eastAsia="SimSun" w:hAnsi="Times New Roman Cyr" w:cs="Times New Roman"/>
          <w:sz w:val="24"/>
          <w:szCs w:val="24"/>
          <w:lang w:val="ru-RU" w:eastAsia="bg-BG"/>
        </w:rPr>
        <w:t>)</w:t>
      </w:r>
      <w:r w:rsidRPr="00275EC6">
        <w:rPr>
          <w:rFonts w:ascii="Times New Roman Cyr" w:eastAsia="SimSun" w:hAnsi="Times New Roman Cyr" w:cs="Times New Roman"/>
          <w:sz w:val="24"/>
          <w:szCs w:val="24"/>
          <w:lang w:eastAsia="bg-BG"/>
        </w:rPr>
        <w:t xml:space="preserve"> Плащането се извършва от ВЪЗЛОЖИТЕЛЯ с нареждане за превод по банковата сметка на ИЗПЪЛНИТЕЛЯ до 10 /</w:t>
      </w:r>
      <w:proofErr w:type="spellStart"/>
      <w:r w:rsidRPr="00275EC6">
        <w:rPr>
          <w:rFonts w:ascii="Times New Roman Cyr" w:eastAsia="SimSun" w:hAnsi="Times New Roman Cyr" w:cs="Times New Roman"/>
          <w:sz w:val="24"/>
          <w:szCs w:val="24"/>
          <w:lang w:val="ru-RU" w:eastAsia="bg-BG"/>
        </w:rPr>
        <w:t>десет</w:t>
      </w:r>
      <w:proofErr w:type="spellEnd"/>
      <w:r w:rsidRPr="00275EC6">
        <w:rPr>
          <w:rFonts w:ascii="Times New Roman Cyr" w:eastAsia="SimSun" w:hAnsi="Times New Roman Cyr" w:cs="Times New Roman"/>
          <w:sz w:val="24"/>
          <w:szCs w:val="24"/>
          <w:lang w:eastAsia="bg-BG"/>
        </w:rPr>
        <w:t>/</w:t>
      </w:r>
      <w:r w:rsidRPr="00275EC6">
        <w:rPr>
          <w:rFonts w:ascii="Times New Roman Cyr" w:eastAsia="SimSun" w:hAnsi="Times New Roman Cyr" w:cs="Times New Roman"/>
          <w:sz w:val="24"/>
          <w:szCs w:val="24"/>
          <w:lang w:val="ru-RU" w:eastAsia="bg-BG"/>
        </w:rPr>
        <w:t xml:space="preserve"> </w:t>
      </w:r>
      <w:r w:rsidRPr="00275EC6">
        <w:rPr>
          <w:rFonts w:ascii="Times New Roman Cyr" w:eastAsia="SimSun" w:hAnsi="Times New Roman Cyr" w:cs="Times New Roman"/>
          <w:sz w:val="24"/>
          <w:szCs w:val="24"/>
          <w:lang w:eastAsia="bg-BG"/>
        </w:rPr>
        <w:t xml:space="preserve">работни дни от подписването на </w:t>
      </w:r>
      <w:proofErr w:type="spellStart"/>
      <w:r w:rsidRPr="00275EC6">
        <w:rPr>
          <w:rFonts w:ascii="Times New Roman Cyr" w:eastAsia="SimSun" w:hAnsi="Times New Roman Cyr" w:cs="Times New Roman"/>
          <w:sz w:val="24"/>
          <w:szCs w:val="24"/>
          <w:lang w:eastAsia="bg-BG"/>
        </w:rPr>
        <w:lastRenderedPageBreak/>
        <w:t>приемо-предавателен</w:t>
      </w:r>
      <w:proofErr w:type="spellEnd"/>
      <w:r w:rsidRPr="00275EC6">
        <w:rPr>
          <w:rFonts w:ascii="Times New Roman Cyr" w:eastAsia="SimSun" w:hAnsi="Times New Roman Cyr" w:cs="Times New Roman"/>
          <w:sz w:val="24"/>
          <w:szCs w:val="24"/>
          <w:lang w:eastAsia="bg-BG"/>
        </w:rPr>
        <w:t xml:space="preserve"> протокол между упълномощените лица по този договор и представяне на фактура - оригинал от  страна на ИЗПЪЛНИТЕЛЯ.</w:t>
      </w:r>
    </w:p>
    <w:p w:rsidR="003D76B3" w:rsidRPr="00275EC6" w:rsidRDefault="003D76B3" w:rsidP="003D76B3">
      <w:pPr>
        <w:overflowPunct w:val="0"/>
        <w:autoSpaceDE w:val="0"/>
        <w:autoSpaceDN w:val="0"/>
        <w:adjustRightInd w:val="0"/>
        <w:spacing w:after="0" w:line="240" w:lineRule="auto"/>
        <w:ind w:firstLine="720"/>
        <w:jc w:val="both"/>
        <w:rPr>
          <w:rFonts w:ascii="Times New Roman Cyr" w:eastAsia="SimSun" w:hAnsi="Times New Roman Cyr" w:cs="Times New Roman"/>
          <w:sz w:val="24"/>
          <w:szCs w:val="24"/>
          <w:lang w:eastAsia="bg-BG"/>
        </w:rPr>
      </w:pPr>
      <w:r w:rsidRPr="00275EC6">
        <w:rPr>
          <w:rFonts w:ascii="Times New Roman Cyr" w:eastAsia="SimSun" w:hAnsi="Times New Roman Cyr" w:cs="Times New Roman"/>
          <w:sz w:val="24"/>
          <w:szCs w:val="24"/>
          <w:lang w:eastAsia="bg-BG"/>
        </w:rPr>
        <w:t>Банковата сметка на ИЗПЪЛНИТЕЛЯ  е следната:</w:t>
      </w:r>
    </w:p>
    <w:p w:rsidR="003D76B3" w:rsidRPr="00275EC6" w:rsidRDefault="003D76B3" w:rsidP="003D76B3">
      <w:pPr>
        <w:overflowPunct w:val="0"/>
        <w:autoSpaceDE w:val="0"/>
        <w:autoSpaceDN w:val="0"/>
        <w:adjustRightInd w:val="0"/>
        <w:spacing w:after="0" w:line="240" w:lineRule="auto"/>
        <w:ind w:firstLine="720"/>
        <w:jc w:val="both"/>
        <w:rPr>
          <w:rFonts w:ascii="Times New Roman Cyr" w:eastAsia="SimSun" w:hAnsi="Times New Roman Cyr" w:cs="Times New Roman"/>
          <w:sz w:val="24"/>
          <w:szCs w:val="24"/>
          <w:lang w:eastAsia="bg-BG"/>
        </w:rPr>
      </w:pPr>
      <w:r w:rsidRPr="00275EC6">
        <w:rPr>
          <w:rFonts w:ascii="Times New Roman Cyr" w:eastAsia="SimSun" w:hAnsi="Times New Roman Cyr" w:cs="Times New Roman"/>
          <w:sz w:val="24"/>
          <w:szCs w:val="24"/>
          <w:lang w:eastAsia="bg-BG"/>
        </w:rPr>
        <w:t>...........................................................................................................................................</w:t>
      </w:r>
    </w:p>
    <w:p w:rsidR="0005521B" w:rsidRPr="0005521B" w:rsidRDefault="0005521B" w:rsidP="0005521B">
      <w:pPr>
        <w:suppressAutoHyphens/>
        <w:spacing w:after="0" w:line="240" w:lineRule="auto"/>
        <w:jc w:val="center"/>
        <w:rPr>
          <w:rFonts w:ascii="Times New Roman" w:eastAsia="Times New Roman" w:hAnsi="Times New Roman" w:cs="Times New Roman"/>
          <w:sz w:val="24"/>
          <w:szCs w:val="24"/>
          <w:lang w:eastAsia="ar-SA"/>
        </w:rPr>
      </w:pPr>
    </w:p>
    <w:p w:rsidR="0005521B" w:rsidRPr="0064751E" w:rsidRDefault="0005521B" w:rsidP="0005521B">
      <w:pPr>
        <w:suppressAutoHyphens/>
        <w:spacing w:after="0" w:line="240" w:lineRule="auto"/>
        <w:jc w:val="center"/>
        <w:rPr>
          <w:rFonts w:ascii="Times New Roman" w:eastAsia="Times New Roman" w:hAnsi="Times New Roman" w:cs="Times New Roman"/>
          <w:sz w:val="24"/>
          <w:szCs w:val="24"/>
          <w:lang w:eastAsia="ar-SA"/>
        </w:rPr>
      </w:pPr>
      <w:r w:rsidRPr="0064751E">
        <w:rPr>
          <w:rFonts w:ascii="Times New Roman" w:eastAsia="Times New Roman" w:hAnsi="Times New Roman" w:cs="Times New Roman"/>
          <w:sz w:val="24"/>
          <w:szCs w:val="24"/>
          <w:lang w:eastAsia="ar-SA"/>
        </w:rPr>
        <w:t>ІІ</w:t>
      </w:r>
      <w:r w:rsidRPr="0064751E">
        <w:rPr>
          <w:rFonts w:ascii="Times New Roman" w:eastAsia="Times New Roman" w:hAnsi="Times New Roman" w:cs="Times New Roman"/>
          <w:sz w:val="24"/>
          <w:szCs w:val="24"/>
          <w:lang w:val="en-US" w:eastAsia="ar-SA"/>
        </w:rPr>
        <w:t>I</w:t>
      </w:r>
      <w:r w:rsidRPr="0064751E">
        <w:rPr>
          <w:rFonts w:ascii="Times New Roman" w:eastAsia="Times New Roman" w:hAnsi="Times New Roman" w:cs="Times New Roman"/>
          <w:sz w:val="24"/>
          <w:szCs w:val="24"/>
          <w:lang w:eastAsia="ar-SA"/>
        </w:rPr>
        <w:t>. СРОК И МЯСТО НА ИЗПЪЛНЕНИЕ НА ДОГОВОРА</w:t>
      </w:r>
    </w:p>
    <w:p w:rsidR="0005521B" w:rsidRPr="0064751E" w:rsidRDefault="0005521B" w:rsidP="0005521B">
      <w:pPr>
        <w:suppressAutoHyphens/>
        <w:spacing w:after="0" w:line="240" w:lineRule="auto"/>
        <w:ind w:firstLine="720"/>
        <w:jc w:val="both"/>
        <w:rPr>
          <w:rFonts w:ascii="Times New Roman" w:eastAsia="Times New Roman" w:hAnsi="Times New Roman" w:cs="Times New Roman"/>
          <w:sz w:val="24"/>
          <w:szCs w:val="24"/>
          <w:lang w:eastAsia="ar-SA"/>
        </w:rPr>
      </w:pPr>
    </w:p>
    <w:p w:rsidR="0005521B" w:rsidRPr="0064751E" w:rsidRDefault="0005521B" w:rsidP="0005521B">
      <w:pPr>
        <w:suppressAutoHyphens/>
        <w:spacing w:after="0" w:line="240" w:lineRule="auto"/>
        <w:ind w:firstLine="720"/>
        <w:jc w:val="both"/>
        <w:rPr>
          <w:rFonts w:ascii="Times New Roman" w:eastAsia="Times New Roman" w:hAnsi="Times New Roman" w:cs="Times New Roman"/>
          <w:sz w:val="24"/>
          <w:szCs w:val="24"/>
          <w:lang w:eastAsia="ar-SA"/>
        </w:rPr>
      </w:pPr>
      <w:r w:rsidRPr="0064751E">
        <w:rPr>
          <w:rFonts w:ascii="Times New Roman" w:eastAsia="Times New Roman" w:hAnsi="Times New Roman" w:cs="Times New Roman"/>
          <w:sz w:val="24"/>
          <w:szCs w:val="24"/>
          <w:lang w:eastAsia="ar-SA"/>
        </w:rPr>
        <w:t xml:space="preserve">Чл.4  Настоящия договор влиза в сила от датата на подписването му и действа за срок до </w:t>
      </w:r>
      <w:r w:rsidR="003D76B3" w:rsidRPr="0064751E">
        <w:rPr>
          <w:rFonts w:ascii="Times New Roman" w:eastAsia="Times New Roman" w:hAnsi="Times New Roman" w:cs="Times New Roman"/>
          <w:sz w:val="24"/>
          <w:szCs w:val="24"/>
          <w:lang w:eastAsia="ar-SA"/>
        </w:rPr>
        <w:t>……………..</w:t>
      </w:r>
      <w:r w:rsidRPr="0064751E">
        <w:rPr>
          <w:rFonts w:ascii="Times New Roman" w:eastAsia="Times New Roman" w:hAnsi="Times New Roman" w:cs="Times New Roman"/>
          <w:sz w:val="24"/>
          <w:szCs w:val="24"/>
          <w:lang w:eastAsia="ar-SA"/>
        </w:rPr>
        <w:t>.</w:t>
      </w:r>
    </w:p>
    <w:p w:rsidR="0005521B" w:rsidRPr="0064751E" w:rsidRDefault="003D76B3" w:rsidP="0005521B">
      <w:pPr>
        <w:suppressAutoHyphens/>
        <w:spacing w:after="0" w:line="240" w:lineRule="auto"/>
        <w:ind w:firstLine="720"/>
        <w:jc w:val="both"/>
        <w:rPr>
          <w:rFonts w:ascii="Times New Roman" w:eastAsia="Times New Roman" w:hAnsi="Times New Roman" w:cs="Times New Roman"/>
          <w:sz w:val="24"/>
          <w:szCs w:val="24"/>
          <w:lang w:eastAsia="ar-SA"/>
        </w:rPr>
      </w:pPr>
      <w:r w:rsidRPr="0064751E">
        <w:rPr>
          <w:rFonts w:ascii="Times New Roman" w:eastAsia="Times New Roman" w:hAnsi="Times New Roman" w:cs="Times New Roman"/>
          <w:sz w:val="24"/>
          <w:szCs w:val="24"/>
          <w:lang w:eastAsia="ar-SA"/>
        </w:rPr>
        <w:t>Чл.5</w:t>
      </w:r>
      <w:r w:rsidR="0005521B" w:rsidRPr="0064751E">
        <w:rPr>
          <w:rFonts w:ascii="Times New Roman" w:eastAsia="Times New Roman" w:hAnsi="Times New Roman" w:cs="Times New Roman"/>
          <w:sz w:val="24"/>
          <w:szCs w:val="24"/>
          <w:lang w:eastAsia="ar-SA"/>
        </w:rPr>
        <w:t xml:space="preserve"> </w:t>
      </w:r>
      <w:proofErr w:type="spellStart"/>
      <w:r w:rsidR="0005521B" w:rsidRPr="0064751E">
        <w:rPr>
          <w:rFonts w:ascii="Times New Roman" w:eastAsia="Times New Roman" w:hAnsi="Times New Roman" w:cs="Times New Roman"/>
          <w:sz w:val="24"/>
          <w:szCs w:val="24"/>
          <w:lang w:eastAsia="ar-SA"/>
        </w:rPr>
        <w:t>Местоизпълнение</w:t>
      </w:r>
      <w:proofErr w:type="spellEnd"/>
      <w:r w:rsidR="0005521B" w:rsidRPr="0064751E">
        <w:rPr>
          <w:rFonts w:ascii="Times New Roman" w:eastAsia="Times New Roman" w:hAnsi="Times New Roman" w:cs="Times New Roman"/>
          <w:sz w:val="24"/>
          <w:szCs w:val="24"/>
          <w:lang w:eastAsia="ar-SA"/>
        </w:rPr>
        <w:t xml:space="preserve"> на договора: сградата на Университета за национално и световно стопанство, гр. София, Студентски град "Христо Ботев", ул."8 декември“.</w:t>
      </w:r>
    </w:p>
    <w:p w:rsidR="0005521B" w:rsidRPr="0064751E" w:rsidRDefault="0005521B" w:rsidP="0005521B">
      <w:pPr>
        <w:suppressAutoHyphens/>
        <w:spacing w:after="0" w:line="240" w:lineRule="auto"/>
        <w:ind w:firstLine="720"/>
        <w:jc w:val="both"/>
        <w:rPr>
          <w:rFonts w:ascii="Times New Roman" w:eastAsia="Times New Roman" w:hAnsi="Times New Roman" w:cs="Times New Roman"/>
          <w:sz w:val="24"/>
          <w:szCs w:val="24"/>
          <w:lang w:eastAsia="ar-SA"/>
        </w:rPr>
      </w:pPr>
    </w:p>
    <w:p w:rsidR="0005521B" w:rsidRPr="0064751E" w:rsidRDefault="0005521B" w:rsidP="0005521B">
      <w:pPr>
        <w:suppressAutoHyphens/>
        <w:spacing w:after="0" w:line="240" w:lineRule="auto"/>
        <w:ind w:firstLine="720"/>
        <w:jc w:val="center"/>
        <w:rPr>
          <w:rFonts w:ascii="Times New Roman" w:eastAsia="Times New Roman" w:hAnsi="Times New Roman" w:cs="Times New Roman"/>
          <w:sz w:val="24"/>
          <w:szCs w:val="24"/>
          <w:lang w:eastAsia="ar-SA"/>
        </w:rPr>
      </w:pPr>
    </w:p>
    <w:p w:rsidR="0005521B" w:rsidRPr="0064751E" w:rsidRDefault="0005521B" w:rsidP="0005521B">
      <w:pPr>
        <w:suppressAutoHyphens/>
        <w:spacing w:after="0" w:line="240" w:lineRule="auto"/>
        <w:ind w:firstLine="720"/>
        <w:jc w:val="center"/>
        <w:rPr>
          <w:rFonts w:ascii="Times New Roman" w:eastAsia="Times New Roman" w:hAnsi="Times New Roman" w:cs="Times New Roman"/>
          <w:sz w:val="24"/>
          <w:szCs w:val="24"/>
          <w:lang w:eastAsia="ar-SA"/>
        </w:rPr>
      </w:pPr>
      <w:r w:rsidRPr="0064751E">
        <w:rPr>
          <w:rFonts w:ascii="Times New Roman" w:eastAsia="Times New Roman" w:hAnsi="Times New Roman" w:cs="Times New Roman"/>
          <w:sz w:val="24"/>
          <w:szCs w:val="24"/>
          <w:lang w:eastAsia="ar-SA"/>
        </w:rPr>
        <w:t>IV. ПРАВА И ЗАДЪЛЖЕНИЯ НА ВЪЗЛОЖИТЕЛЯ</w:t>
      </w:r>
    </w:p>
    <w:p w:rsidR="0005521B" w:rsidRPr="0064751E" w:rsidRDefault="0005521B" w:rsidP="0005521B">
      <w:pPr>
        <w:suppressAutoHyphens/>
        <w:spacing w:after="0" w:line="240" w:lineRule="auto"/>
        <w:ind w:firstLine="720"/>
        <w:jc w:val="both"/>
        <w:rPr>
          <w:rFonts w:ascii="Times New Roman" w:eastAsia="Times New Roman" w:hAnsi="Times New Roman" w:cs="Times New Roman"/>
          <w:sz w:val="24"/>
          <w:szCs w:val="24"/>
          <w:lang w:eastAsia="ar-SA"/>
        </w:rPr>
      </w:pPr>
    </w:p>
    <w:p w:rsidR="0005521B" w:rsidRPr="0064751E" w:rsidRDefault="003D76B3" w:rsidP="003D76B3">
      <w:pPr>
        <w:suppressAutoHyphens/>
        <w:spacing w:after="0" w:line="240" w:lineRule="auto"/>
        <w:ind w:firstLine="720"/>
        <w:jc w:val="both"/>
        <w:rPr>
          <w:rFonts w:ascii="Times New Roman" w:eastAsia="Times New Roman" w:hAnsi="Times New Roman" w:cs="Times New Roman"/>
          <w:sz w:val="24"/>
          <w:szCs w:val="24"/>
          <w:lang w:eastAsia="ar-SA"/>
        </w:rPr>
      </w:pPr>
      <w:r w:rsidRPr="0064751E">
        <w:rPr>
          <w:rFonts w:ascii="Times New Roman" w:eastAsia="Times New Roman" w:hAnsi="Times New Roman" w:cs="Times New Roman"/>
          <w:sz w:val="24"/>
          <w:szCs w:val="24"/>
          <w:lang w:eastAsia="ar-SA"/>
        </w:rPr>
        <w:t>Чл. 6</w:t>
      </w:r>
      <w:r w:rsidR="0005521B" w:rsidRPr="0064751E">
        <w:rPr>
          <w:rFonts w:ascii="Times New Roman" w:eastAsia="Times New Roman" w:hAnsi="Times New Roman" w:cs="Times New Roman"/>
          <w:sz w:val="24"/>
          <w:szCs w:val="24"/>
          <w:lang w:eastAsia="ar-SA"/>
        </w:rPr>
        <w:t xml:space="preserve">. </w:t>
      </w:r>
      <w:r w:rsidR="0005521B" w:rsidRPr="0064751E">
        <w:rPr>
          <w:rFonts w:ascii="Times New Roman" w:eastAsia="Times New Roman" w:hAnsi="Times New Roman" w:cs="Times New Roman"/>
          <w:caps/>
          <w:sz w:val="24"/>
          <w:szCs w:val="24"/>
          <w:lang w:eastAsia="ar-SA"/>
        </w:rPr>
        <w:t>Възложителят</w:t>
      </w:r>
      <w:r w:rsidR="0005521B" w:rsidRPr="0064751E">
        <w:rPr>
          <w:rFonts w:ascii="Times New Roman" w:eastAsia="Times New Roman" w:hAnsi="Times New Roman" w:cs="Times New Roman"/>
          <w:sz w:val="24"/>
          <w:szCs w:val="24"/>
          <w:lang w:eastAsia="ar-SA"/>
        </w:rPr>
        <w:t xml:space="preserve"> е длъжен да заплати на </w:t>
      </w:r>
      <w:r w:rsidR="0005521B" w:rsidRPr="0064751E">
        <w:rPr>
          <w:rFonts w:ascii="Times New Roman" w:eastAsia="Times New Roman" w:hAnsi="Times New Roman" w:cs="Times New Roman"/>
          <w:caps/>
          <w:sz w:val="24"/>
          <w:szCs w:val="24"/>
          <w:lang w:eastAsia="ar-SA"/>
        </w:rPr>
        <w:t>Изпълнителя</w:t>
      </w:r>
      <w:r w:rsidR="0005521B" w:rsidRPr="0064751E">
        <w:rPr>
          <w:rFonts w:ascii="Times New Roman" w:eastAsia="Times New Roman" w:hAnsi="Times New Roman" w:cs="Times New Roman"/>
          <w:sz w:val="24"/>
          <w:szCs w:val="24"/>
          <w:lang w:eastAsia="ar-SA"/>
        </w:rPr>
        <w:t xml:space="preserve"> договорената цена в уговорени</w:t>
      </w:r>
      <w:r w:rsidR="00E80155">
        <w:rPr>
          <w:rFonts w:ascii="Times New Roman" w:eastAsia="Times New Roman" w:hAnsi="Times New Roman" w:cs="Times New Roman"/>
          <w:sz w:val="24"/>
          <w:szCs w:val="24"/>
          <w:lang w:eastAsia="ar-SA"/>
        </w:rPr>
        <w:t>я</w:t>
      </w:r>
      <w:r w:rsidR="0005521B" w:rsidRPr="0064751E">
        <w:rPr>
          <w:rFonts w:ascii="Times New Roman" w:eastAsia="Times New Roman" w:hAnsi="Times New Roman" w:cs="Times New Roman"/>
          <w:sz w:val="24"/>
          <w:szCs w:val="24"/>
          <w:lang w:eastAsia="ar-SA"/>
        </w:rPr>
        <w:t xml:space="preserve"> срок и съобразно условията на настоящия договор.</w:t>
      </w:r>
    </w:p>
    <w:p w:rsidR="0005521B" w:rsidRPr="0064751E" w:rsidRDefault="003D76B3" w:rsidP="003D76B3">
      <w:pPr>
        <w:suppressAutoHyphens/>
        <w:spacing w:after="0" w:line="240" w:lineRule="auto"/>
        <w:ind w:firstLine="720"/>
        <w:jc w:val="both"/>
        <w:rPr>
          <w:rFonts w:ascii="Times New Roman" w:eastAsia="Times New Roman" w:hAnsi="Times New Roman" w:cs="Times New Roman"/>
          <w:sz w:val="24"/>
          <w:szCs w:val="24"/>
          <w:lang w:eastAsia="ar-SA"/>
        </w:rPr>
      </w:pPr>
      <w:r w:rsidRPr="0064751E">
        <w:rPr>
          <w:rFonts w:ascii="Times New Roman" w:eastAsia="Times New Roman" w:hAnsi="Times New Roman" w:cs="Times New Roman"/>
          <w:sz w:val="24"/>
          <w:szCs w:val="24"/>
          <w:lang w:eastAsia="ar-SA"/>
        </w:rPr>
        <w:t>Чл. 7</w:t>
      </w:r>
      <w:r w:rsidR="0005521B" w:rsidRPr="0064751E">
        <w:rPr>
          <w:rFonts w:ascii="Times New Roman" w:eastAsia="Times New Roman" w:hAnsi="Times New Roman" w:cs="Times New Roman"/>
          <w:sz w:val="24"/>
          <w:szCs w:val="24"/>
          <w:lang w:eastAsia="ar-SA"/>
        </w:rPr>
        <w:t xml:space="preserve">. </w:t>
      </w:r>
      <w:r w:rsidR="0005521B" w:rsidRPr="0064751E">
        <w:rPr>
          <w:rFonts w:ascii="Times New Roman" w:eastAsia="Times New Roman" w:hAnsi="Times New Roman" w:cs="Times New Roman"/>
          <w:caps/>
          <w:sz w:val="24"/>
          <w:szCs w:val="24"/>
          <w:lang w:eastAsia="ar-SA"/>
        </w:rPr>
        <w:t>Възложителят</w:t>
      </w:r>
      <w:r w:rsidR="0005521B" w:rsidRPr="0064751E">
        <w:rPr>
          <w:rFonts w:ascii="Times New Roman" w:eastAsia="Times New Roman" w:hAnsi="Times New Roman" w:cs="Times New Roman"/>
          <w:sz w:val="24"/>
          <w:szCs w:val="24"/>
          <w:lang w:eastAsia="ar-SA"/>
        </w:rPr>
        <w:t xml:space="preserve"> има право:</w:t>
      </w:r>
    </w:p>
    <w:p w:rsidR="0005521B" w:rsidRPr="0064751E" w:rsidRDefault="0005521B" w:rsidP="00BE4267">
      <w:pPr>
        <w:numPr>
          <w:ilvl w:val="0"/>
          <w:numId w:val="56"/>
        </w:numPr>
        <w:suppressAutoHyphens/>
        <w:spacing w:after="0" w:line="240" w:lineRule="auto"/>
        <w:ind w:left="0" w:firstLine="720"/>
        <w:jc w:val="both"/>
        <w:rPr>
          <w:rFonts w:ascii="Times New Roman" w:eastAsia="Times New Roman" w:hAnsi="Times New Roman" w:cs="Times New Roman"/>
          <w:sz w:val="24"/>
          <w:szCs w:val="24"/>
          <w:lang w:eastAsia="ar-SA"/>
        </w:rPr>
      </w:pPr>
      <w:r w:rsidRPr="0064751E">
        <w:rPr>
          <w:rFonts w:ascii="Times New Roman" w:eastAsia="Times New Roman" w:hAnsi="Times New Roman" w:cs="Times New Roman"/>
          <w:sz w:val="24"/>
          <w:szCs w:val="24"/>
          <w:lang w:eastAsia="ar-SA"/>
        </w:rPr>
        <w:t>да получи правото на собственост върху стоката предмет на настоящия договор, след заплащане на договорената цена и подписването на приемателно - предавателен протокол.</w:t>
      </w:r>
    </w:p>
    <w:p w:rsidR="0005521B" w:rsidRPr="0064751E" w:rsidRDefault="0005521B" w:rsidP="00BE4267">
      <w:pPr>
        <w:numPr>
          <w:ilvl w:val="0"/>
          <w:numId w:val="56"/>
        </w:numPr>
        <w:suppressAutoHyphens/>
        <w:spacing w:after="0" w:line="240" w:lineRule="auto"/>
        <w:ind w:left="0" w:firstLine="720"/>
        <w:jc w:val="both"/>
        <w:rPr>
          <w:rFonts w:ascii="Times New Roman" w:eastAsia="Times New Roman" w:hAnsi="Times New Roman" w:cs="Times New Roman"/>
          <w:sz w:val="24"/>
          <w:szCs w:val="24"/>
          <w:lang w:eastAsia="ar-SA"/>
        </w:rPr>
      </w:pPr>
      <w:r w:rsidRPr="0064751E">
        <w:rPr>
          <w:rFonts w:ascii="Times New Roman" w:eastAsia="Times New Roman" w:hAnsi="Times New Roman" w:cs="Times New Roman"/>
          <w:sz w:val="24"/>
          <w:szCs w:val="24"/>
          <w:lang w:eastAsia="ar-SA"/>
        </w:rPr>
        <w:t xml:space="preserve">да рекламира стоката пред </w:t>
      </w:r>
      <w:r w:rsidRPr="0064751E">
        <w:rPr>
          <w:rFonts w:ascii="Times New Roman" w:eastAsia="Times New Roman" w:hAnsi="Times New Roman" w:cs="Times New Roman"/>
          <w:caps/>
          <w:sz w:val="24"/>
          <w:szCs w:val="24"/>
          <w:lang w:eastAsia="ar-SA"/>
        </w:rPr>
        <w:t>Изпълнителя</w:t>
      </w:r>
      <w:r w:rsidRPr="0064751E">
        <w:rPr>
          <w:rFonts w:ascii="Times New Roman" w:eastAsia="Times New Roman" w:hAnsi="Times New Roman" w:cs="Times New Roman"/>
          <w:sz w:val="24"/>
          <w:szCs w:val="24"/>
          <w:lang w:eastAsia="ar-SA"/>
        </w:rPr>
        <w:t xml:space="preserve"> в срок от 10 дни от установяването на дефекти, правещи я негодна за ползване.</w:t>
      </w:r>
    </w:p>
    <w:p w:rsidR="0005521B" w:rsidRPr="0064751E" w:rsidRDefault="0005521B" w:rsidP="0005521B">
      <w:pPr>
        <w:suppressAutoHyphens/>
        <w:spacing w:after="0" w:line="240" w:lineRule="auto"/>
        <w:jc w:val="both"/>
        <w:rPr>
          <w:rFonts w:ascii="Times New Roman" w:eastAsia="Times New Roman" w:hAnsi="Times New Roman" w:cs="Times New Roman"/>
          <w:sz w:val="24"/>
          <w:szCs w:val="24"/>
          <w:lang w:eastAsia="ar-SA"/>
        </w:rPr>
      </w:pPr>
    </w:p>
    <w:p w:rsidR="0005521B" w:rsidRPr="0064751E" w:rsidRDefault="0005521B" w:rsidP="0005521B">
      <w:pPr>
        <w:suppressAutoHyphens/>
        <w:spacing w:after="0" w:line="240" w:lineRule="auto"/>
        <w:jc w:val="center"/>
        <w:rPr>
          <w:rFonts w:ascii="Times New Roman" w:eastAsia="Times New Roman" w:hAnsi="Times New Roman" w:cs="Times New Roman"/>
          <w:sz w:val="24"/>
          <w:szCs w:val="24"/>
          <w:lang w:eastAsia="ar-SA"/>
        </w:rPr>
      </w:pPr>
      <w:r w:rsidRPr="0064751E">
        <w:rPr>
          <w:rFonts w:ascii="Times New Roman" w:eastAsia="Times New Roman" w:hAnsi="Times New Roman" w:cs="Times New Roman"/>
          <w:sz w:val="24"/>
          <w:szCs w:val="24"/>
          <w:lang w:eastAsia="ar-SA"/>
        </w:rPr>
        <w:t>V. ПРАВА И ЗАДЪЛЖЕНИЯ НА ИЗПЪЛНИТЕЛЯ</w:t>
      </w:r>
    </w:p>
    <w:p w:rsidR="0005521B" w:rsidRPr="0064751E" w:rsidRDefault="0005521B" w:rsidP="0005521B">
      <w:pPr>
        <w:suppressAutoHyphens/>
        <w:spacing w:after="0" w:line="240" w:lineRule="auto"/>
        <w:ind w:firstLine="720"/>
        <w:jc w:val="both"/>
        <w:rPr>
          <w:rFonts w:ascii="Times New Roman" w:eastAsia="Times New Roman" w:hAnsi="Times New Roman" w:cs="Times New Roman"/>
          <w:sz w:val="24"/>
          <w:szCs w:val="24"/>
          <w:lang w:eastAsia="ar-SA"/>
        </w:rPr>
      </w:pPr>
    </w:p>
    <w:p w:rsidR="0005521B" w:rsidRPr="0064751E" w:rsidRDefault="003D76B3" w:rsidP="003D76B3">
      <w:pPr>
        <w:suppressAutoHyphens/>
        <w:spacing w:after="0" w:line="240" w:lineRule="auto"/>
        <w:ind w:firstLine="720"/>
        <w:jc w:val="both"/>
        <w:rPr>
          <w:rFonts w:ascii="Times New Roman" w:eastAsia="Times New Roman" w:hAnsi="Times New Roman" w:cs="Times New Roman"/>
          <w:sz w:val="24"/>
          <w:szCs w:val="24"/>
          <w:lang w:eastAsia="ar-SA"/>
        </w:rPr>
      </w:pPr>
      <w:r w:rsidRPr="0064751E">
        <w:rPr>
          <w:rFonts w:ascii="Times New Roman" w:eastAsia="Times New Roman" w:hAnsi="Times New Roman" w:cs="Times New Roman"/>
          <w:sz w:val="24"/>
          <w:szCs w:val="24"/>
          <w:lang w:eastAsia="ar-SA"/>
        </w:rPr>
        <w:t>Чл. 8</w:t>
      </w:r>
      <w:r w:rsidR="0005521B" w:rsidRPr="0064751E">
        <w:rPr>
          <w:rFonts w:ascii="Times New Roman" w:eastAsia="Times New Roman" w:hAnsi="Times New Roman" w:cs="Times New Roman"/>
          <w:sz w:val="24"/>
          <w:szCs w:val="24"/>
          <w:lang w:eastAsia="ar-SA"/>
        </w:rPr>
        <w:t xml:space="preserve">. (1) </w:t>
      </w:r>
      <w:r w:rsidR="0005521B" w:rsidRPr="0064751E">
        <w:rPr>
          <w:rFonts w:ascii="Times New Roman" w:eastAsia="Times New Roman" w:hAnsi="Times New Roman" w:cs="Times New Roman"/>
          <w:caps/>
          <w:sz w:val="24"/>
          <w:szCs w:val="24"/>
          <w:lang w:eastAsia="ar-SA"/>
        </w:rPr>
        <w:t>Изпълнителят</w:t>
      </w:r>
      <w:r w:rsidR="0005521B" w:rsidRPr="0064751E">
        <w:rPr>
          <w:rFonts w:ascii="Times New Roman" w:eastAsia="Times New Roman" w:hAnsi="Times New Roman" w:cs="Times New Roman"/>
          <w:sz w:val="24"/>
          <w:szCs w:val="24"/>
          <w:lang w:eastAsia="ar-SA"/>
        </w:rPr>
        <w:t xml:space="preserve"> се задължава:</w:t>
      </w:r>
    </w:p>
    <w:p w:rsidR="0005521B" w:rsidRPr="0064751E" w:rsidRDefault="00BA2AE2" w:rsidP="00BE4267">
      <w:pPr>
        <w:numPr>
          <w:ilvl w:val="0"/>
          <w:numId w:val="59"/>
        </w:numPr>
        <w:suppressAutoHyphens/>
        <w:spacing w:after="0" w:line="240" w:lineRule="auto"/>
        <w:ind w:left="0" w:firstLine="72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да изготви проекти</w:t>
      </w:r>
      <w:r w:rsidR="002D52DC">
        <w:rPr>
          <w:rFonts w:ascii="Times New Roman" w:eastAsia="Times New Roman" w:hAnsi="Times New Roman" w:cs="Times New Roman"/>
          <w:sz w:val="24"/>
          <w:szCs w:val="24"/>
          <w:lang w:eastAsia="ar-SA"/>
        </w:rPr>
        <w:t>/ на една брошура на проекта и на 6 вида постери на проекта/</w:t>
      </w:r>
      <w:r>
        <w:rPr>
          <w:rFonts w:ascii="Times New Roman" w:eastAsia="Times New Roman" w:hAnsi="Times New Roman" w:cs="Times New Roman"/>
          <w:sz w:val="24"/>
          <w:szCs w:val="24"/>
          <w:lang w:eastAsia="ar-SA"/>
        </w:rPr>
        <w:t xml:space="preserve">, които след одобрение от ВЪЗЛОЖИТЕЛЯ </w:t>
      </w:r>
      <w:r w:rsidR="0005521B" w:rsidRPr="0064751E">
        <w:rPr>
          <w:rFonts w:ascii="Times New Roman" w:eastAsia="Times New Roman" w:hAnsi="Times New Roman" w:cs="Times New Roman"/>
          <w:sz w:val="24"/>
          <w:szCs w:val="24"/>
          <w:lang w:eastAsia="ar-SA"/>
        </w:rPr>
        <w:t>да изработи и достави</w:t>
      </w:r>
      <w:r w:rsidR="00B359AF">
        <w:rPr>
          <w:rFonts w:ascii="Times New Roman" w:eastAsia="Times New Roman" w:hAnsi="Times New Roman" w:cs="Times New Roman"/>
          <w:sz w:val="24"/>
          <w:szCs w:val="24"/>
          <w:lang w:eastAsia="ar-SA"/>
        </w:rPr>
        <w:t>. С</w:t>
      </w:r>
      <w:r w:rsidR="0005521B" w:rsidRPr="0064751E">
        <w:rPr>
          <w:rFonts w:ascii="Times New Roman" w:eastAsia="Times New Roman" w:hAnsi="Times New Roman" w:cs="Times New Roman"/>
          <w:sz w:val="24"/>
          <w:szCs w:val="24"/>
          <w:lang w:eastAsia="ar-SA"/>
        </w:rPr>
        <w:t>токата , предмет на този договор</w:t>
      </w:r>
      <w:r w:rsidR="00B359AF">
        <w:rPr>
          <w:rFonts w:ascii="Times New Roman" w:eastAsia="Times New Roman" w:hAnsi="Times New Roman" w:cs="Times New Roman"/>
          <w:sz w:val="24"/>
          <w:szCs w:val="24"/>
          <w:lang w:eastAsia="ar-SA"/>
        </w:rPr>
        <w:t xml:space="preserve"> следва да е</w:t>
      </w:r>
      <w:r w:rsidR="0005521B" w:rsidRPr="0064751E">
        <w:rPr>
          <w:rFonts w:ascii="Times New Roman" w:eastAsia="Times New Roman" w:hAnsi="Times New Roman" w:cs="Times New Roman"/>
          <w:sz w:val="24"/>
          <w:szCs w:val="24"/>
          <w:lang w:eastAsia="ar-SA"/>
        </w:rPr>
        <w:t xml:space="preserve"> в параметрите и с технически данни,  съгласно техническата спецификация на ВЪЗЛОЖИТЕЛЯ . </w:t>
      </w:r>
    </w:p>
    <w:p w:rsidR="0005521B" w:rsidRPr="0064751E" w:rsidRDefault="0005521B" w:rsidP="003D76B3">
      <w:pPr>
        <w:suppressAutoHyphens/>
        <w:spacing w:after="0" w:line="240" w:lineRule="auto"/>
        <w:ind w:firstLine="720"/>
        <w:jc w:val="both"/>
        <w:rPr>
          <w:rFonts w:ascii="Times New Roman" w:eastAsia="Times New Roman" w:hAnsi="Times New Roman" w:cs="Times New Roman"/>
          <w:sz w:val="24"/>
          <w:szCs w:val="24"/>
          <w:lang w:eastAsia="ar-SA"/>
        </w:rPr>
      </w:pPr>
      <w:r w:rsidRPr="0064751E">
        <w:rPr>
          <w:rFonts w:ascii="Times New Roman" w:eastAsia="Times New Roman" w:hAnsi="Times New Roman" w:cs="Times New Roman"/>
          <w:sz w:val="24"/>
          <w:szCs w:val="24"/>
          <w:lang w:eastAsia="ar-SA"/>
        </w:rPr>
        <w:t xml:space="preserve"> 2.  да осигури за своя сметка </w:t>
      </w:r>
      <w:r w:rsidR="0018660B">
        <w:rPr>
          <w:rFonts w:ascii="Times New Roman" w:eastAsia="Times New Roman" w:hAnsi="Times New Roman" w:cs="Times New Roman"/>
          <w:sz w:val="24"/>
          <w:szCs w:val="24"/>
          <w:lang w:eastAsia="ar-SA"/>
        </w:rPr>
        <w:t xml:space="preserve">, </w:t>
      </w:r>
      <w:r w:rsidRPr="0064751E">
        <w:rPr>
          <w:rFonts w:ascii="Times New Roman" w:eastAsia="Times New Roman" w:hAnsi="Times New Roman" w:cs="Times New Roman"/>
          <w:sz w:val="24"/>
          <w:szCs w:val="24"/>
          <w:lang w:eastAsia="ar-SA"/>
        </w:rPr>
        <w:t>изработката</w:t>
      </w:r>
      <w:r w:rsidR="003D76B3" w:rsidRPr="0064751E">
        <w:rPr>
          <w:rFonts w:ascii="Times New Roman" w:eastAsia="Times New Roman" w:hAnsi="Times New Roman" w:cs="Times New Roman"/>
          <w:sz w:val="24"/>
          <w:szCs w:val="24"/>
          <w:lang w:eastAsia="ar-SA"/>
        </w:rPr>
        <w:t xml:space="preserve"> и доставката</w:t>
      </w:r>
      <w:r w:rsidR="0018660B">
        <w:rPr>
          <w:rFonts w:ascii="Times New Roman" w:eastAsia="Times New Roman" w:hAnsi="Times New Roman" w:cs="Times New Roman"/>
          <w:sz w:val="24"/>
          <w:szCs w:val="24"/>
          <w:lang w:eastAsia="ar-SA"/>
        </w:rPr>
        <w:t xml:space="preserve"> на стоката</w:t>
      </w:r>
      <w:r w:rsidR="003D76B3" w:rsidRPr="0064751E">
        <w:rPr>
          <w:rFonts w:ascii="Times New Roman" w:eastAsia="Times New Roman" w:hAnsi="Times New Roman" w:cs="Times New Roman"/>
          <w:sz w:val="24"/>
          <w:szCs w:val="24"/>
          <w:lang w:eastAsia="ar-SA"/>
        </w:rPr>
        <w:t xml:space="preserve"> на адреса по чл. 5, в   уговорения срок по чл.4</w:t>
      </w:r>
      <w:r w:rsidRPr="0064751E">
        <w:rPr>
          <w:rFonts w:ascii="Times New Roman" w:eastAsia="Times New Roman" w:hAnsi="Times New Roman" w:cs="Times New Roman"/>
          <w:sz w:val="24"/>
          <w:szCs w:val="24"/>
          <w:lang w:eastAsia="ar-SA"/>
        </w:rPr>
        <w:t xml:space="preserve"> от настоящия договор;</w:t>
      </w:r>
    </w:p>
    <w:p w:rsidR="0005521B" w:rsidRPr="0064751E" w:rsidRDefault="0005521B" w:rsidP="00BE4267">
      <w:pPr>
        <w:numPr>
          <w:ilvl w:val="0"/>
          <w:numId w:val="56"/>
        </w:numPr>
        <w:suppressAutoHyphens/>
        <w:spacing w:after="0" w:line="240" w:lineRule="auto"/>
        <w:ind w:left="0" w:firstLine="720"/>
        <w:jc w:val="both"/>
        <w:rPr>
          <w:rFonts w:ascii="Times New Roman" w:eastAsia="Times New Roman" w:hAnsi="Times New Roman" w:cs="Times New Roman"/>
          <w:sz w:val="24"/>
          <w:szCs w:val="24"/>
          <w:lang w:eastAsia="ar-SA"/>
        </w:rPr>
      </w:pPr>
      <w:r w:rsidRPr="0064751E">
        <w:rPr>
          <w:rFonts w:ascii="Times New Roman" w:eastAsia="Times New Roman" w:hAnsi="Times New Roman" w:cs="Times New Roman"/>
          <w:sz w:val="24"/>
          <w:szCs w:val="24"/>
          <w:lang w:eastAsia="ar-SA"/>
        </w:rPr>
        <w:t xml:space="preserve">да прехвърли правото на собственост върху доставената и приета стока предмет на този договор на </w:t>
      </w:r>
      <w:r w:rsidRPr="0064751E">
        <w:rPr>
          <w:rFonts w:ascii="Times New Roman" w:eastAsia="Times New Roman" w:hAnsi="Times New Roman" w:cs="Times New Roman"/>
          <w:caps/>
          <w:sz w:val="24"/>
          <w:szCs w:val="24"/>
          <w:lang w:eastAsia="ar-SA"/>
        </w:rPr>
        <w:t>Възложителя</w:t>
      </w:r>
      <w:r w:rsidRPr="0064751E">
        <w:rPr>
          <w:rFonts w:ascii="Times New Roman" w:eastAsia="Times New Roman" w:hAnsi="Times New Roman" w:cs="Times New Roman"/>
          <w:sz w:val="24"/>
          <w:szCs w:val="24"/>
          <w:lang w:eastAsia="ar-SA"/>
        </w:rPr>
        <w:t>, след заплащане на дължимата цена.</w:t>
      </w:r>
    </w:p>
    <w:p w:rsidR="0005521B" w:rsidRPr="0064751E" w:rsidRDefault="0005521B" w:rsidP="0005521B">
      <w:pPr>
        <w:suppressAutoHyphens/>
        <w:spacing w:after="0" w:line="240" w:lineRule="auto"/>
        <w:ind w:firstLine="720"/>
        <w:jc w:val="both"/>
        <w:rPr>
          <w:rFonts w:ascii="Times New Roman" w:eastAsia="Times New Roman" w:hAnsi="Times New Roman" w:cs="Times New Roman"/>
          <w:sz w:val="24"/>
          <w:szCs w:val="24"/>
          <w:lang w:eastAsia="ar-SA"/>
        </w:rPr>
      </w:pPr>
      <w:r w:rsidRPr="0064751E">
        <w:rPr>
          <w:rFonts w:ascii="Times New Roman" w:eastAsia="Times New Roman" w:hAnsi="Times New Roman" w:cs="Times New Roman"/>
          <w:sz w:val="24"/>
          <w:szCs w:val="24"/>
          <w:lang w:eastAsia="ar-SA"/>
        </w:rPr>
        <w:t xml:space="preserve">Чл. </w:t>
      </w:r>
      <w:r w:rsidR="003D76B3" w:rsidRPr="0064751E">
        <w:rPr>
          <w:rFonts w:ascii="Times New Roman" w:eastAsia="Times New Roman" w:hAnsi="Times New Roman" w:cs="Times New Roman"/>
          <w:sz w:val="24"/>
          <w:szCs w:val="24"/>
          <w:lang w:eastAsia="ar-SA"/>
        </w:rPr>
        <w:t>9</w:t>
      </w:r>
      <w:r w:rsidRPr="0064751E">
        <w:rPr>
          <w:rFonts w:ascii="Times New Roman" w:eastAsia="Times New Roman" w:hAnsi="Times New Roman" w:cs="Times New Roman"/>
          <w:sz w:val="24"/>
          <w:szCs w:val="24"/>
          <w:lang w:eastAsia="ar-SA"/>
        </w:rPr>
        <w:t xml:space="preserve">. (1) </w:t>
      </w:r>
      <w:r w:rsidRPr="0064751E">
        <w:rPr>
          <w:rFonts w:ascii="Times New Roman" w:eastAsia="Times New Roman" w:hAnsi="Times New Roman" w:cs="Times New Roman"/>
          <w:caps/>
          <w:sz w:val="24"/>
          <w:szCs w:val="24"/>
          <w:lang w:eastAsia="ar-SA"/>
        </w:rPr>
        <w:t>Изпълнителят</w:t>
      </w:r>
      <w:r w:rsidRPr="0064751E">
        <w:rPr>
          <w:rFonts w:ascii="Times New Roman" w:eastAsia="Times New Roman" w:hAnsi="Times New Roman" w:cs="Times New Roman"/>
          <w:sz w:val="24"/>
          <w:szCs w:val="24"/>
          <w:lang w:eastAsia="ar-SA"/>
        </w:rPr>
        <w:t xml:space="preserve"> гарантира, че изработената и доставена стока съответства на изискванията на Възложителя</w:t>
      </w:r>
      <w:r w:rsidR="009C16B7">
        <w:rPr>
          <w:rFonts w:ascii="Times New Roman" w:eastAsia="Times New Roman" w:hAnsi="Times New Roman" w:cs="Times New Roman"/>
          <w:sz w:val="24"/>
          <w:szCs w:val="24"/>
          <w:lang w:eastAsia="ar-SA"/>
        </w:rPr>
        <w:t>, одобрените проекти</w:t>
      </w:r>
      <w:r w:rsidRPr="0064751E">
        <w:rPr>
          <w:rFonts w:ascii="Times New Roman" w:eastAsia="Times New Roman" w:hAnsi="Times New Roman" w:cs="Times New Roman"/>
          <w:sz w:val="24"/>
          <w:szCs w:val="24"/>
          <w:lang w:eastAsia="ar-SA"/>
        </w:rPr>
        <w:t xml:space="preserve"> и  офертата.</w:t>
      </w:r>
    </w:p>
    <w:p w:rsidR="0005521B" w:rsidRPr="0064751E" w:rsidRDefault="0005521B" w:rsidP="0005521B">
      <w:pPr>
        <w:suppressAutoHyphens/>
        <w:spacing w:after="0" w:line="240" w:lineRule="auto"/>
        <w:ind w:firstLine="1260"/>
        <w:jc w:val="both"/>
        <w:rPr>
          <w:rFonts w:ascii="Times New Roman" w:eastAsia="Times New Roman" w:hAnsi="Times New Roman" w:cs="Times New Roman"/>
          <w:sz w:val="24"/>
          <w:szCs w:val="24"/>
          <w:lang w:eastAsia="ar-SA"/>
        </w:rPr>
      </w:pPr>
      <w:r w:rsidRPr="0064751E">
        <w:rPr>
          <w:rFonts w:ascii="Times New Roman" w:eastAsia="Times New Roman" w:hAnsi="Times New Roman" w:cs="Times New Roman"/>
          <w:sz w:val="24"/>
          <w:szCs w:val="24"/>
          <w:lang w:eastAsia="ar-SA"/>
        </w:rPr>
        <w:t xml:space="preserve">(2) В случай, че изработената и доставена стока или част от нея не съответства на </w:t>
      </w:r>
      <w:r w:rsidR="00FA476C">
        <w:rPr>
          <w:rFonts w:ascii="Times New Roman" w:eastAsia="Times New Roman" w:hAnsi="Times New Roman" w:cs="Times New Roman"/>
          <w:sz w:val="24"/>
          <w:szCs w:val="24"/>
          <w:lang w:eastAsia="ar-SA"/>
        </w:rPr>
        <w:t xml:space="preserve">одобрените проекти и </w:t>
      </w:r>
      <w:r w:rsidRPr="0064751E">
        <w:rPr>
          <w:rFonts w:ascii="Times New Roman" w:eastAsia="Times New Roman" w:hAnsi="Times New Roman" w:cs="Times New Roman"/>
          <w:sz w:val="24"/>
          <w:szCs w:val="24"/>
          <w:lang w:eastAsia="ar-SA"/>
        </w:rPr>
        <w:t xml:space="preserve">офертата на ИЗПЪЛНИТЕЛЯ, в срок </w:t>
      </w:r>
      <w:r w:rsidR="00747EAE">
        <w:rPr>
          <w:rFonts w:ascii="Times New Roman" w:eastAsia="Times New Roman" w:hAnsi="Times New Roman" w:cs="Times New Roman"/>
          <w:sz w:val="24"/>
          <w:szCs w:val="24"/>
          <w:lang w:eastAsia="ar-SA"/>
        </w:rPr>
        <w:t>3</w:t>
      </w:r>
      <w:r w:rsidRPr="0064751E">
        <w:rPr>
          <w:rFonts w:ascii="Times New Roman" w:eastAsia="Times New Roman" w:hAnsi="Times New Roman" w:cs="Times New Roman"/>
          <w:sz w:val="24"/>
          <w:szCs w:val="24"/>
          <w:lang w:eastAsia="ar-SA"/>
        </w:rPr>
        <w:t xml:space="preserve"> дни от полу</w:t>
      </w:r>
      <w:r w:rsidR="003D76B3" w:rsidRPr="0064751E">
        <w:rPr>
          <w:rFonts w:ascii="Times New Roman" w:eastAsia="Times New Roman" w:hAnsi="Times New Roman" w:cs="Times New Roman"/>
          <w:sz w:val="24"/>
          <w:szCs w:val="24"/>
          <w:lang w:eastAsia="ar-SA"/>
        </w:rPr>
        <w:t>чаване на уведомлението по чл. 7</w:t>
      </w:r>
      <w:r w:rsidRPr="0064751E">
        <w:rPr>
          <w:rFonts w:ascii="Times New Roman" w:eastAsia="Times New Roman" w:hAnsi="Times New Roman" w:cs="Times New Roman"/>
          <w:sz w:val="24"/>
          <w:szCs w:val="24"/>
          <w:lang w:eastAsia="ar-SA"/>
        </w:rPr>
        <w:t xml:space="preserve">, т. 2, </w:t>
      </w:r>
      <w:r w:rsidRPr="0064751E">
        <w:rPr>
          <w:rFonts w:ascii="Times New Roman" w:eastAsia="Times New Roman" w:hAnsi="Times New Roman" w:cs="Times New Roman"/>
          <w:caps/>
          <w:sz w:val="24"/>
          <w:szCs w:val="24"/>
          <w:lang w:eastAsia="ar-SA"/>
        </w:rPr>
        <w:t>Изпълнителят</w:t>
      </w:r>
      <w:r w:rsidRPr="0064751E">
        <w:rPr>
          <w:rFonts w:ascii="Times New Roman" w:eastAsia="Times New Roman" w:hAnsi="Times New Roman" w:cs="Times New Roman"/>
          <w:sz w:val="24"/>
          <w:szCs w:val="24"/>
          <w:lang w:eastAsia="ar-SA"/>
        </w:rPr>
        <w:t xml:space="preserve"> е длъжен да я замени с такава отговаряща на уговорените изисквания.</w:t>
      </w:r>
    </w:p>
    <w:p w:rsidR="0005521B" w:rsidRPr="0064751E" w:rsidRDefault="0005521B" w:rsidP="0005521B">
      <w:pPr>
        <w:suppressAutoHyphens/>
        <w:spacing w:after="0" w:line="240" w:lineRule="auto"/>
        <w:ind w:firstLine="720"/>
        <w:jc w:val="both"/>
        <w:rPr>
          <w:rFonts w:ascii="Times New Roman" w:eastAsia="Times New Roman" w:hAnsi="Times New Roman" w:cs="Times New Roman"/>
          <w:sz w:val="24"/>
          <w:szCs w:val="24"/>
          <w:lang w:eastAsia="ar-SA"/>
        </w:rPr>
      </w:pPr>
      <w:r w:rsidRPr="0064751E">
        <w:rPr>
          <w:rFonts w:ascii="Times New Roman" w:eastAsia="Times New Roman" w:hAnsi="Times New Roman" w:cs="Times New Roman"/>
          <w:sz w:val="24"/>
          <w:szCs w:val="24"/>
          <w:lang w:eastAsia="ar-SA"/>
        </w:rPr>
        <w:t>Чл. 1</w:t>
      </w:r>
      <w:r w:rsidR="003D76B3" w:rsidRPr="0064751E">
        <w:rPr>
          <w:rFonts w:ascii="Times New Roman" w:eastAsia="Times New Roman" w:hAnsi="Times New Roman" w:cs="Times New Roman"/>
          <w:sz w:val="24"/>
          <w:szCs w:val="24"/>
          <w:lang w:eastAsia="ar-SA"/>
        </w:rPr>
        <w:t>0</w:t>
      </w:r>
      <w:r w:rsidRPr="0064751E">
        <w:rPr>
          <w:rFonts w:ascii="Times New Roman" w:eastAsia="Times New Roman" w:hAnsi="Times New Roman" w:cs="Times New Roman"/>
          <w:sz w:val="24"/>
          <w:szCs w:val="24"/>
          <w:lang w:eastAsia="ar-SA"/>
        </w:rPr>
        <w:t xml:space="preserve">. </w:t>
      </w:r>
      <w:r w:rsidRPr="0064751E">
        <w:rPr>
          <w:rFonts w:ascii="Times New Roman" w:eastAsia="Times New Roman" w:hAnsi="Times New Roman" w:cs="Times New Roman"/>
          <w:caps/>
          <w:sz w:val="24"/>
          <w:szCs w:val="24"/>
          <w:lang w:eastAsia="ar-SA"/>
        </w:rPr>
        <w:t>Изпълнителят</w:t>
      </w:r>
      <w:r w:rsidRPr="0064751E">
        <w:rPr>
          <w:rFonts w:ascii="Times New Roman" w:eastAsia="Times New Roman" w:hAnsi="Times New Roman" w:cs="Times New Roman"/>
          <w:sz w:val="24"/>
          <w:szCs w:val="24"/>
          <w:lang w:eastAsia="ar-SA"/>
        </w:rPr>
        <w:t xml:space="preserve"> има право при точно изпълнение на задълженията си по този договор да получи уговорената цена в установения срок.</w:t>
      </w:r>
    </w:p>
    <w:p w:rsidR="0005521B" w:rsidRPr="0064751E" w:rsidRDefault="0005521B" w:rsidP="0005521B">
      <w:pPr>
        <w:suppressAutoHyphens/>
        <w:spacing w:after="0" w:line="240" w:lineRule="auto"/>
        <w:ind w:firstLine="720"/>
        <w:jc w:val="both"/>
        <w:rPr>
          <w:rFonts w:ascii="Times New Roman" w:eastAsia="Times New Roman" w:hAnsi="Times New Roman" w:cs="Times New Roman"/>
          <w:sz w:val="24"/>
          <w:szCs w:val="24"/>
          <w:lang w:eastAsia="ar-SA"/>
        </w:rPr>
      </w:pPr>
      <w:r w:rsidRPr="0064751E">
        <w:rPr>
          <w:rFonts w:ascii="Times New Roman" w:eastAsia="Times New Roman" w:hAnsi="Times New Roman" w:cs="Times New Roman"/>
          <w:sz w:val="24"/>
          <w:szCs w:val="24"/>
          <w:lang w:eastAsia="ar-SA"/>
        </w:rPr>
        <w:t>Чл. 1</w:t>
      </w:r>
      <w:r w:rsidR="003D76B3" w:rsidRPr="0064751E">
        <w:rPr>
          <w:rFonts w:ascii="Times New Roman" w:eastAsia="Times New Roman" w:hAnsi="Times New Roman" w:cs="Times New Roman"/>
          <w:sz w:val="24"/>
          <w:szCs w:val="24"/>
          <w:lang w:eastAsia="ar-SA"/>
        </w:rPr>
        <w:t>1</w:t>
      </w:r>
      <w:r w:rsidRPr="0064751E">
        <w:rPr>
          <w:rFonts w:ascii="Times New Roman" w:eastAsia="Times New Roman" w:hAnsi="Times New Roman" w:cs="Times New Roman"/>
          <w:sz w:val="24"/>
          <w:szCs w:val="24"/>
          <w:lang w:eastAsia="ar-SA"/>
        </w:rPr>
        <w:t>. Страните си оказват взаимно сътрудничество при изпълнение на поетите задължения.</w:t>
      </w:r>
    </w:p>
    <w:p w:rsidR="0005521B" w:rsidRPr="0064751E" w:rsidRDefault="0005521B" w:rsidP="0005521B">
      <w:pPr>
        <w:suppressAutoHyphens/>
        <w:spacing w:after="0" w:line="240" w:lineRule="auto"/>
        <w:ind w:left="1440"/>
        <w:jc w:val="both"/>
        <w:rPr>
          <w:rFonts w:ascii="Times New Roman" w:eastAsia="Times New Roman" w:hAnsi="Times New Roman" w:cs="Times New Roman"/>
          <w:sz w:val="24"/>
          <w:szCs w:val="24"/>
          <w:lang w:eastAsia="ar-SA"/>
        </w:rPr>
      </w:pPr>
    </w:p>
    <w:p w:rsidR="0005521B" w:rsidRPr="0064751E" w:rsidRDefault="0005521B" w:rsidP="0005521B">
      <w:pPr>
        <w:suppressAutoHyphens/>
        <w:spacing w:after="0" w:line="240" w:lineRule="auto"/>
        <w:jc w:val="center"/>
        <w:rPr>
          <w:rFonts w:ascii="Times New Roman" w:eastAsia="Times New Roman" w:hAnsi="Times New Roman" w:cs="Times New Roman"/>
          <w:sz w:val="24"/>
          <w:szCs w:val="24"/>
          <w:lang w:eastAsia="ar-SA"/>
        </w:rPr>
      </w:pPr>
      <w:r w:rsidRPr="0064751E">
        <w:rPr>
          <w:rFonts w:ascii="Times New Roman" w:eastAsia="Times New Roman" w:hAnsi="Times New Roman" w:cs="Times New Roman"/>
          <w:sz w:val="24"/>
          <w:szCs w:val="24"/>
          <w:lang w:eastAsia="ar-SA"/>
        </w:rPr>
        <w:lastRenderedPageBreak/>
        <w:t>VІ. ПРИЕМАНЕ</w:t>
      </w:r>
    </w:p>
    <w:p w:rsidR="0005521B" w:rsidRPr="0064751E" w:rsidRDefault="0005521B" w:rsidP="0005521B">
      <w:pPr>
        <w:suppressAutoHyphens/>
        <w:spacing w:after="0" w:line="240" w:lineRule="auto"/>
        <w:ind w:firstLine="720"/>
        <w:jc w:val="both"/>
        <w:rPr>
          <w:rFonts w:ascii="Times New Roman" w:eastAsia="Times New Roman" w:hAnsi="Times New Roman" w:cs="Times New Roman"/>
          <w:sz w:val="24"/>
          <w:szCs w:val="24"/>
          <w:lang w:eastAsia="ar-SA"/>
        </w:rPr>
      </w:pPr>
      <w:r w:rsidRPr="0064751E">
        <w:rPr>
          <w:rFonts w:ascii="Times New Roman" w:eastAsia="Times New Roman" w:hAnsi="Times New Roman" w:cs="Times New Roman"/>
          <w:sz w:val="24"/>
          <w:szCs w:val="24"/>
          <w:lang w:eastAsia="ar-SA"/>
        </w:rPr>
        <w:t>Чл. 1</w:t>
      </w:r>
      <w:r w:rsidR="003D76B3" w:rsidRPr="0064751E">
        <w:rPr>
          <w:rFonts w:ascii="Times New Roman" w:eastAsia="Times New Roman" w:hAnsi="Times New Roman" w:cs="Times New Roman"/>
          <w:sz w:val="24"/>
          <w:szCs w:val="24"/>
          <w:lang w:eastAsia="ar-SA"/>
        </w:rPr>
        <w:t>2</w:t>
      </w:r>
      <w:r w:rsidRPr="0064751E">
        <w:rPr>
          <w:rFonts w:ascii="Times New Roman" w:eastAsia="Times New Roman" w:hAnsi="Times New Roman" w:cs="Times New Roman"/>
          <w:sz w:val="24"/>
          <w:szCs w:val="24"/>
          <w:lang w:eastAsia="ar-SA"/>
        </w:rPr>
        <w:t xml:space="preserve">. Изработената и доставена стока  ще бъде приета от определени от </w:t>
      </w:r>
      <w:r w:rsidRPr="0064751E">
        <w:rPr>
          <w:rFonts w:ascii="Times New Roman" w:eastAsia="Times New Roman" w:hAnsi="Times New Roman" w:cs="Times New Roman"/>
          <w:caps/>
          <w:sz w:val="24"/>
          <w:szCs w:val="24"/>
          <w:lang w:eastAsia="ar-SA"/>
        </w:rPr>
        <w:t>Възложителя</w:t>
      </w:r>
      <w:r w:rsidRPr="0064751E">
        <w:rPr>
          <w:rFonts w:ascii="Times New Roman" w:eastAsia="Times New Roman" w:hAnsi="Times New Roman" w:cs="Times New Roman"/>
          <w:sz w:val="24"/>
          <w:szCs w:val="24"/>
          <w:lang w:eastAsia="ar-SA"/>
        </w:rPr>
        <w:t xml:space="preserve"> длъжностни лица.</w:t>
      </w:r>
    </w:p>
    <w:p w:rsidR="0005521B" w:rsidRPr="0064751E" w:rsidRDefault="0005521B" w:rsidP="0005521B">
      <w:pPr>
        <w:suppressAutoHyphens/>
        <w:spacing w:after="0" w:line="240" w:lineRule="auto"/>
        <w:ind w:firstLine="720"/>
        <w:jc w:val="both"/>
        <w:rPr>
          <w:rFonts w:ascii="Times New Roman" w:eastAsia="Times New Roman" w:hAnsi="Times New Roman" w:cs="Times New Roman"/>
          <w:sz w:val="24"/>
          <w:szCs w:val="24"/>
          <w:lang w:eastAsia="ar-SA"/>
        </w:rPr>
      </w:pPr>
      <w:r w:rsidRPr="0064751E">
        <w:rPr>
          <w:rFonts w:ascii="Times New Roman" w:eastAsia="Times New Roman" w:hAnsi="Times New Roman" w:cs="Times New Roman"/>
          <w:sz w:val="24"/>
          <w:szCs w:val="24"/>
          <w:lang w:eastAsia="ar-SA"/>
        </w:rPr>
        <w:t>Чл. 1</w:t>
      </w:r>
      <w:r w:rsidR="003D76B3" w:rsidRPr="0064751E">
        <w:rPr>
          <w:rFonts w:ascii="Times New Roman" w:eastAsia="Times New Roman" w:hAnsi="Times New Roman" w:cs="Times New Roman"/>
          <w:sz w:val="24"/>
          <w:szCs w:val="24"/>
          <w:lang w:eastAsia="ar-SA"/>
        </w:rPr>
        <w:t>3</w:t>
      </w:r>
      <w:r w:rsidRPr="0064751E">
        <w:rPr>
          <w:rFonts w:ascii="Times New Roman" w:eastAsia="Times New Roman" w:hAnsi="Times New Roman" w:cs="Times New Roman"/>
          <w:sz w:val="24"/>
          <w:szCs w:val="24"/>
          <w:lang w:eastAsia="ar-SA"/>
        </w:rPr>
        <w:t xml:space="preserve">. Приемането на възложеното по чл. 1 от договора се извършва според условията за изпълнение на поръчката на адреса по чл. </w:t>
      </w:r>
      <w:r w:rsidR="003D76B3" w:rsidRPr="0064751E">
        <w:rPr>
          <w:rFonts w:ascii="Times New Roman" w:eastAsia="Times New Roman" w:hAnsi="Times New Roman" w:cs="Times New Roman"/>
          <w:sz w:val="24"/>
          <w:szCs w:val="24"/>
          <w:lang w:eastAsia="ar-SA"/>
        </w:rPr>
        <w:t>5</w:t>
      </w:r>
      <w:r w:rsidRPr="0064751E">
        <w:rPr>
          <w:rFonts w:ascii="Times New Roman" w:eastAsia="Times New Roman" w:hAnsi="Times New Roman" w:cs="Times New Roman"/>
          <w:sz w:val="24"/>
          <w:szCs w:val="24"/>
          <w:lang w:eastAsia="ar-SA"/>
        </w:rPr>
        <w:t>, с приемателно - предавателен протокол, подписан от страните по настоящия договор.</w:t>
      </w:r>
    </w:p>
    <w:p w:rsidR="0005521B" w:rsidRPr="0064751E" w:rsidRDefault="0005521B" w:rsidP="0005521B">
      <w:pPr>
        <w:suppressAutoHyphens/>
        <w:spacing w:after="0" w:line="240" w:lineRule="auto"/>
        <w:ind w:firstLine="720"/>
        <w:jc w:val="both"/>
        <w:rPr>
          <w:rFonts w:ascii="Times New Roman" w:eastAsia="Times New Roman" w:hAnsi="Times New Roman" w:cs="Times New Roman"/>
          <w:sz w:val="24"/>
          <w:szCs w:val="24"/>
          <w:lang w:eastAsia="ar-SA"/>
        </w:rPr>
      </w:pPr>
      <w:r w:rsidRPr="0064751E">
        <w:rPr>
          <w:rFonts w:ascii="Times New Roman" w:eastAsia="Times New Roman" w:hAnsi="Times New Roman" w:cs="Times New Roman"/>
          <w:sz w:val="24"/>
          <w:szCs w:val="24"/>
          <w:lang w:eastAsia="ar-SA"/>
        </w:rPr>
        <w:t>Чл. 1</w:t>
      </w:r>
      <w:r w:rsidR="003D76B3" w:rsidRPr="0064751E">
        <w:rPr>
          <w:rFonts w:ascii="Times New Roman" w:eastAsia="Times New Roman" w:hAnsi="Times New Roman" w:cs="Times New Roman"/>
          <w:sz w:val="24"/>
          <w:szCs w:val="24"/>
          <w:lang w:eastAsia="ar-SA"/>
        </w:rPr>
        <w:t>4</w:t>
      </w:r>
      <w:r w:rsidRPr="0064751E">
        <w:rPr>
          <w:rFonts w:ascii="Times New Roman" w:eastAsia="Times New Roman" w:hAnsi="Times New Roman" w:cs="Times New Roman"/>
          <w:sz w:val="24"/>
          <w:szCs w:val="24"/>
          <w:lang w:eastAsia="ar-SA"/>
        </w:rPr>
        <w:t xml:space="preserve">. При приемането, представител на </w:t>
      </w:r>
      <w:r w:rsidRPr="0064751E">
        <w:rPr>
          <w:rFonts w:ascii="Times New Roman" w:eastAsia="Times New Roman" w:hAnsi="Times New Roman" w:cs="Times New Roman"/>
          <w:caps/>
          <w:sz w:val="24"/>
          <w:szCs w:val="24"/>
          <w:lang w:eastAsia="ar-SA"/>
        </w:rPr>
        <w:t>Възложителя</w:t>
      </w:r>
      <w:r w:rsidRPr="0064751E">
        <w:rPr>
          <w:rFonts w:ascii="Times New Roman" w:eastAsia="Times New Roman" w:hAnsi="Times New Roman" w:cs="Times New Roman"/>
          <w:sz w:val="24"/>
          <w:szCs w:val="24"/>
          <w:lang w:eastAsia="ar-SA"/>
        </w:rPr>
        <w:t xml:space="preserve"> проверява количеството, външния вид и техническите характеристики на стоката в присъствие на упълномощен представител на </w:t>
      </w:r>
      <w:r w:rsidRPr="0064751E">
        <w:rPr>
          <w:rFonts w:ascii="Times New Roman" w:eastAsia="Times New Roman" w:hAnsi="Times New Roman" w:cs="Times New Roman"/>
          <w:caps/>
          <w:sz w:val="24"/>
          <w:szCs w:val="24"/>
          <w:lang w:eastAsia="ar-SA"/>
        </w:rPr>
        <w:t>Изпълнителя</w:t>
      </w:r>
      <w:r w:rsidRPr="0064751E">
        <w:rPr>
          <w:rFonts w:ascii="Times New Roman" w:eastAsia="Times New Roman" w:hAnsi="Times New Roman" w:cs="Times New Roman"/>
          <w:sz w:val="24"/>
          <w:szCs w:val="24"/>
          <w:lang w:eastAsia="ar-SA"/>
        </w:rPr>
        <w:t xml:space="preserve">. </w:t>
      </w:r>
    </w:p>
    <w:p w:rsidR="0005521B" w:rsidRPr="0064751E" w:rsidRDefault="0005521B" w:rsidP="0005521B">
      <w:pPr>
        <w:suppressAutoHyphens/>
        <w:spacing w:after="0" w:line="240" w:lineRule="auto"/>
        <w:ind w:firstLine="720"/>
        <w:jc w:val="both"/>
        <w:rPr>
          <w:rFonts w:ascii="Times New Roman" w:eastAsia="Times New Roman" w:hAnsi="Times New Roman" w:cs="Times New Roman"/>
          <w:sz w:val="24"/>
          <w:szCs w:val="24"/>
          <w:lang w:eastAsia="ar-SA"/>
        </w:rPr>
      </w:pPr>
      <w:r w:rsidRPr="0064751E">
        <w:rPr>
          <w:rFonts w:ascii="Times New Roman" w:eastAsia="Times New Roman" w:hAnsi="Times New Roman" w:cs="Times New Roman"/>
          <w:sz w:val="24"/>
          <w:szCs w:val="24"/>
          <w:lang w:eastAsia="ar-SA"/>
        </w:rPr>
        <w:t>Чл. 1</w:t>
      </w:r>
      <w:r w:rsidR="003D76B3" w:rsidRPr="0064751E">
        <w:rPr>
          <w:rFonts w:ascii="Times New Roman" w:eastAsia="Times New Roman" w:hAnsi="Times New Roman" w:cs="Times New Roman"/>
          <w:sz w:val="24"/>
          <w:szCs w:val="24"/>
          <w:lang w:eastAsia="ar-SA"/>
        </w:rPr>
        <w:t>5</w:t>
      </w:r>
      <w:r w:rsidRPr="0064751E">
        <w:rPr>
          <w:rFonts w:ascii="Times New Roman" w:eastAsia="Times New Roman" w:hAnsi="Times New Roman" w:cs="Times New Roman"/>
          <w:sz w:val="24"/>
          <w:szCs w:val="24"/>
          <w:lang w:eastAsia="ar-SA"/>
        </w:rPr>
        <w:t xml:space="preserve">. Рискът от погиване или повреждане на стоката, предмет на този договор, преминава върху </w:t>
      </w:r>
      <w:r w:rsidRPr="0064751E">
        <w:rPr>
          <w:rFonts w:ascii="Times New Roman" w:eastAsia="Times New Roman" w:hAnsi="Times New Roman" w:cs="Times New Roman"/>
          <w:caps/>
          <w:sz w:val="24"/>
          <w:szCs w:val="24"/>
          <w:lang w:eastAsia="ar-SA"/>
        </w:rPr>
        <w:t>Възложителя</w:t>
      </w:r>
      <w:r w:rsidRPr="0064751E">
        <w:rPr>
          <w:rFonts w:ascii="Times New Roman" w:eastAsia="Times New Roman" w:hAnsi="Times New Roman" w:cs="Times New Roman"/>
          <w:sz w:val="24"/>
          <w:szCs w:val="24"/>
          <w:lang w:eastAsia="ar-SA"/>
        </w:rPr>
        <w:t xml:space="preserve">  от момента на предаването на определеното в договора място на изпълнение, установено с подписването на приемателно-предавателния протокол.</w:t>
      </w:r>
    </w:p>
    <w:p w:rsidR="0005521B" w:rsidRPr="0064751E" w:rsidRDefault="0005521B" w:rsidP="0005521B">
      <w:pPr>
        <w:suppressAutoHyphens/>
        <w:spacing w:after="0" w:line="240" w:lineRule="auto"/>
        <w:ind w:firstLine="720"/>
        <w:jc w:val="both"/>
        <w:rPr>
          <w:rFonts w:ascii="Times New Roman" w:eastAsia="Times New Roman" w:hAnsi="Times New Roman" w:cs="Times New Roman"/>
          <w:sz w:val="24"/>
          <w:szCs w:val="24"/>
          <w:lang w:eastAsia="ar-SA"/>
        </w:rPr>
      </w:pPr>
    </w:p>
    <w:p w:rsidR="00743B41" w:rsidRDefault="0005521B" w:rsidP="0005521B">
      <w:pPr>
        <w:suppressAutoHyphens/>
        <w:spacing w:after="0" w:line="240" w:lineRule="auto"/>
        <w:ind w:firstLine="720"/>
        <w:jc w:val="center"/>
        <w:rPr>
          <w:rFonts w:ascii="Times New Roman" w:eastAsia="Times New Roman" w:hAnsi="Times New Roman" w:cs="Times New Roman"/>
          <w:sz w:val="24"/>
          <w:szCs w:val="24"/>
          <w:lang w:eastAsia="ar-SA"/>
        </w:rPr>
      </w:pPr>
      <w:r w:rsidRPr="0064751E">
        <w:rPr>
          <w:rFonts w:ascii="Times New Roman" w:eastAsia="Times New Roman" w:hAnsi="Times New Roman" w:cs="Times New Roman"/>
          <w:sz w:val="24"/>
          <w:szCs w:val="24"/>
          <w:lang w:val="en-US" w:eastAsia="ar-SA"/>
        </w:rPr>
        <w:t>VII</w:t>
      </w:r>
      <w:r w:rsidRPr="0064751E">
        <w:rPr>
          <w:rFonts w:ascii="Times New Roman" w:eastAsia="Times New Roman" w:hAnsi="Times New Roman" w:cs="Times New Roman"/>
          <w:sz w:val="24"/>
          <w:szCs w:val="24"/>
          <w:lang w:eastAsia="ar-SA"/>
        </w:rPr>
        <w:t>.</w:t>
      </w:r>
      <w:r w:rsidR="00743B41">
        <w:rPr>
          <w:rFonts w:ascii="Times New Roman" w:eastAsia="Times New Roman" w:hAnsi="Times New Roman" w:cs="Times New Roman"/>
          <w:sz w:val="24"/>
          <w:szCs w:val="24"/>
          <w:lang w:eastAsia="ar-SA"/>
        </w:rPr>
        <w:t>ГАРАНЦИИ</w:t>
      </w:r>
    </w:p>
    <w:p w:rsidR="00743B41" w:rsidRPr="00275EC6" w:rsidRDefault="00FD716A" w:rsidP="00743B41">
      <w:pPr>
        <w:widowControl w:val="0"/>
        <w:autoSpaceDE w:val="0"/>
        <w:autoSpaceDN w:val="0"/>
        <w:adjustRightInd w:val="0"/>
        <w:spacing w:after="0" w:line="240" w:lineRule="auto"/>
        <w:ind w:firstLine="708"/>
        <w:jc w:val="both"/>
        <w:rPr>
          <w:rFonts w:ascii="Times New Roman Cyr" w:eastAsia="Times New Roman" w:hAnsi="Times New Roman Cyr" w:cs="Times New Roman"/>
          <w:sz w:val="24"/>
          <w:szCs w:val="24"/>
          <w:lang w:eastAsia="bg-BG"/>
        </w:rPr>
      </w:pPr>
      <w:r w:rsidRPr="0064751E">
        <w:rPr>
          <w:rFonts w:ascii="Times New Roman" w:eastAsia="Times New Roman" w:hAnsi="Times New Roman" w:cs="Times New Roman"/>
          <w:sz w:val="24"/>
          <w:szCs w:val="24"/>
          <w:lang w:eastAsia="ar-SA"/>
        </w:rPr>
        <w:t xml:space="preserve">Чл. </w:t>
      </w:r>
      <w:r>
        <w:rPr>
          <w:rFonts w:ascii="Times New Roman Cyr" w:eastAsia="Times New Roman" w:hAnsi="Times New Roman Cyr" w:cs="Times New Roman"/>
          <w:sz w:val="24"/>
          <w:szCs w:val="24"/>
          <w:lang w:val="ru-RU" w:eastAsia="bg-BG"/>
        </w:rPr>
        <w:t>16.</w:t>
      </w:r>
      <w:r w:rsidR="00743B41" w:rsidRPr="00275EC6">
        <w:rPr>
          <w:rFonts w:ascii="Times New Roman Cyr" w:eastAsia="Times New Roman" w:hAnsi="Times New Roman Cyr" w:cs="Times New Roman"/>
          <w:sz w:val="24"/>
          <w:szCs w:val="24"/>
          <w:lang w:val="ru-RU" w:eastAsia="bg-BG"/>
        </w:rPr>
        <w:t>(</w:t>
      </w:r>
      <w:r w:rsidR="00743B41" w:rsidRPr="00275EC6">
        <w:rPr>
          <w:rFonts w:ascii="Times New Roman Cyr" w:eastAsia="Times New Roman" w:hAnsi="Times New Roman Cyr" w:cs="Times New Roman"/>
          <w:sz w:val="24"/>
          <w:szCs w:val="24"/>
          <w:lang w:eastAsia="bg-BG"/>
        </w:rPr>
        <w:t>1</w:t>
      </w:r>
      <w:r w:rsidR="00743B41" w:rsidRPr="00275EC6">
        <w:rPr>
          <w:rFonts w:ascii="Times New Roman Cyr" w:eastAsia="Times New Roman" w:hAnsi="Times New Roman Cyr" w:cs="Times New Roman"/>
          <w:sz w:val="24"/>
          <w:szCs w:val="24"/>
          <w:lang w:val="ru-RU" w:eastAsia="bg-BG"/>
        </w:rPr>
        <w:t>)</w:t>
      </w:r>
      <w:r w:rsidR="00743B41" w:rsidRPr="00275EC6">
        <w:rPr>
          <w:rFonts w:ascii="Times New Roman Cyr" w:eastAsia="Times New Roman" w:hAnsi="Times New Roman Cyr" w:cs="Times New Roman"/>
          <w:sz w:val="24"/>
          <w:szCs w:val="24"/>
          <w:lang w:eastAsia="bg-BG"/>
        </w:rPr>
        <w:t xml:space="preserve"> За изпълнение на задълженията си по този договор ИЗПЪЛНИТЕЛЯТ учредява в полза на ВЪЗЛОЖИТЕЛЯ банкова гаранция или предоставя гаранция под формата на парична сума най-късно при сключване на договора в размер на 2 % от цената от този договор без ДДС.</w:t>
      </w:r>
    </w:p>
    <w:p w:rsidR="00743B41" w:rsidRPr="00275EC6" w:rsidRDefault="00743B41" w:rsidP="00743B41">
      <w:pPr>
        <w:widowControl w:val="0"/>
        <w:autoSpaceDE w:val="0"/>
        <w:autoSpaceDN w:val="0"/>
        <w:adjustRightInd w:val="0"/>
        <w:spacing w:after="0" w:line="240" w:lineRule="auto"/>
        <w:ind w:firstLine="708"/>
        <w:jc w:val="both"/>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sz w:val="24"/>
          <w:szCs w:val="24"/>
          <w:lang w:val="ru-RU" w:eastAsia="bg-BG"/>
        </w:rPr>
        <w:t>(2)</w:t>
      </w:r>
      <w:r w:rsidRPr="00275EC6">
        <w:rPr>
          <w:rFonts w:ascii="Times New Roman Cyr" w:eastAsia="Times New Roman" w:hAnsi="Times New Roman Cyr" w:cs="Times New Roman"/>
          <w:sz w:val="24"/>
          <w:szCs w:val="24"/>
          <w:lang w:eastAsia="bg-BG"/>
        </w:rPr>
        <w:t xml:space="preserve"> В случай, че ИЗПЪЛНИТЕЛЯТ избере да предостави гаранция под формата на парична сума, то сумата да бъде преведена по банковата сметка на ВЪЗЛОЖИТЕЛЯ:………………………………….</w:t>
      </w:r>
    </w:p>
    <w:p w:rsidR="00743B41" w:rsidRPr="00275EC6" w:rsidRDefault="00743B41" w:rsidP="00743B41">
      <w:pPr>
        <w:widowControl w:val="0"/>
        <w:autoSpaceDE w:val="0"/>
        <w:autoSpaceDN w:val="0"/>
        <w:adjustRightInd w:val="0"/>
        <w:spacing w:after="0" w:line="240" w:lineRule="auto"/>
        <w:jc w:val="both"/>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sz w:val="24"/>
          <w:szCs w:val="24"/>
          <w:lang w:val="ru-RU" w:eastAsia="bg-BG"/>
        </w:rPr>
        <w:t xml:space="preserve"> </w:t>
      </w:r>
      <w:r w:rsidRPr="00275EC6">
        <w:rPr>
          <w:rFonts w:ascii="Times New Roman Cyr" w:eastAsia="Times New Roman" w:hAnsi="Times New Roman Cyr" w:cs="Times New Roman"/>
          <w:sz w:val="24"/>
          <w:szCs w:val="24"/>
          <w:lang w:val="ru-RU" w:eastAsia="bg-BG"/>
        </w:rPr>
        <w:tab/>
        <w:t>(3) ВЪЗЛОЖИТЕЛЯТ</w:t>
      </w:r>
      <w:r w:rsidRPr="00275EC6">
        <w:rPr>
          <w:rFonts w:ascii="Times New Roman Cyr" w:eastAsia="Times New Roman" w:hAnsi="Times New Roman Cyr" w:cs="Times New Roman"/>
          <w:sz w:val="24"/>
          <w:szCs w:val="24"/>
          <w:lang w:eastAsia="bg-BG"/>
        </w:rPr>
        <w:t xml:space="preserve"> се задължава да възстанови на ИЗПЪЛНИТЕЛЯ сумата на гаранцията по ал. 2 в срок до 10 работни дни след </w:t>
      </w:r>
      <w:r>
        <w:rPr>
          <w:rFonts w:ascii="Times New Roman Cyr" w:eastAsia="Times New Roman" w:hAnsi="Times New Roman Cyr" w:cs="Times New Roman"/>
          <w:sz w:val="24"/>
          <w:szCs w:val="24"/>
          <w:lang w:eastAsia="bg-BG"/>
        </w:rPr>
        <w:t xml:space="preserve">приключване изпълнението на договора и </w:t>
      </w:r>
      <w:r w:rsidRPr="00275EC6">
        <w:rPr>
          <w:rFonts w:ascii="Times New Roman Cyr" w:eastAsia="Times New Roman" w:hAnsi="Times New Roman Cyr" w:cs="Times New Roman"/>
          <w:sz w:val="24"/>
          <w:szCs w:val="24"/>
          <w:lang w:eastAsia="bg-BG"/>
        </w:rPr>
        <w:t xml:space="preserve">писмено искане от страна на ИЗПЪЛНИТЕЛЯ. Гаранцията ще бъде възстановена по сметка, посочена от ИЗПЪЛНИТЕЛЯ. </w:t>
      </w:r>
    </w:p>
    <w:p w:rsidR="00743B41" w:rsidRPr="00275EC6" w:rsidRDefault="00743B41" w:rsidP="00743B41">
      <w:pPr>
        <w:widowControl w:val="0"/>
        <w:autoSpaceDE w:val="0"/>
        <w:autoSpaceDN w:val="0"/>
        <w:adjustRightInd w:val="0"/>
        <w:spacing w:after="0" w:line="240" w:lineRule="auto"/>
        <w:ind w:firstLine="708"/>
        <w:jc w:val="both"/>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sz w:val="24"/>
          <w:szCs w:val="24"/>
          <w:lang w:val="ru-RU" w:eastAsia="bg-BG"/>
        </w:rPr>
        <w:t xml:space="preserve">(4) В случай, че </w:t>
      </w:r>
      <w:r w:rsidRPr="00275EC6">
        <w:rPr>
          <w:rFonts w:ascii="Times New Roman Cyr" w:eastAsia="Times New Roman" w:hAnsi="Times New Roman Cyr" w:cs="Times New Roman"/>
          <w:sz w:val="24"/>
          <w:szCs w:val="24"/>
          <w:lang w:eastAsia="bg-BG"/>
        </w:rPr>
        <w:t xml:space="preserve">ИЗПЪЛНИТЕЛЯТ избере да предостави банкова гаранция, то тя трябва да бъде безусловна, неотменима и изискуема при първо писмено поискване, в което ВЪЗЛОЖИТЕЛЯТ заявява, че ИЗПЪЛНИТЕЛЯТ не е изпълнил задълженията си по този договор. </w:t>
      </w:r>
    </w:p>
    <w:p w:rsidR="00743B41" w:rsidRPr="00275EC6" w:rsidRDefault="00743B41" w:rsidP="00743B41">
      <w:pPr>
        <w:widowControl w:val="0"/>
        <w:autoSpaceDE w:val="0"/>
        <w:autoSpaceDN w:val="0"/>
        <w:adjustRightInd w:val="0"/>
        <w:spacing w:after="0" w:line="240" w:lineRule="auto"/>
        <w:ind w:firstLine="708"/>
        <w:jc w:val="both"/>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sz w:val="24"/>
          <w:szCs w:val="24"/>
          <w:lang w:eastAsia="bg-BG"/>
        </w:rPr>
        <w:t>(5) ВЪЗЛОЖИТЕЛЯТ не дължи лихви върху сумата по гаранцията.</w:t>
      </w:r>
    </w:p>
    <w:p w:rsidR="00743B41" w:rsidRPr="00275EC6" w:rsidRDefault="00743B41" w:rsidP="00743B41">
      <w:pPr>
        <w:widowControl w:val="0"/>
        <w:autoSpaceDE w:val="0"/>
        <w:autoSpaceDN w:val="0"/>
        <w:adjustRightInd w:val="0"/>
        <w:spacing w:after="0" w:line="240" w:lineRule="auto"/>
        <w:ind w:firstLine="708"/>
        <w:jc w:val="both"/>
        <w:rPr>
          <w:rFonts w:ascii="Times New Roman Cyr" w:eastAsia="Times New Roman" w:hAnsi="Times New Roman Cyr" w:cs="Times New Roman"/>
          <w:color w:val="000000"/>
          <w:sz w:val="24"/>
          <w:szCs w:val="24"/>
          <w:lang w:eastAsia="bg-BG"/>
        </w:rPr>
      </w:pPr>
      <w:r w:rsidRPr="00275EC6">
        <w:rPr>
          <w:rFonts w:ascii="Times New Roman Cyr" w:eastAsia="Times New Roman" w:hAnsi="Times New Roman Cyr" w:cs="Times New Roman"/>
          <w:sz w:val="24"/>
          <w:szCs w:val="24"/>
          <w:lang w:eastAsia="bg-BG"/>
        </w:rPr>
        <w:t xml:space="preserve">Чл. </w:t>
      </w:r>
      <w:r w:rsidR="00FD716A">
        <w:rPr>
          <w:rFonts w:ascii="Times New Roman Cyr" w:eastAsia="Times New Roman" w:hAnsi="Times New Roman Cyr" w:cs="Times New Roman"/>
          <w:sz w:val="24"/>
          <w:szCs w:val="24"/>
          <w:lang w:eastAsia="bg-BG"/>
        </w:rPr>
        <w:t>1</w:t>
      </w:r>
      <w:r w:rsidRPr="00275EC6">
        <w:rPr>
          <w:rFonts w:ascii="Times New Roman Cyr" w:eastAsia="Times New Roman" w:hAnsi="Times New Roman Cyr" w:cs="Times New Roman"/>
          <w:sz w:val="24"/>
          <w:szCs w:val="24"/>
          <w:lang w:eastAsia="bg-BG"/>
        </w:rPr>
        <w:t>7</w:t>
      </w:r>
      <w:r w:rsidR="00B82C8A">
        <w:rPr>
          <w:rFonts w:ascii="Times New Roman Cyr" w:eastAsia="Times New Roman" w:hAnsi="Times New Roman Cyr" w:cs="Times New Roman"/>
          <w:sz w:val="24"/>
          <w:szCs w:val="24"/>
          <w:lang w:eastAsia="bg-BG"/>
        </w:rPr>
        <w:t>.</w:t>
      </w:r>
      <w:r w:rsidRPr="00275EC6">
        <w:rPr>
          <w:rFonts w:ascii="Times New Roman Cyr" w:eastAsia="Times New Roman" w:hAnsi="Times New Roman Cyr" w:cs="Times New Roman"/>
          <w:sz w:val="24"/>
          <w:szCs w:val="24"/>
          <w:lang w:eastAsia="bg-BG"/>
        </w:rPr>
        <w:t xml:space="preserve"> (1) </w:t>
      </w:r>
      <w:r w:rsidRPr="00275EC6">
        <w:rPr>
          <w:rFonts w:ascii="Times New Roman Cyr" w:eastAsia="Times New Roman" w:hAnsi="Times New Roman Cyr" w:cs="Times New Roman"/>
          <w:color w:val="000000"/>
          <w:sz w:val="24"/>
          <w:szCs w:val="24"/>
          <w:lang w:eastAsia="bg-BG"/>
        </w:rPr>
        <w:t>ВЪЗЛОЖИТЕЛЯТ има право да се удовлетвори от гаранцията, независимо от формата, под която е представена, при неточно изпълнение на задължения по договора от страна на ИЗПЪЛНИТЕЛЯ, в това число:</w:t>
      </w:r>
    </w:p>
    <w:p w:rsidR="00743B41" w:rsidRPr="00275EC6" w:rsidRDefault="00743B41" w:rsidP="00743B41">
      <w:pPr>
        <w:widowControl w:val="0"/>
        <w:autoSpaceDE w:val="0"/>
        <w:autoSpaceDN w:val="0"/>
        <w:adjustRightInd w:val="0"/>
        <w:spacing w:after="0" w:line="240" w:lineRule="auto"/>
        <w:jc w:val="both"/>
        <w:rPr>
          <w:rFonts w:ascii="Times New Roman Cyr" w:eastAsia="Times New Roman" w:hAnsi="Times New Roman Cyr" w:cs="Times New Roman"/>
          <w:color w:val="000000"/>
          <w:sz w:val="24"/>
          <w:szCs w:val="24"/>
          <w:lang w:eastAsia="bg-BG"/>
        </w:rPr>
      </w:pPr>
      <w:r w:rsidRPr="00275EC6">
        <w:rPr>
          <w:rFonts w:ascii="Times New Roman Cyr" w:eastAsia="Times New Roman" w:hAnsi="Times New Roman Cyr" w:cs="Times New Roman"/>
          <w:color w:val="000000"/>
          <w:sz w:val="24"/>
          <w:szCs w:val="24"/>
          <w:lang w:eastAsia="bg-BG"/>
        </w:rPr>
        <w:t xml:space="preserve"> - при забава изпълнението на задълженията на ИЗПЪЛНИТЕЛЯ</w:t>
      </w:r>
    </w:p>
    <w:p w:rsidR="00743B41" w:rsidRPr="00275EC6" w:rsidRDefault="00743B41" w:rsidP="00743B41">
      <w:pPr>
        <w:widowControl w:val="0"/>
        <w:autoSpaceDE w:val="0"/>
        <w:autoSpaceDN w:val="0"/>
        <w:adjustRightInd w:val="0"/>
        <w:spacing w:after="0" w:line="240" w:lineRule="auto"/>
        <w:jc w:val="both"/>
        <w:rPr>
          <w:rFonts w:ascii="Times New Roman Cyr" w:eastAsia="Times New Roman" w:hAnsi="Times New Roman Cyr" w:cs="Times New Roman"/>
          <w:color w:val="000000"/>
          <w:sz w:val="24"/>
          <w:szCs w:val="24"/>
          <w:lang w:eastAsia="bg-BG"/>
        </w:rPr>
      </w:pPr>
      <w:r w:rsidRPr="00275EC6">
        <w:rPr>
          <w:rFonts w:ascii="Times New Roman Cyr" w:eastAsia="Times New Roman" w:hAnsi="Times New Roman Cyr" w:cs="Times New Roman"/>
          <w:color w:val="000000"/>
          <w:sz w:val="24"/>
          <w:szCs w:val="24"/>
          <w:lang w:eastAsia="bg-BG"/>
        </w:rPr>
        <w:t xml:space="preserve">- ако ИЗПЪЛНИТЕЛЯТ не отстрани в договорения срок недостатъци на услугата; </w:t>
      </w:r>
    </w:p>
    <w:p w:rsidR="00743B41" w:rsidRPr="00275EC6" w:rsidRDefault="00743B41" w:rsidP="00743B41">
      <w:pPr>
        <w:widowControl w:val="0"/>
        <w:autoSpaceDE w:val="0"/>
        <w:autoSpaceDN w:val="0"/>
        <w:adjustRightInd w:val="0"/>
        <w:spacing w:after="0" w:line="240" w:lineRule="auto"/>
        <w:jc w:val="both"/>
        <w:rPr>
          <w:rFonts w:ascii="Times New Roman Cyr" w:eastAsia="Times New Roman" w:hAnsi="Times New Roman Cyr" w:cs="Times New Roman"/>
          <w:color w:val="000000"/>
          <w:sz w:val="24"/>
          <w:szCs w:val="24"/>
          <w:lang w:eastAsia="bg-BG"/>
        </w:rPr>
      </w:pPr>
      <w:r w:rsidRPr="00275EC6">
        <w:rPr>
          <w:rFonts w:ascii="Times New Roman Cyr" w:eastAsia="Times New Roman" w:hAnsi="Times New Roman Cyr" w:cs="Times New Roman"/>
          <w:color w:val="000000"/>
          <w:sz w:val="24"/>
          <w:szCs w:val="24"/>
          <w:lang w:eastAsia="bg-BG"/>
        </w:rPr>
        <w:t xml:space="preserve">- при едностранно прекратяване на договора от ВЪЗЛОЖИТЕЛЯ поради виновно неизпълнение на задължения на ИЗПЪЛНИТЕЛЯ по договора; </w:t>
      </w:r>
    </w:p>
    <w:p w:rsidR="00743B41" w:rsidRPr="00275EC6" w:rsidRDefault="00743B41" w:rsidP="00743B41">
      <w:pPr>
        <w:widowControl w:val="0"/>
        <w:autoSpaceDE w:val="0"/>
        <w:autoSpaceDN w:val="0"/>
        <w:adjustRightInd w:val="0"/>
        <w:spacing w:after="0" w:line="240" w:lineRule="auto"/>
        <w:ind w:firstLine="708"/>
        <w:jc w:val="both"/>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sz w:val="24"/>
          <w:szCs w:val="24"/>
          <w:lang w:eastAsia="bg-BG"/>
        </w:rPr>
        <w:t>(2) ВЪЗЛОЖИТЕЛЯТ има право да усвои такава част от гаранцията, която покрива отговорността на ИЗПЪЛНИТЕЛЯ за неизпълнението.</w:t>
      </w:r>
    </w:p>
    <w:p w:rsidR="00743B41" w:rsidRPr="00275EC6" w:rsidRDefault="00743B41" w:rsidP="00743B41">
      <w:pPr>
        <w:widowControl w:val="0"/>
        <w:tabs>
          <w:tab w:val="left" w:pos="709"/>
        </w:tabs>
        <w:autoSpaceDE w:val="0"/>
        <w:autoSpaceDN w:val="0"/>
        <w:adjustRightInd w:val="0"/>
        <w:spacing w:after="0" w:line="240" w:lineRule="auto"/>
        <w:jc w:val="both"/>
        <w:rPr>
          <w:rFonts w:ascii="Times New Roman Cyr" w:eastAsia="Times New Roman" w:hAnsi="Times New Roman Cyr" w:cs="Times New Roman"/>
          <w:color w:val="000000"/>
          <w:sz w:val="24"/>
          <w:szCs w:val="24"/>
          <w:lang w:eastAsia="bg-BG"/>
        </w:rPr>
      </w:pPr>
      <w:r w:rsidRPr="00275EC6">
        <w:rPr>
          <w:rFonts w:ascii="Times New Roman Cyr" w:eastAsia="Times New Roman" w:hAnsi="Times New Roman Cyr" w:cs="Times New Roman"/>
          <w:sz w:val="24"/>
          <w:szCs w:val="24"/>
          <w:lang w:eastAsia="bg-BG"/>
        </w:rPr>
        <w:tab/>
        <w:t xml:space="preserve">(3) </w:t>
      </w:r>
      <w:r w:rsidRPr="00275EC6">
        <w:rPr>
          <w:rFonts w:ascii="Times New Roman Cyr" w:eastAsia="Times New Roman" w:hAnsi="Times New Roman Cyr" w:cs="Times New Roman"/>
          <w:color w:val="000000"/>
          <w:sz w:val="24"/>
          <w:szCs w:val="24"/>
          <w:lang w:eastAsia="bg-BG"/>
        </w:rPr>
        <w:t>При едностранно прекратяване на договора от ВЪЗЛОЖИТЕЛЯ поради виновно неизпълнение на задължения на ИЗПЪЛНИТЕЛЯ по договора</w:t>
      </w:r>
      <w:r>
        <w:rPr>
          <w:rFonts w:ascii="Times New Roman Cyr" w:eastAsia="Times New Roman" w:hAnsi="Times New Roman Cyr" w:cs="Times New Roman"/>
          <w:color w:val="000000"/>
          <w:sz w:val="24"/>
          <w:szCs w:val="24"/>
          <w:lang w:eastAsia="bg-BG"/>
        </w:rPr>
        <w:t>,</w:t>
      </w:r>
      <w:r w:rsidRPr="00275EC6">
        <w:rPr>
          <w:rFonts w:ascii="Times New Roman Cyr" w:eastAsia="Times New Roman" w:hAnsi="Times New Roman Cyr" w:cs="Times New Roman"/>
          <w:color w:val="000000"/>
          <w:sz w:val="24"/>
          <w:szCs w:val="24"/>
          <w:lang w:eastAsia="bg-BG"/>
        </w:rPr>
        <w:t xml:space="preserve"> сумата от гаранцията се усвоява изцяло като обезщетение за прекратяване на договора.</w:t>
      </w:r>
    </w:p>
    <w:p w:rsidR="00743B41" w:rsidRPr="00275EC6" w:rsidRDefault="00743B41" w:rsidP="00743B41">
      <w:pPr>
        <w:widowControl w:val="0"/>
        <w:tabs>
          <w:tab w:val="left" w:pos="709"/>
        </w:tabs>
        <w:autoSpaceDE w:val="0"/>
        <w:autoSpaceDN w:val="0"/>
        <w:adjustRightInd w:val="0"/>
        <w:spacing w:after="0" w:line="240" w:lineRule="auto"/>
        <w:jc w:val="both"/>
        <w:rPr>
          <w:rFonts w:ascii="Times New Roman Cyr" w:eastAsia="Times New Roman" w:hAnsi="Times New Roman Cyr" w:cs="Times New Roman"/>
          <w:color w:val="000000"/>
          <w:sz w:val="24"/>
          <w:szCs w:val="24"/>
          <w:lang w:eastAsia="bg-BG"/>
        </w:rPr>
      </w:pPr>
      <w:r w:rsidRPr="00275EC6">
        <w:rPr>
          <w:rFonts w:ascii="Times New Roman Cyr" w:eastAsia="Times New Roman" w:hAnsi="Times New Roman Cyr" w:cs="Times New Roman"/>
          <w:sz w:val="24"/>
          <w:szCs w:val="24"/>
          <w:lang w:eastAsia="bg-BG"/>
        </w:rPr>
        <w:tab/>
        <w:t xml:space="preserve">(4) </w:t>
      </w:r>
      <w:r w:rsidRPr="00275EC6">
        <w:rPr>
          <w:rFonts w:ascii="Times New Roman Cyr" w:eastAsia="Times New Roman" w:hAnsi="Times New Roman Cyr" w:cs="Times New Roman"/>
          <w:color w:val="000000"/>
          <w:sz w:val="24"/>
          <w:szCs w:val="24"/>
          <w:lang w:eastAsia="bg-BG"/>
        </w:rPr>
        <w:t xml:space="preserve">ВЪЗЛОЖИТЕЛЯТ има право да усвоява дължимите суми за неустойки и обезщетения във връзка с неизпълнение на договора от гаранцията за добро изпълнение.  </w:t>
      </w:r>
    </w:p>
    <w:p w:rsidR="00743B41" w:rsidRPr="00275EC6" w:rsidRDefault="00743B41" w:rsidP="00743B41">
      <w:pPr>
        <w:widowControl w:val="0"/>
        <w:tabs>
          <w:tab w:val="left" w:pos="709"/>
        </w:tabs>
        <w:autoSpaceDE w:val="0"/>
        <w:autoSpaceDN w:val="0"/>
        <w:adjustRightInd w:val="0"/>
        <w:spacing w:after="0" w:line="240" w:lineRule="auto"/>
        <w:jc w:val="both"/>
        <w:rPr>
          <w:rFonts w:ascii="Times New Roman Cyr" w:eastAsia="Times New Roman" w:hAnsi="Times New Roman Cyr" w:cs="Times New Roman"/>
          <w:color w:val="000000"/>
          <w:sz w:val="24"/>
          <w:szCs w:val="24"/>
          <w:lang w:eastAsia="bg-BG"/>
        </w:rPr>
      </w:pPr>
      <w:r w:rsidRPr="00275EC6">
        <w:rPr>
          <w:rFonts w:ascii="Times New Roman Cyr" w:eastAsia="Times New Roman" w:hAnsi="Times New Roman Cyr" w:cs="Times New Roman"/>
          <w:sz w:val="24"/>
          <w:szCs w:val="24"/>
          <w:lang w:eastAsia="bg-BG"/>
        </w:rPr>
        <w:lastRenderedPageBreak/>
        <w:tab/>
        <w:t xml:space="preserve">(5) В случай, че неизпълнението на задълженията по договора от страна на ИЗПЪЛНИТЕЛЯ по стойност превишава размера на гаранцията, ВЪЗЛОЖИТЕЛЯТ има право да търси обезщетение по общия ред. </w:t>
      </w:r>
    </w:p>
    <w:p w:rsidR="00743B41" w:rsidRPr="00275EC6" w:rsidRDefault="00743B41" w:rsidP="00743B41">
      <w:pPr>
        <w:overflowPunct w:val="0"/>
        <w:autoSpaceDE w:val="0"/>
        <w:autoSpaceDN w:val="0"/>
        <w:adjustRightInd w:val="0"/>
        <w:spacing w:after="0" w:line="240" w:lineRule="auto"/>
        <w:ind w:firstLine="720"/>
        <w:jc w:val="center"/>
        <w:rPr>
          <w:rFonts w:ascii="Times New Roman Cyr" w:eastAsia="Times New Roman" w:hAnsi="Times New Roman Cyr" w:cs="Times New Roman"/>
          <w:sz w:val="24"/>
          <w:szCs w:val="24"/>
          <w:lang w:val="en-US" w:eastAsia="bg-BG"/>
        </w:rPr>
      </w:pPr>
    </w:p>
    <w:p w:rsidR="00743B41" w:rsidRPr="00275EC6" w:rsidRDefault="00743B41" w:rsidP="00743B41">
      <w:pPr>
        <w:overflowPunct w:val="0"/>
        <w:autoSpaceDE w:val="0"/>
        <w:autoSpaceDN w:val="0"/>
        <w:adjustRightInd w:val="0"/>
        <w:spacing w:after="0" w:line="240" w:lineRule="auto"/>
        <w:ind w:firstLine="720"/>
        <w:jc w:val="center"/>
        <w:rPr>
          <w:rFonts w:ascii="Times New Roman Cyr" w:eastAsia="SimSun" w:hAnsi="Times New Roman Cyr" w:cs="Times New Roman"/>
          <w:sz w:val="24"/>
          <w:szCs w:val="24"/>
          <w:lang w:eastAsia="bg-BG"/>
        </w:rPr>
      </w:pPr>
      <w:r w:rsidRPr="00275EC6">
        <w:rPr>
          <w:rFonts w:ascii="Times New Roman Cyr" w:eastAsia="SimSun" w:hAnsi="Times New Roman Cyr" w:cs="Times New Roman"/>
          <w:sz w:val="24"/>
          <w:szCs w:val="24"/>
          <w:lang w:eastAsia="bg-BG"/>
        </w:rPr>
        <w:t>VІІ. НЕУСТОЙКИ</w:t>
      </w:r>
    </w:p>
    <w:p w:rsidR="00743B41" w:rsidRPr="00275EC6" w:rsidRDefault="00743B41" w:rsidP="00743B41">
      <w:pPr>
        <w:overflowPunct w:val="0"/>
        <w:autoSpaceDE w:val="0"/>
        <w:autoSpaceDN w:val="0"/>
        <w:adjustRightInd w:val="0"/>
        <w:spacing w:after="0" w:line="240" w:lineRule="auto"/>
        <w:ind w:firstLine="720"/>
        <w:jc w:val="both"/>
        <w:rPr>
          <w:rFonts w:ascii="Times New Roman Cyr" w:eastAsia="SimSun" w:hAnsi="Times New Roman Cyr" w:cs="Times New Roman"/>
          <w:sz w:val="24"/>
          <w:szCs w:val="24"/>
          <w:lang w:eastAsia="bg-BG"/>
        </w:rPr>
      </w:pPr>
      <w:r w:rsidRPr="00275EC6">
        <w:rPr>
          <w:rFonts w:ascii="Times New Roman Cyr" w:eastAsia="SimSun" w:hAnsi="Times New Roman Cyr" w:cs="Times New Roman"/>
          <w:sz w:val="24"/>
          <w:szCs w:val="24"/>
          <w:lang w:eastAsia="bg-BG"/>
        </w:rPr>
        <w:t xml:space="preserve">Чл. </w:t>
      </w:r>
      <w:r w:rsidR="00FD716A">
        <w:rPr>
          <w:rFonts w:ascii="Times New Roman Cyr" w:eastAsia="SimSun" w:hAnsi="Times New Roman Cyr" w:cs="Times New Roman"/>
          <w:sz w:val="24"/>
          <w:szCs w:val="24"/>
          <w:lang w:eastAsia="bg-BG"/>
        </w:rPr>
        <w:t>1</w:t>
      </w:r>
      <w:r w:rsidRPr="00275EC6">
        <w:rPr>
          <w:rFonts w:ascii="Times New Roman Cyr" w:eastAsia="SimSun" w:hAnsi="Times New Roman Cyr" w:cs="Times New Roman"/>
          <w:sz w:val="24"/>
          <w:szCs w:val="24"/>
          <w:lang w:val="en-US" w:eastAsia="bg-BG"/>
        </w:rPr>
        <w:t>8</w:t>
      </w:r>
      <w:r w:rsidR="00B82C8A">
        <w:rPr>
          <w:rFonts w:ascii="Times New Roman Cyr" w:eastAsia="SimSun" w:hAnsi="Times New Roman Cyr" w:cs="Times New Roman"/>
          <w:sz w:val="24"/>
          <w:szCs w:val="24"/>
          <w:lang w:eastAsia="bg-BG"/>
        </w:rPr>
        <w:t>.</w:t>
      </w:r>
      <w:r w:rsidRPr="00275EC6">
        <w:rPr>
          <w:rFonts w:ascii="Times New Roman Cyr" w:eastAsia="SimSun" w:hAnsi="Times New Roman Cyr" w:cs="Times New Roman"/>
          <w:sz w:val="24"/>
          <w:szCs w:val="24"/>
          <w:lang w:eastAsia="bg-BG"/>
        </w:rPr>
        <w:t> </w:t>
      </w:r>
      <w:r w:rsidRPr="00275EC6">
        <w:rPr>
          <w:rFonts w:ascii="Times New Roman Cyr" w:eastAsia="SimSun" w:hAnsi="Times New Roman Cyr" w:cs="Times New Roman"/>
          <w:sz w:val="24"/>
          <w:szCs w:val="24"/>
          <w:lang w:val="ru-RU" w:eastAsia="bg-BG"/>
        </w:rPr>
        <w:t>(</w:t>
      </w:r>
      <w:r w:rsidRPr="00275EC6">
        <w:rPr>
          <w:rFonts w:ascii="Times New Roman Cyr" w:eastAsia="SimSun" w:hAnsi="Times New Roman Cyr" w:cs="Times New Roman"/>
          <w:sz w:val="24"/>
          <w:szCs w:val="24"/>
          <w:lang w:val="en-US" w:eastAsia="bg-BG"/>
        </w:rPr>
        <w:t>1</w:t>
      </w:r>
      <w:r w:rsidRPr="00275EC6">
        <w:rPr>
          <w:rFonts w:ascii="Times New Roman Cyr" w:eastAsia="SimSun" w:hAnsi="Times New Roman Cyr" w:cs="Times New Roman"/>
          <w:sz w:val="24"/>
          <w:szCs w:val="24"/>
          <w:lang w:val="ru-RU" w:eastAsia="bg-BG"/>
        </w:rPr>
        <w:t>)</w:t>
      </w:r>
      <w:r w:rsidRPr="00275EC6">
        <w:rPr>
          <w:rFonts w:ascii="Times New Roman Cyr" w:eastAsia="SimSun" w:hAnsi="Times New Roman Cyr" w:cs="Times New Roman"/>
          <w:sz w:val="24"/>
          <w:szCs w:val="24"/>
          <w:lang w:eastAsia="bg-BG"/>
        </w:rPr>
        <w:t xml:space="preserve"> При забава на плащане ВЪЗЛОЖИТЕЛЯТ дължи неустойка на ИЗПЪЛНИТЕЛЯ в размер на </w:t>
      </w:r>
      <w:r w:rsidRPr="00275EC6">
        <w:rPr>
          <w:rFonts w:ascii="Times New Roman Cyr" w:eastAsia="SimSun" w:hAnsi="Times New Roman Cyr" w:cs="Times New Roman"/>
          <w:sz w:val="24"/>
          <w:szCs w:val="24"/>
          <w:lang w:val="en-US" w:eastAsia="bg-BG"/>
        </w:rPr>
        <w:t>1</w:t>
      </w:r>
      <w:r w:rsidRPr="00275EC6">
        <w:rPr>
          <w:rFonts w:ascii="Times New Roman Cyr" w:eastAsia="SimSun" w:hAnsi="Times New Roman Cyr" w:cs="Times New Roman"/>
          <w:sz w:val="24"/>
          <w:szCs w:val="24"/>
          <w:lang w:eastAsia="bg-BG"/>
        </w:rPr>
        <w:t xml:space="preserve"> % от стойността на забавеното плащане за всеки просрочен ден, но не повече от 10 %.</w:t>
      </w:r>
    </w:p>
    <w:p w:rsidR="00743B41" w:rsidRPr="00275EC6" w:rsidRDefault="00743B41" w:rsidP="00743B41">
      <w:pPr>
        <w:pStyle w:val="ListParagraph"/>
        <w:widowControl w:val="0"/>
        <w:numPr>
          <w:ilvl w:val="0"/>
          <w:numId w:val="21"/>
        </w:numPr>
        <w:overflowPunct w:val="0"/>
        <w:autoSpaceDE w:val="0"/>
        <w:autoSpaceDN w:val="0"/>
        <w:adjustRightInd w:val="0"/>
        <w:spacing w:after="0" w:line="240" w:lineRule="auto"/>
        <w:ind w:left="0" w:firstLine="708"/>
        <w:jc w:val="both"/>
        <w:rPr>
          <w:rFonts w:ascii="Times New Roman Cyr" w:eastAsia="SimSun" w:hAnsi="Times New Roman Cyr" w:cs="Times New Roman"/>
          <w:sz w:val="24"/>
          <w:szCs w:val="24"/>
          <w:lang w:eastAsia="bg-BG"/>
        </w:rPr>
      </w:pPr>
      <w:r w:rsidRPr="00275EC6">
        <w:rPr>
          <w:rFonts w:ascii="Times New Roman Cyr" w:eastAsia="SimSun" w:hAnsi="Times New Roman Cyr" w:cs="Times New Roman"/>
          <w:sz w:val="24"/>
          <w:szCs w:val="24"/>
          <w:lang w:eastAsia="bg-BG"/>
        </w:rPr>
        <w:t>При забавено изпълнение на задълженията по договора от страна на ИЗПЪЛНИТЕЛЯ същият заплаща на ВЪЗЛОЖИТЕЛЯ неустойка в размер на 1 % от сумата по чл. 2, ал. 1 за всеки просрочен ден, но не повече от 10 %.</w:t>
      </w:r>
    </w:p>
    <w:p w:rsidR="00743B41" w:rsidRPr="00275EC6" w:rsidRDefault="00743B41" w:rsidP="00743B41">
      <w:pPr>
        <w:pStyle w:val="ListParagraph"/>
        <w:widowControl w:val="0"/>
        <w:numPr>
          <w:ilvl w:val="0"/>
          <w:numId w:val="21"/>
        </w:numPr>
        <w:overflowPunct w:val="0"/>
        <w:autoSpaceDE w:val="0"/>
        <w:autoSpaceDN w:val="0"/>
        <w:adjustRightInd w:val="0"/>
        <w:spacing w:after="0" w:line="240" w:lineRule="auto"/>
        <w:ind w:left="0" w:firstLine="708"/>
        <w:jc w:val="both"/>
        <w:rPr>
          <w:rFonts w:ascii="Times New Roman Cyr" w:eastAsia="SimSun" w:hAnsi="Times New Roman Cyr" w:cs="Times New Roman"/>
          <w:sz w:val="24"/>
          <w:szCs w:val="24"/>
          <w:lang w:eastAsia="bg-BG"/>
        </w:rPr>
      </w:pPr>
      <w:r w:rsidRPr="00275EC6">
        <w:rPr>
          <w:rFonts w:ascii="Times New Roman Cyr" w:eastAsia="SimSun" w:hAnsi="Times New Roman Cyr" w:cs="Times New Roman"/>
          <w:sz w:val="24"/>
          <w:szCs w:val="24"/>
          <w:lang w:eastAsia="bg-BG"/>
        </w:rPr>
        <w:t xml:space="preserve">При забавено изпълнение повече от </w:t>
      </w:r>
      <w:r>
        <w:rPr>
          <w:rFonts w:ascii="Times New Roman Cyr" w:eastAsia="SimSun" w:hAnsi="Times New Roman Cyr" w:cs="Times New Roman"/>
          <w:sz w:val="24"/>
          <w:szCs w:val="24"/>
          <w:lang w:eastAsia="bg-BG"/>
        </w:rPr>
        <w:t>1</w:t>
      </w:r>
      <w:r w:rsidRPr="00275EC6">
        <w:rPr>
          <w:rFonts w:ascii="Times New Roman Cyr" w:eastAsia="SimSun" w:hAnsi="Times New Roman Cyr" w:cs="Times New Roman"/>
          <w:sz w:val="24"/>
          <w:szCs w:val="24"/>
          <w:lang w:eastAsia="bg-BG"/>
        </w:rPr>
        <w:t>0 (</w:t>
      </w:r>
      <w:r>
        <w:rPr>
          <w:rFonts w:ascii="Times New Roman Cyr" w:eastAsia="SimSun" w:hAnsi="Times New Roman Cyr" w:cs="Times New Roman"/>
          <w:sz w:val="24"/>
          <w:szCs w:val="24"/>
          <w:lang w:eastAsia="bg-BG"/>
        </w:rPr>
        <w:t>десет</w:t>
      </w:r>
      <w:r w:rsidRPr="00275EC6">
        <w:rPr>
          <w:rFonts w:ascii="Times New Roman Cyr" w:eastAsia="SimSun" w:hAnsi="Times New Roman Cyr" w:cs="Times New Roman"/>
          <w:sz w:val="24"/>
          <w:szCs w:val="24"/>
          <w:lang w:eastAsia="bg-BG"/>
        </w:rPr>
        <w:t>) дни  ВЪЗЛОЖИТЕЛЯТ има право да прекрати едностранно договора без да дава срок за изпълнение, като освен неустойката за забава има право да претендира и неустойка за неизпълнение в размер на 30 %  от цената на договора.</w:t>
      </w:r>
    </w:p>
    <w:p w:rsidR="00743B41" w:rsidRPr="00275EC6" w:rsidRDefault="00743B41" w:rsidP="00743B41">
      <w:pPr>
        <w:widowControl w:val="0"/>
        <w:numPr>
          <w:ilvl w:val="0"/>
          <w:numId w:val="21"/>
        </w:numPr>
        <w:autoSpaceDE w:val="0"/>
        <w:autoSpaceDN w:val="0"/>
        <w:adjustRightInd w:val="0"/>
        <w:spacing w:after="0" w:line="240" w:lineRule="auto"/>
        <w:ind w:left="0" w:firstLine="709"/>
        <w:jc w:val="both"/>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color w:val="000000"/>
          <w:sz w:val="24"/>
          <w:szCs w:val="24"/>
          <w:lang w:eastAsia="bg-BG"/>
        </w:rPr>
        <w:t>ВЪЗЛОЖИТЕЛЯТ може да претендира за нанесени вреди и пропуснати ползи по общия ред, в случай, че превишават размера на предвидените неустойки.</w:t>
      </w:r>
    </w:p>
    <w:p w:rsidR="00743B41" w:rsidRPr="00275EC6" w:rsidRDefault="00743B41" w:rsidP="00743B41">
      <w:pPr>
        <w:widowControl w:val="0"/>
        <w:autoSpaceDE w:val="0"/>
        <w:autoSpaceDN w:val="0"/>
        <w:adjustRightInd w:val="0"/>
        <w:spacing w:after="0" w:line="240" w:lineRule="auto"/>
        <w:ind w:left="1788"/>
        <w:jc w:val="both"/>
        <w:rPr>
          <w:rFonts w:ascii="Times New Roman Cyr" w:eastAsia="Times New Roman" w:hAnsi="Times New Roman Cyr" w:cs="Times New Roman"/>
          <w:sz w:val="24"/>
          <w:szCs w:val="24"/>
          <w:lang w:eastAsia="bg-BG"/>
        </w:rPr>
      </w:pPr>
    </w:p>
    <w:p w:rsidR="00743B41" w:rsidRPr="00275EC6" w:rsidRDefault="00743B41" w:rsidP="00743B41">
      <w:pPr>
        <w:widowControl w:val="0"/>
        <w:autoSpaceDE w:val="0"/>
        <w:autoSpaceDN w:val="0"/>
        <w:adjustRightInd w:val="0"/>
        <w:spacing w:after="0" w:line="240" w:lineRule="auto"/>
        <w:jc w:val="center"/>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sz w:val="24"/>
          <w:szCs w:val="24"/>
          <w:lang w:eastAsia="bg-BG"/>
        </w:rPr>
        <w:t>VІІ. ПРЕКРАТЯВАНЕ</w:t>
      </w:r>
    </w:p>
    <w:p w:rsidR="00743B41" w:rsidRPr="00275EC6" w:rsidRDefault="00743B41" w:rsidP="00743B41">
      <w:pPr>
        <w:overflowPunct w:val="0"/>
        <w:autoSpaceDE w:val="0"/>
        <w:autoSpaceDN w:val="0"/>
        <w:adjustRightInd w:val="0"/>
        <w:spacing w:after="0" w:line="240" w:lineRule="auto"/>
        <w:ind w:firstLine="720"/>
        <w:jc w:val="both"/>
        <w:rPr>
          <w:rFonts w:ascii="Times New Roman Cyr" w:eastAsia="SimSun" w:hAnsi="Times New Roman Cyr" w:cs="Times New Roman"/>
          <w:sz w:val="24"/>
          <w:szCs w:val="24"/>
          <w:lang w:eastAsia="bg-BG"/>
        </w:rPr>
      </w:pPr>
      <w:r w:rsidRPr="00275EC6">
        <w:rPr>
          <w:rFonts w:ascii="Times New Roman Cyr" w:eastAsia="SimSun" w:hAnsi="Times New Roman Cyr" w:cs="Times New Roman"/>
          <w:sz w:val="24"/>
          <w:szCs w:val="24"/>
          <w:lang w:eastAsia="bg-BG"/>
        </w:rPr>
        <w:t xml:space="preserve">Чл. </w:t>
      </w:r>
      <w:r w:rsidR="00FD716A">
        <w:rPr>
          <w:rFonts w:ascii="Times New Roman Cyr" w:eastAsia="SimSun" w:hAnsi="Times New Roman Cyr" w:cs="Times New Roman"/>
          <w:sz w:val="24"/>
          <w:szCs w:val="24"/>
          <w:lang w:eastAsia="bg-BG"/>
        </w:rPr>
        <w:t>1</w:t>
      </w:r>
      <w:r w:rsidRPr="00275EC6">
        <w:rPr>
          <w:rFonts w:ascii="Times New Roman Cyr" w:eastAsia="SimSun" w:hAnsi="Times New Roman Cyr" w:cs="Times New Roman"/>
          <w:sz w:val="24"/>
          <w:szCs w:val="24"/>
          <w:lang w:eastAsia="bg-BG"/>
        </w:rPr>
        <w:t>9</w:t>
      </w:r>
      <w:r w:rsidR="00B82C8A">
        <w:rPr>
          <w:rFonts w:ascii="Times New Roman Cyr" w:eastAsia="SimSun" w:hAnsi="Times New Roman Cyr" w:cs="Times New Roman"/>
          <w:sz w:val="24"/>
          <w:szCs w:val="24"/>
          <w:lang w:eastAsia="bg-BG"/>
        </w:rPr>
        <w:t>.</w:t>
      </w:r>
      <w:r w:rsidRPr="00275EC6">
        <w:rPr>
          <w:rFonts w:ascii="Times New Roman Cyr" w:eastAsia="SimSun" w:hAnsi="Times New Roman Cyr" w:cs="Times New Roman"/>
          <w:sz w:val="24"/>
          <w:szCs w:val="24"/>
          <w:lang w:eastAsia="bg-BG"/>
        </w:rPr>
        <w:t>  Договорът може да бъде прекратен по взаимно съгласие между страните, изразено в писмена форма.</w:t>
      </w:r>
    </w:p>
    <w:p w:rsidR="00743B41" w:rsidRDefault="00743B41" w:rsidP="00743B41">
      <w:pPr>
        <w:overflowPunct w:val="0"/>
        <w:autoSpaceDE w:val="0"/>
        <w:autoSpaceDN w:val="0"/>
        <w:adjustRightInd w:val="0"/>
        <w:spacing w:after="0" w:line="240" w:lineRule="auto"/>
        <w:ind w:firstLine="720"/>
        <w:jc w:val="both"/>
        <w:rPr>
          <w:rFonts w:ascii="Times New Roman Cyr" w:eastAsia="SimSun" w:hAnsi="Times New Roman Cyr" w:cs="Times New Roman"/>
          <w:sz w:val="24"/>
          <w:szCs w:val="24"/>
          <w:lang w:eastAsia="bg-BG"/>
        </w:rPr>
      </w:pPr>
      <w:r w:rsidRPr="00275EC6">
        <w:rPr>
          <w:rFonts w:ascii="Times New Roman Cyr" w:eastAsia="SimSun" w:hAnsi="Times New Roman Cyr" w:cs="Times New Roman"/>
          <w:sz w:val="24"/>
          <w:szCs w:val="24"/>
          <w:lang w:eastAsia="bg-BG"/>
        </w:rPr>
        <w:t xml:space="preserve">Чл. </w:t>
      </w:r>
      <w:r w:rsidR="00FD716A">
        <w:rPr>
          <w:rFonts w:ascii="Times New Roman Cyr" w:eastAsia="SimSun" w:hAnsi="Times New Roman Cyr" w:cs="Times New Roman"/>
          <w:sz w:val="24"/>
          <w:szCs w:val="24"/>
          <w:lang w:eastAsia="bg-BG"/>
        </w:rPr>
        <w:t>2</w:t>
      </w:r>
      <w:r w:rsidRPr="00275EC6">
        <w:rPr>
          <w:rFonts w:ascii="Times New Roman Cyr" w:eastAsia="SimSun" w:hAnsi="Times New Roman Cyr" w:cs="Times New Roman"/>
          <w:sz w:val="24"/>
          <w:szCs w:val="24"/>
          <w:lang w:eastAsia="bg-BG"/>
        </w:rPr>
        <w:t>0</w:t>
      </w:r>
      <w:r w:rsidR="00B82C8A">
        <w:rPr>
          <w:rFonts w:ascii="Times New Roman Cyr" w:eastAsia="SimSun" w:hAnsi="Times New Roman Cyr" w:cs="Times New Roman"/>
          <w:sz w:val="24"/>
          <w:szCs w:val="24"/>
          <w:lang w:eastAsia="bg-BG"/>
        </w:rPr>
        <w:t>.</w:t>
      </w:r>
      <w:r w:rsidRPr="00275EC6">
        <w:rPr>
          <w:rFonts w:ascii="Times New Roman Cyr" w:eastAsia="SimSun" w:hAnsi="Times New Roman Cyr" w:cs="Times New Roman"/>
          <w:sz w:val="24"/>
          <w:szCs w:val="24"/>
          <w:lang w:eastAsia="bg-BG"/>
        </w:rPr>
        <w:t> При виновно неизпълнение на задълженията на една от страните договорът може да бъде прекратен от изправната страна с 10 (десет) дневно писмено предизвестие до неизправната страна.</w:t>
      </w:r>
    </w:p>
    <w:p w:rsidR="00167B69" w:rsidRPr="00275EC6" w:rsidRDefault="00167B69" w:rsidP="00167B69">
      <w:pPr>
        <w:overflowPunct w:val="0"/>
        <w:autoSpaceDE w:val="0"/>
        <w:autoSpaceDN w:val="0"/>
        <w:adjustRightInd w:val="0"/>
        <w:spacing w:after="0" w:line="240" w:lineRule="auto"/>
        <w:ind w:firstLine="720"/>
        <w:jc w:val="both"/>
        <w:rPr>
          <w:rFonts w:ascii="Times New Roman Cyr" w:eastAsia="SimSun" w:hAnsi="Times New Roman Cyr" w:cs="Times New Roman"/>
          <w:sz w:val="24"/>
          <w:szCs w:val="24"/>
          <w:lang w:eastAsia="bg-BG"/>
        </w:rPr>
      </w:pPr>
      <w:r>
        <w:rPr>
          <w:rFonts w:ascii="Times New Roman Cyr" w:eastAsia="SimSun" w:hAnsi="Times New Roman Cyr" w:cs="Times New Roman"/>
          <w:sz w:val="24"/>
          <w:szCs w:val="24"/>
          <w:lang w:eastAsia="bg-BG"/>
        </w:rPr>
        <w:t xml:space="preserve">Чл. 21. Договорът се прекратява с изпълнение на задълженията на страните по него. </w:t>
      </w:r>
    </w:p>
    <w:p w:rsidR="00167B69" w:rsidRPr="00275EC6" w:rsidRDefault="00167B69" w:rsidP="00743B41">
      <w:pPr>
        <w:overflowPunct w:val="0"/>
        <w:autoSpaceDE w:val="0"/>
        <w:autoSpaceDN w:val="0"/>
        <w:adjustRightInd w:val="0"/>
        <w:spacing w:after="0" w:line="240" w:lineRule="auto"/>
        <w:ind w:firstLine="720"/>
        <w:jc w:val="both"/>
        <w:rPr>
          <w:rFonts w:ascii="Times New Roman Cyr" w:eastAsia="SimSun" w:hAnsi="Times New Roman Cyr" w:cs="Times New Roman"/>
          <w:sz w:val="24"/>
          <w:szCs w:val="24"/>
          <w:lang w:eastAsia="bg-BG"/>
        </w:rPr>
      </w:pPr>
    </w:p>
    <w:p w:rsidR="00743B41" w:rsidRPr="00275EC6" w:rsidRDefault="00743B41" w:rsidP="00743B41">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743B41" w:rsidRPr="00275EC6" w:rsidRDefault="00743B41" w:rsidP="00743B41">
      <w:pPr>
        <w:overflowPunct w:val="0"/>
        <w:autoSpaceDE w:val="0"/>
        <w:autoSpaceDN w:val="0"/>
        <w:adjustRightInd w:val="0"/>
        <w:spacing w:after="0" w:line="240" w:lineRule="auto"/>
        <w:ind w:firstLine="720"/>
        <w:jc w:val="center"/>
        <w:rPr>
          <w:rFonts w:ascii="Times New Roman Cyr" w:eastAsia="SimSun" w:hAnsi="Times New Roman Cyr" w:cs="Times New Roman"/>
          <w:sz w:val="24"/>
          <w:szCs w:val="24"/>
          <w:lang w:eastAsia="bg-BG"/>
        </w:rPr>
      </w:pPr>
      <w:r w:rsidRPr="00275EC6">
        <w:rPr>
          <w:rFonts w:ascii="Times New Roman Cyr" w:eastAsia="SimSun" w:hAnsi="Times New Roman Cyr" w:cs="Times New Roman"/>
          <w:sz w:val="24"/>
          <w:szCs w:val="24"/>
          <w:lang w:eastAsia="bg-BG"/>
        </w:rPr>
        <w:t>ІХ. ЗАКЛЮЧИТЕЛНИ РАЗПОРЕДБИ</w:t>
      </w:r>
    </w:p>
    <w:p w:rsidR="00743B41" w:rsidRPr="00275EC6" w:rsidRDefault="00743B41" w:rsidP="00743B41">
      <w:pPr>
        <w:spacing w:after="0" w:line="240" w:lineRule="auto"/>
        <w:ind w:firstLine="720"/>
        <w:jc w:val="both"/>
        <w:rPr>
          <w:rFonts w:ascii="Times New Roman Cyr" w:eastAsia="Times New Roman" w:hAnsi="Times New Roman Cyr" w:cs="Times New Roman"/>
          <w:sz w:val="24"/>
          <w:szCs w:val="24"/>
          <w:lang w:eastAsia="bg-BG"/>
        </w:rPr>
      </w:pPr>
    </w:p>
    <w:p w:rsidR="00743B41" w:rsidRPr="00275EC6" w:rsidRDefault="00743B41" w:rsidP="00743B41">
      <w:pPr>
        <w:spacing w:after="0" w:line="240" w:lineRule="auto"/>
        <w:ind w:firstLine="720"/>
        <w:jc w:val="both"/>
        <w:rPr>
          <w:rFonts w:ascii="Times New Roman Cyr" w:eastAsia="Times New Roman" w:hAnsi="Times New Roman Cyr" w:cs="Times New Roman"/>
          <w:color w:val="000000"/>
          <w:sz w:val="24"/>
          <w:szCs w:val="24"/>
          <w:lang w:eastAsia="bg-BG"/>
        </w:rPr>
      </w:pPr>
      <w:r w:rsidRPr="00275EC6">
        <w:rPr>
          <w:rFonts w:ascii="Times New Roman Cyr" w:eastAsia="Times New Roman" w:hAnsi="Times New Roman Cyr" w:cs="Times New Roman"/>
          <w:sz w:val="24"/>
          <w:szCs w:val="24"/>
          <w:lang w:eastAsia="bg-BG"/>
        </w:rPr>
        <w:t xml:space="preserve">Чл. </w:t>
      </w:r>
      <w:r w:rsidR="00FD716A">
        <w:rPr>
          <w:rFonts w:ascii="Times New Roman Cyr" w:eastAsia="Times New Roman" w:hAnsi="Times New Roman Cyr" w:cs="Times New Roman"/>
          <w:sz w:val="24"/>
          <w:szCs w:val="24"/>
          <w:lang w:eastAsia="bg-BG"/>
        </w:rPr>
        <w:t>2</w:t>
      </w:r>
      <w:r w:rsidR="00167B69">
        <w:rPr>
          <w:rFonts w:ascii="Times New Roman Cyr" w:eastAsia="Times New Roman" w:hAnsi="Times New Roman Cyr" w:cs="Times New Roman"/>
          <w:sz w:val="24"/>
          <w:szCs w:val="24"/>
          <w:lang w:eastAsia="bg-BG"/>
        </w:rPr>
        <w:t>2</w:t>
      </w:r>
      <w:r w:rsidR="00B82C8A">
        <w:rPr>
          <w:rFonts w:ascii="Times New Roman Cyr" w:eastAsia="Times New Roman" w:hAnsi="Times New Roman Cyr" w:cs="Times New Roman"/>
          <w:sz w:val="24"/>
          <w:szCs w:val="24"/>
          <w:lang w:eastAsia="bg-BG"/>
        </w:rPr>
        <w:t>.</w:t>
      </w:r>
      <w:r w:rsidRPr="00275EC6">
        <w:rPr>
          <w:rFonts w:ascii="Times New Roman Cyr" w:eastAsia="Times New Roman" w:hAnsi="Times New Roman Cyr" w:cs="Times New Roman"/>
          <w:sz w:val="24"/>
          <w:szCs w:val="24"/>
          <w:lang w:eastAsia="bg-BG"/>
        </w:rPr>
        <w:t> </w:t>
      </w:r>
      <w:r w:rsidRPr="00275EC6">
        <w:rPr>
          <w:rFonts w:ascii="Times New Roman Cyr" w:eastAsia="Times New Roman" w:hAnsi="Times New Roman Cyr" w:cs="Times New Roman"/>
          <w:sz w:val="24"/>
          <w:szCs w:val="24"/>
          <w:lang w:val="ru-RU" w:eastAsia="bg-BG"/>
        </w:rPr>
        <w:t>(</w:t>
      </w:r>
      <w:r w:rsidRPr="00275EC6">
        <w:rPr>
          <w:rFonts w:ascii="Times New Roman Cyr" w:eastAsia="Times New Roman" w:hAnsi="Times New Roman Cyr" w:cs="Times New Roman"/>
          <w:sz w:val="24"/>
          <w:szCs w:val="24"/>
          <w:lang w:eastAsia="bg-BG"/>
        </w:rPr>
        <w:t>1</w:t>
      </w:r>
      <w:r w:rsidRPr="00275EC6">
        <w:rPr>
          <w:rFonts w:ascii="Times New Roman Cyr" w:eastAsia="Times New Roman" w:hAnsi="Times New Roman Cyr" w:cs="Times New Roman"/>
          <w:sz w:val="24"/>
          <w:szCs w:val="24"/>
          <w:lang w:val="ru-RU" w:eastAsia="bg-BG"/>
        </w:rPr>
        <w:t>)</w:t>
      </w:r>
      <w:r w:rsidRPr="00275EC6">
        <w:rPr>
          <w:rFonts w:ascii="Times New Roman Cyr" w:eastAsia="Times New Roman" w:hAnsi="Times New Roman Cyr" w:cs="Times New Roman"/>
          <w:sz w:val="24"/>
          <w:szCs w:val="24"/>
          <w:lang w:eastAsia="bg-BG"/>
        </w:rPr>
        <w:t xml:space="preserve"> </w:t>
      </w:r>
      <w:r w:rsidRPr="00275EC6">
        <w:rPr>
          <w:rFonts w:ascii="Times New Roman Cyr" w:eastAsia="Times New Roman" w:hAnsi="Times New Roman Cyr" w:cs="Times New Roman"/>
          <w:color w:val="000000"/>
          <w:sz w:val="24"/>
          <w:szCs w:val="24"/>
          <w:lang w:eastAsia="bg-BG"/>
        </w:rPr>
        <w:t>Когато неизпълнението на този договор се дължи на възникването на непреодолима сила, изпълнението на задълженията по него и съответните насрещни задължения се спират за времето на непреодолимата сила.</w:t>
      </w:r>
    </w:p>
    <w:p w:rsidR="00743B41" w:rsidRPr="00275EC6" w:rsidRDefault="00743B41" w:rsidP="00743B41">
      <w:pPr>
        <w:spacing w:after="0" w:line="240" w:lineRule="auto"/>
        <w:ind w:firstLine="720"/>
        <w:jc w:val="both"/>
        <w:rPr>
          <w:rFonts w:ascii="Times New Roman Cyr" w:eastAsia="Times New Roman" w:hAnsi="Times New Roman Cyr" w:cs="Times New Roman"/>
          <w:sz w:val="24"/>
          <w:szCs w:val="24"/>
          <w:lang w:eastAsia="bg-BG"/>
        </w:rPr>
      </w:pPr>
      <w:r w:rsidRPr="00275EC6">
        <w:rPr>
          <w:rFonts w:ascii="Times New Roman Cyr" w:eastAsia="Times New Roman" w:hAnsi="Times New Roman Cyr" w:cs="Times New Roman"/>
          <w:sz w:val="24"/>
          <w:szCs w:val="24"/>
          <w:lang w:val="ru-RU" w:eastAsia="bg-BG"/>
        </w:rPr>
        <w:t>(</w:t>
      </w:r>
      <w:r w:rsidRPr="00275EC6">
        <w:rPr>
          <w:rFonts w:ascii="Times New Roman Cyr" w:eastAsia="Times New Roman" w:hAnsi="Times New Roman Cyr" w:cs="Times New Roman"/>
          <w:sz w:val="24"/>
          <w:szCs w:val="24"/>
          <w:lang w:eastAsia="bg-BG"/>
        </w:rPr>
        <w:t>2</w:t>
      </w:r>
      <w:r w:rsidRPr="00275EC6">
        <w:rPr>
          <w:rFonts w:ascii="Times New Roman Cyr" w:eastAsia="Times New Roman" w:hAnsi="Times New Roman Cyr" w:cs="Times New Roman"/>
          <w:sz w:val="24"/>
          <w:szCs w:val="24"/>
          <w:lang w:val="ru-RU" w:eastAsia="bg-BG"/>
        </w:rPr>
        <w:t>)</w:t>
      </w:r>
      <w:r w:rsidRPr="00275EC6">
        <w:rPr>
          <w:rFonts w:ascii="Times New Roman Cyr" w:eastAsia="Times New Roman" w:hAnsi="Times New Roman Cyr" w:cs="Times New Roman"/>
          <w:sz w:val="24"/>
          <w:szCs w:val="24"/>
          <w:lang w:eastAsia="bg-BG"/>
        </w:rPr>
        <w:t xml:space="preserve"> Непреодолима сила е непредвидено или непредотвратимо събитие от извънреден характер, което възниква след подписването на този договор, като пожар, наводнение или друго природно бедствие, стачки, саботаж, бунтове, граждански вълнения, състояние на война, ембарго и др.</w:t>
      </w:r>
    </w:p>
    <w:p w:rsidR="00743B41" w:rsidRPr="00275EC6" w:rsidRDefault="00743B41" w:rsidP="00743B41">
      <w:pPr>
        <w:overflowPunct w:val="0"/>
        <w:autoSpaceDE w:val="0"/>
        <w:autoSpaceDN w:val="0"/>
        <w:adjustRightInd w:val="0"/>
        <w:spacing w:after="0" w:line="240" w:lineRule="auto"/>
        <w:ind w:firstLine="720"/>
        <w:jc w:val="both"/>
        <w:rPr>
          <w:rFonts w:ascii="Times New Roman Cyr" w:eastAsia="SimSun" w:hAnsi="Times New Roman Cyr" w:cs="Times New Roman"/>
          <w:sz w:val="24"/>
          <w:szCs w:val="24"/>
          <w:lang w:eastAsia="bg-BG"/>
        </w:rPr>
      </w:pPr>
      <w:r w:rsidRPr="00275EC6">
        <w:rPr>
          <w:rFonts w:ascii="Times New Roman Cyr" w:eastAsia="SimSun" w:hAnsi="Times New Roman Cyr" w:cs="Times New Roman"/>
          <w:sz w:val="24"/>
          <w:szCs w:val="24"/>
          <w:lang w:val="ru-RU" w:eastAsia="bg-BG"/>
        </w:rPr>
        <w:t>(</w:t>
      </w:r>
      <w:r w:rsidRPr="00275EC6">
        <w:rPr>
          <w:rFonts w:ascii="Times New Roman Cyr" w:eastAsia="SimSun" w:hAnsi="Times New Roman Cyr" w:cs="Times New Roman"/>
          <w:sz w:val="24"/>
          <w:szCs w:val="24"/>
          <w:lang w:eastAsia="bg-BG"/>
        </w:rPr>
        <w:t>3</w:t>
      </w:r>
      <w:r w:rsidRPr="00275EC6">
        <w:rPr>
          <w:rFonts w:ascii="Times New Roman Cyr" w:eastAsia="SimSun" w:hAnsi="Times New Roman Cyr" w:cs="Times New Roman"/>
          <w:sz w:val="24"/>
          <w:szCs w:val="24"/>
          <w:lang w:val="ru-RU" w:eastAsia="bg-BG"/>
        </w:rPr>
        <w:t>)</w:t>
      </w:r>
      <w:r w:rsidRPr="00275EC6">
        <w:rPr>
          <w:rFonts w:ascii="Times New Roman Cyr" w:eastAsia="SimSun" w:hAnsi="Times New Roman Cyr" w:cs="Times New Roman"/>
          <w:sz w:val="24"/>
          <w:szCs w:val="24"/>
          <w:lang w:eastAsia="bg-BG"/>
        </w:rPr>
        <w:t xml:space="preserve"> </w:t>
      </w:r>
      <w:r w:rsidRPr="00275EC6">
        <w:rPr>
          <w:rFonts w:ascii="Times New Roman Cyr" w:eastAsia="SimSun" w:hAnsi="Times New Roman Cyr" w:cs="Times New Roman"/>
          <w:color w:val="000000"/>
          <w:sz w:val="24"/>
          <w:szCs w:val="24"/>
          <w:lang w:eastAsia="bg-BG"/>
        </w:rPr>
        <w:t>Страната, която не може да изпълни задълженията си по този договор поради непреодолима сила, не носи отговорност. Същата е длъжна в срок до 7 работни дни писмено да извести другата страна за непреодолимата сила и евентуалните последствия от нея за изпълнението на този договор. В случай, че не изпрати никакво известие, дължи обезщетение за щетите от това.</w:t>
      </w:r>
    </w:p>
    <w:p w:rsidR="00743B41" w:rsidRPr="00275EC6" w:rsidRDefault="00743B41" w:rsidP="00743B41">
      <w:pPr>
        <w:overflowPunct w:val="0"/>
        <w:autoSpaceDE w:val="0"/>
        <w:autoSpaceDN w:val="0"/>
        <w:adjustRightInd w:val="0"/>
        <w:spacing w:after="0" w:line="240" w:lineRule="auto"/>
        <w:ind w:firstLine="720"/>
        <w:jc w:val="both"/>
        <w:rPr>
          <w:rFonts w:ascii="Times New Roman Cyr" w:eastAsia="SimSun" w:hAnsi="Times New Roman Cyr" w:cs="Times New Roman"/>
          <w:sz w:val="24"/>
          <w:szCs w:val="24"/>
          <w:lang w:eastAsia="bg-BG"/>
        </w:rPr>
      </w:pPr>
      <w:r w:rsidRPr="00275EC6">
        <w:rPr>
          <w:rFonts w:ascii="Times New Roman Cyr" w:eastAsia="SimSun" w:hAnsi="Times New Roman Cyr" w:cs="Times New Roman"/>
          <w:sz w:val="24"/>
          <w:szCs w:val="24"/>
          <w:lang w:eastAsia="bg-BG"/>
        </w:rPr>
        <w:t xml:space="preserve">Чл. </w:t>
      </w:r>
      <w:r w:rsidR="00FD716A">
        <w:rPr>
          <w:rFonts w:ascii="Times New Roman Cyr" w:eastAsia="SimSun" w:hAnsi="Times New Roman Cyr" w:cs="Times New Roman"/>
          <w:sz w:val="24"/>
          <w:szCs w:val="24"/>
          <w:lang w:eastAsia="bg-BG"/>
        </w:rPr>
        <w:t>2</w:t>
      </w:r>
      <w:r w:rsidR="00167B69">
        <w:rPr>
          <w:rFonts w:ascii="Times New Roman Cyr" w:eastAsia="SimSun" w:hAnsi="Times New Roman Cyr" w:cs="Times New Roman"/>
          <w:sz w:val="24"/>
          <w:szCs w:val="24"/>
          <w:lang w:eastAsia="bg-BG"/>
        </w:rPr>
        <w:t>3</w:t>
      </w:r>
      <w:r w:rsidR="00B82C8A">
        <w:rPr>
          <w:rFonts w:ascii="Times New Roman Cyr" w:eastAsia="SimSun" w:hAnsi="Times New Roman Cyr" w:cs="Times New Roman"/>
          <w:sz w:val="24"/>
          <w:szCs w:val="24"/>
          <w:lang w:eastAsia="bg-BG"/>
        </w:rPr>
        <w:t>.</w:t>
      </w:r>
      <w:r w:rsidRPr="00275EC6">
        <w:rPr>
          <w:rFonts w:ascii="Times New Roman Cyr" w:eastAsia="SimSun" w:hAnsi="Times New Roman Cyr" w:cs="Times New Roman"/>
          <w:sz w:val="24"/>
          <w:szCs w:val="24"/>
          <w:lang w:eastAsia="bg-BG"/>
        </w:rPr>
        <w:t> </w:t>
      </w:r>
      <w:r w:rsidRPr="00275EC6">
        <w:rPr>
          <w:rFonts w:ascii="Times New Roman Cyr" w:eastAsia="SimSun" w:hAnsi="Times New Roman Cyr" w:cs="Times New Roman"/>
          <w:caps/>
          <w:sz w:val="24"/>
          <w:szCs w:val="24"/>
          <w:lang w:eastAsia="bg-BG"/>
        </w:rPr>
        <w:t>Възложителя</w:t>
      </w:r>
      <w:r w:rsidRPr="00275EC6">
        <w:rPr>
          <w:rFonts w:ascii="Times New Roman Cyr" w:eastAsia="SimSun" w:hAnsi="Times New Roman Cyr" w:cs="Times New Roman"/>
          <w:sz w:val="24"/>
          <w:szCs w:val="24"/>
          <w:lang w:eastAsia="bg-BG"/>
        </w:rPr>
        <w:t>Т определя със заповед лице/а, които ще осъществяват от негово име контрол по изпълнение на условията на договора</w:t>
      </w:r>
    </w:p>
    <w:p w:rsidR="00743B41" w:rsidRPr="00275EC6" w:rsidRDefault="00743B41" w:rsidP="00743B41">
      <w:pPr>
        <w:overflowPunct w:val="0"/>
        <w:autoSpaceDE w:val="0"/>
        <w:autoSpaceDN w:val="0"/>
        <w:adjustRightInd w:val="0"/>
        <w:spacing w:after="0" w:line="240" w:lineRule="auto"/>
        <w:ind w:firstLine="720"/>
        <w:jc w:val="both"/>
        <w:rPr>
          <w:rFonts w:ascii="Times New Roman Cyr" w:eastAsia="SimSun" w:hAnsi="Times New Roman Cyr" w:cs="Times New Roman"/>
          <w:sz w:val="24"/>
          <w:szCs w:val="24"/>
          <w:lang w:eastAsia="bg-BG"/>
        </w:rPr>
      </w:pPr>
      <w:r w:rsidRPr="00275EC6">
        <w:rPr>
          <w:rFonts w:ascii="Times New Roman Cyr" w:eastAsia="SimSun" w:hAnsi="Times New Roman Cyr" w:cs="Times New Roman"/>
          <w:sz w:val="24"/>
          <w:szCs w:val="24"/>
          <w:lang w:eastAsia="bg-BG"/>
        </w:rPr>
        <w:t xml:space="preserve">Чл. </w:t>
      </w:r>
      <w:r w:rsidR="00FD716A">
        <w:rPr>
          <w:rFonts w:ascii="Times New Roman Cyr" w:eastAsia="SimSun" w:hAnsi="Times New Roman Cyr" w:cs="Times New Roman"/>
          <w:sz w:val="24"/>
          <w:szCs w:val="24"/>
          <w:lang w:eastAsia="bg-BG"/>
        </w:rPr>
        <w:t>2</w:t>
      </w:r>
      <w:r w:rsidR="00167B69">
        <w:rPr>
          <w:rFonts w:ascii="Times New Roman Cyr" w:eastAsia="SimSun" w:hAnsi="Times New Roman Cyr" w:cs="Times New Roman"/>
          <w:sz w:val="24"/>
          <w:szCs w:val="24"/>
          <w:lang w:eastAsia="bg-BG"/>
        </w:rPr>
        <w:t>4</w:t>
      </w:r>
      <w:r w:rsidR="00B82C8A">
        <w:rPr>
          <w:rFonts w:ascii="Times New Roman Cyr" w:eastAsia="SimSun" w:hAnsi="Times New Roman Cyr" w:cs="Times New Roman"/>
          <w:sz w:val="24"/>
          <w:szCs w:val="24"/>
          <w:lang w:eastAsia="bg-BG"/>
        </w:rPr>
        <w:t>.</w:t>
      </w:r>
      <w:r w:rsidRPr="00275EC6">
        <w:rPr>
          <w:rFonts w:ascii="Times New Roman Cyr" w:eastAsia="SimSun" w:hAnsi="Times New Roman Cyr" w:cs="Times New Roman"/>
          <w:sz w:val="24"/>
          <w:szCs w:val="24"/>
          <w:lang w:eastAsia="bg-BG"/>
        </w:rPr>
        <w:t xml:space="preserve"> Всички спорове, които възникнат във връзка с тълкуването или изпълнението на този договор, се решават от страните по споразумение, а когато това </w:t>
      </w:r>
      <w:r w:rsidRPr="00275EC6">
        <w:rPr>
          <w:rFonts w:ascii="Times New Roman Cyr" w:eastAsia="SimSun" w:hAnsi="Times New Roman Cyr" w:cs="Times New Roman"/>
          <w:sz w:val="24"/>
          <w:szCs w:val="24"/>
          <w:lang w:eastAsia="bg-BG"/>
        </w:rPr>
        <w:lastRenderedPageBreak/>
        <w:t xml:space="preserve">се окаже невъзможно, спорът се отнася за разрешаване пред компетентен съд по реда на ГПК. </w:t>
      </w:r>
    </w:p>
    <w:p w:rsidR="00743B41" w:rsidRPr="00275EC6" w:rsidRDefault="00743B41" w:rsidP="00743B41">
      <w:pPr>
        <w:overflowPunct w:val="0"/>
        <w:autoSpaceDE w:val="0"/>
        <w:autoSpaceDN w:val="0"/>
        <w:adjustRightInd w:val="0"/>
        <w:spacing w:after="0" w:line="240" w:lineRule="auto"/>
        <w:ind w:firstLine="720"/>
        <w:jc w:val="both"/>
        <w:rPr>
          <w:rFonts w:ascii="Times New Roman Cyr" w:eastAsia="SimSun" w:hAnsi="Times New Roman Cyr" w:cs="Times New Roman"/>
          <w:sz w:val="24"/>
          <w:szCs w:val="24"/>
          <w:lang w:eastAsia="bg-BG"/>
        </w:rPr>
      </w:pPr>
      <w:r w:rsidRPr="00275EC6">
        <w:rPr>
          <w:rFonts w:ascii="Times New Roman Cyr" w:eastAsia="SimSun" w:hAnsi="Times New Roman Cyr" w:cs="Times New Roman"/>
          <w:sz w:val="24"/>
          <w:szCs w:val="24"/>
          <w:lang w:eastAsia="bg-BG"/>
        </w:rPr>
        <w:t xml:space="preserve">Чл. </w:t>
      </w:r>
      <w:r w:rsidR="00FD716A">
        <w:rPr>
          <w:rFonts w:ascii="Times New Roman Cyr" w:eastAsia="SimSun" w:hAnsi="Times New Roman Cyr" w:cs="Times New Roman"/>
          <w:sz w:val="24"/>
          <w:szCs w:val="24"/>
          <w:lang w:eastAsia="bg-BG"/>
        </w:rPr>
        <w:t>2</w:t>
      </w:r>
      <w:r w:rsidR="00167B69">
        <w:rPr>
          <w:rFonts w:ascii="Times New Roman Cyr" w:eastAsia="SimSun" w:hAnsi="Times New Roman Cyr" w:cs="Times New Roman"/>
          <w:sz w:val="24"/>
          <w:szCs w:val="24"/>
          <w:lang w:eastAsia="bg-BG"/>
        </w:rPr>
        <w:t>5</w:t>
      </w:r>
      <w:r w:rsidR="00B82C8A">
        <w:rPr>
          <w:rFonts w:ascii="Times New Roman Cyr" w:eastAsia="SimSun" w:hAnsi="Times New Roman Cyr" w:cs="Times New Roman"/>
          <w:sz w:val="24"/>
          <w:szCs w:val="24"/>
          <w:lang w:eastAsia="bg-BG"/>
        </w:rPr>
        <w:t>.</w:t>
      </w:r>
      <w:r w:rsidRPr="00275EC6">
        <w:rPr>
          <w:rFonts w:ascii="Times New Roman Cyr" w:eastAsia="SimSun" w:hAnsi="Times New Roman Cyr" w:cs="Times New Roman"/>
          <w:sz w:val="24"/>
          <w:szCs w:val="24"/>
          <w:lang w:eastAsia="bg-BG"/>
        </w:rPr>
        <w:t xml:space="preserve"> За неуредените в този договор въпроси се прилагат разпоредбите на действащото законодателство.</w:t>
      </w:r>
    </w:p>
    <w:p w:rsidR="00743B41" w:rsidRPr="00275EC6" w:rsidRDefault="00743B41" w:rsidP="00743B41">
      <w:pPr>
        <w:overflowPunct w:val="0"/>
        <w:autoSpaceDE w:val="0"/>
        <w:autoSpaceDN w:val="0"/>
        <w:adjustRightInd w:val="0"/>
        <w:spacing w:after="0" w:line="240" w:lineRule="auto"/>
        <w:ind w:firstLine="720"/>
        <w:jc w:val="both"/>
        <w:rPr>
          <w:rFonts w:ascii="Times New Roman Cyr" w:eastAsia="SimSun" w:hAnsi="Times New Roman Cyr" w:cs="Times New Roman"/>
          <w:sz w:val="24"/>
          <w:szCs w:val="24"/>
          <w:lang w:eastAsia="bg-BG"/>
        </w:rPr>
      </w:pPr>
      <w:r w:rsidRPr="00275EC6">
        <w:rPr>
          <w:rFonts w:ascii="Times New Roman Cyr" w:eastAsia="SimSun" w:hAnsi="Times New Roman Cyr" w:cs="Times New Roman"/>
          <w:sz w:val="24"/>
          <w:szCs w:val="24"/>
          <w:lang w:eastAsia="bg-BG"/>
        </w:rPr>
        <w:t xml:space="preserve">Чл. </w:t>
      </w:r>
      <w:r w:rsidR="00FD716A">
        <w:rPr>
          <w:rFonts w:ascii="Times New Roman Cyr" w:eastAsia="SimSun" w:hAnsi="Times New Roman Cyr" w:cs="Times New Roman"/>
          <w:sz w:val="24"/>
          <w:szCs w:val="24"/>
          <w:lang w:eastAsia="bg-BG"/>
        </w:rPr>
        <w:t>2</w:t>
      </w:r>
      <w:r w:rsidR="00167B69">
        <w:rPr>
          <w:rFonts w:ascii="Times New Roman Cyr" w:eastAsia="SimSun" w:hAnsi="Times New Roman Cyr" w:cs="Times New Roman"/>
          <w:sz w:val="24"/>
          <w:szCs w:val="24"/>
          <w:lang w:eastAsia="bg-BG"/>
        </w:rPr>
        <w:t>6</w:t>
      </w:r>
      <w:r w:rsidR="00B82C8A">
        <w:rPr>
          <w:rFonts w:ascii="Times New Roman Cyr" w:eastAsia="SimSun" w:hAnsi="Times New Roman Cyr" w:cs="Times New Roman"/>
          <w:sz w:val="24"/>
          <w:szCs w:val="24"/>
          <w:lang w:eastAsia="bg-BG"/>
        </w:rPr>
        <w:t>.</w:t>
      </w:r>
      <w:r w:rsidRPr="00275EC6">
        <w:rPr>
          <w:rFonts w:ascii="Times New Roman Cyr" w:eastAsia="SimSun" w:hAnsi="Times New Roman Cyr" w:cs="Times New Roman"/>
          <w:sz w:val="24"/>
          <w:szCs w:val="24"/>
          <w:lang w:eastAsia="bg-BG"/>
        </w:rPr>
        <w:t xml:space="preserve"> Всички данни, сведения и факти свързани със сключването и изпълнението на този договор ще се третират от страните като конфиденциална информация, доколкото в законодателство не изисква регистрирането или публикуването на дадена информация.</w:t>
      </w:r>
    </w:p>
    <w:p w:rsidR="00743B41" w:rsidRPr="00275EC6" w:rsidRDefault="00743B41" w:rsidP="00743B41">
      <w:pPr>
        <w:overflowPunct w:val="0"/>
        <w:autoSpaceDE w:val="0"/>
        <w:autoSpaceDN w:val="0"/>
        <w:adjustRightInd w:val="0"/>
        <w:spacing w:after="0" w:line="240" w:lineRule="auto"/>
        <w:ind w:firstLine="720"/>
        <w:jc w:val="both"/>
        <w:rPr>
          <w:rFonts w:ascii="Times New Roman Cyr" w:eastAsia="SimSun" w:hAnsi="Times New Roman Cyr" w:cs="Times New Roman"/>
          <w:sz w:val="24"/>
          <w:szCs w:val="24"/>
          <w:lang w:eastAsia="bg-BG"/>
        </w:rPr>
      </w:pPr>
    </w:p>
    <w:p w:rsidR="00743B41" w:rsidRPr="00275EC6" w:rsidRDefault="00743B41" w:rsidP="00743B41">
      <w:pPr>
        <w:overflowPunct w:val="0"/>
        <w:autoSpaceDE w:val="0"/>
        <w:autoSpaceDN w:val="0"/>
        <w:adjustRightInd w:val="0"/>
        <w:spacing w:after="0" w:line="240" w:lineRule="auto"/>
        <w:ind w:firstLine="720"/>
        <w:jc w:val="both"/>
        <w:rPr>
          <w:rFonts w:ascii="Times New Roman Cyr" w:eastAsia="SimSun" w:hAnsi="Times New Roman Cyr" w:cs="Times New Roman"/>
          <w:sz w:val="24"/>
          <w:szCs w:val="24"/>
          <w:lang w:eastAsia="bg-BG"/>
        </w:rPr>
      </w:pPr>
      <w:r w:rsidRPr="00275EC6">
        <w:rPr>
          <w:rFonts w:ascii="Times New Roman Cyr" w:eastAsia="SimSun" w:hAnsi="Times New Roman Cyr" w:cs="Times New Roman"/>
          <w:sz w:val="24"/>
          <w:szCs w:val="24"/>
          <w:lang w:eastAsia="bg-BG"/>
        </w:rPr>
        <w:t xml:space="preserve">Настоящият договор се състави в три еднообразни екземпляра, от които два за възложителя и един за изпълнителя. </w:t>
      </w:r>
    </w:p>
    <w:p w:rsidR="00743B41" w:rsidRPr="00275EC6" w:rsidRDefault="00743B41" w:rsidP="00743B41">
      <w:pPr>
        <w:overflowPunct w:val="0"/>
        <w:autoSpaceDE w:val="0"/>
        <w:autoSpaceDN w:val="0"/>
        <w:adjustRightInd w:val="0"/>
        <w:spacing w:after="0" w:line="240" w:lineRule="auto"/>
        <w:ind w:firstLine="720"/>
        <w:jc w:val="both"/>
        <w:rPr>
          <w:rFonts w:ascii="Times New Roman Cyr" w:eastAsia="SimSun" w:hAnsi="Times New Roman Cyr" w:cs="Times New Roman"/>
          <w:sz w:val="24"/>
          <w:szCs w:val="24"/>
          <w:lang w:eastAsia="bg-BG"/>
        </w:rPr>
      </w:pPr>
      <w:r w:rsidRPr="00275EC6">
        <w:rPr>
          <w:rFonts w:ascii="Times New Roman Cyr" w:eastAsia="SimSun" w:hAnsi="Times New Roman Cyr" w:cs="Times New Roman"/>
          <w:sz w:val="24"/>
          <w:szCs w:val="24"/>
          <w:lang w:eastAsia="bg-BG"/>
        </w:rPr>
        <w:t>При подписването му се представиха следните документи:</w:t>
      </w:r>
    </w:p>
    <w:p w:rsidR="00743B41" w:rsidRPr="00275EC6" w:rsidRDefault="00743B41" w:rsidP="00743B41">
      <w:pPr>
        <w:widowControl w:val="0"/>
        <w:numPr>
          <w:ilvl w:val="0"/>
          <w:numId w:val="46"/>
        </w:numPr>
        <w:overflowPunct w:val="0"/>
        <w:autoSpaceDE w:val="0"/>
        <w:autoSpaceDN w:val="0"/>
        <w:adjustRightInd w:val="0"/>
        <w:spacing w:after="0" w:line="240" w:lineRule="auto"/>
        <w:jc w:val="both"/>
        <w:rPr>
          <w:rFonts w:ascii="Times New Roman Cyr" w:eastAsia="SimSun" w:hAnsi="Times New Roman Cyr" w:cs="Times New Roman"/>
          <w:sz w:val="24"/>
          <w:szCs w:val="24"/>
          <w:lang w:eastAsia="bg-BG"/>
        </w:rPr>
      </w:pPr>
      <w:r w:rsidRPr="00275EC6">
        <w:rPr>
          <w:rFonts w:ascii="Times New Roman Cyr" w:eastAsia="SimSun" w:hAnsi="Times New Roman Cyr" w:cs="Times New Roman"/>
          <w:sz w:val="24"/>
          <w:szCs w:val="24"/>
          <w:lang w:eastAsia="bg-BG"/>
        </w:rPr>
        <w:t>Гаранция за добро изпълнение на договора;</w:t>
      </w:r>
    </w:p>
    <w:p w:rsidR="00743B41" w:rsidRPr="00275EC6" w:rsidRDefault="00743B41" w:rsidP="00743B41">
      <w:pPr>
        <w:widowControl w:val="0"/>
        <w:numPr>
          <w:ilvl w:val="0"/>
          <w:numId w:val="46"/>
        </w:numPr>
        <w:overflowPunct w:val="0"/>
        <w:autoSpaceDE w:val="0"/>
        <w:autoSpaceDN w:val="0"/>
        <w:adjustRightInd w:val="0"/>
        <w:spacing w:after="0" w:line="240" w:lineRule="auto"/>
        <w:jc w:val="both"/>
        <w:rPr>
          <w:rFonts w:ascii="Times New Roman Cyr" w:eastAsia="SimSun" w:hAnsi="Times New Roman Cyr" w:cs="Times New Roman"/>
          <w:sz w:val="24"/>
          <w:szCs w:val="24"/>
          <w:lang w:eastAsia="bg-BG"/>
        </w:rPr>
      </w:pPr>
      <w:r w:rsidRPr="00275EC6">
        <w:rPr>
          <w:rFonts w:ascii="Times New Roman Cyr" w:eastAsia="SimSun" w:hAnsi="Times New Roman Cyr" w:cs="Times New Roman"/>
          <w:sz w:val="24"/>
          <w:szCs w:val="24"/>
          <w:lang w:eastAsia="bg-BG"/>
        </w:rPr>
        <w:t xml:space="preserve">Документите по чл. 47, ал. </w:t>
      </w:r>
      <w:r>
        <w:rPr>
          <w:rFonts w:ascii="Times New Roman Cyr" w:eastAsia="SimSun" w:hAnsi="Times New Roman Cyr" w:cs="Times New Roman"/>
          <w:sz w:val="24"/>
          <w:szCs w:val="24"/>
          <w:lang w:eastAsia="bg-BG"/>
        </w:rPr>
        <w:t>10</w:t>
      </w:r>
      <w:r w:rsidRPr="00275EC6">
        <w:rPr>
          <w:rFonts w:ascii="Times New Roman Cyr" w:eastAsia="SimSun" w:hAnsi="Times New Roman Cyr" w:cs="Times New Roman"/>
          <w:sz w:val="24"/>
          <w:szCs w:val="24"/>
          <w:lang w:eastAsia="bg-BG"/>
        </w:rPr>
        <w:t xml:space="preserve"> от ЗОП.</w:t>
      </w:r>
    </w:p>
    <w:p w:rsidR="00743B41" w:rsidRDefault="0005521B" w:rsidP="0005521B">
      <w:pPr>
        <w:suppressAutoHyphens/>
        <w:spacing w:after="0" w:line="240" w:lineRule="auto"/>
        <w:ind w:firstLine="720"/>
        <w:jc w:val="center"/>
        <w:rPr>
          <w:rFonts w:ascii="Times New Roman" w:eastAsia="Times New Roman" w:hAnsi="Times New Roman" w:cs="Times New Roman"/>
          <w:sz w:val="24"/>
          <w:szCs w:val="24"/>
          <w:lang w:eastAsia="ar-SA"/>
        </w:rPr>
      </w:pPr>
      <w:r w:rsidRPr="0064751E">
        <w:rPr>
          <w:rFonts w:ascii="Times New Roman" w:eastAsia="Times New Roman" w:hAnsi="Times New Roman" w:cs="Times New Roman"/>
          <w:sz w:val="24"/>
          <w:szCs w:val="24"/>
          <w:lang w:eastAsia="ar-SA"/>
        </w:rPr>
        <w:t xml:space="preserve"> </w:t>
      </w:r>
    </w:p>
    <w:p w:rsidR="0005521B" w:rsidRPr="0064751E" w:rsidRDefault="0005521B" w:rsidP="0005521B">
      <w:pPr>
        <w:overflowPunct w:val="0"/>
        <w:autoSpaceDE w:val="0"/>
        <w:autoSpaceDN w:val="0"/>
        <w:adjustRightInd w:val="0"/>
        <w:spacing w:after="0" w:line="240" w:lineRule="auto"/>
        <w:jc w:val="both"/>
        <w:rPr>
          <w:rFonts w:ascii="Times New Roman Cyr" w:eastAsia="SimSun" w:hAnsi="Times New Roman Cyr" w:cs="Times New Roman"/>
          <w:sz w:val="24"/>
          <w:szCs w:val="24"/>
          <w:lang w:eastAsia="bg-BG"/>
        </w:rPr>
      </w:pPr>
      <w:r w:rsidRPr="0064751E">
        <w:rPr>
          <w:rFonts w:ascii="Times New Roman Cyr" w:eastAsia="SimSun" w:hAnsi="Times New Roman Cyr" w:cs="Times New Roman"/>
          <w:sz w:val="24"/>
          <w:szCs w:val="24"/>
          <w:lang w:eastAsia="bg-BG"/>
        </w:rPr>
        <w:t>Приложения:</w:t>
      </w:r>
    </w:p>
    <w:p w:rsidR="0005521B" w:rsidRPr="0064751E" w:rsidRDefault="0005521B" w:rsidP="00BE4267">
      <w:pPr>
        <w:widowControl w:val="0"/>
        <w:numPr>
          <w:ilvl w:val="1"/>
          <w:numId w:val="13"/>
        </w:numPr>
        <w:overflowPunct w:val="0"/>
        <w:autoSpaceDE w:val="0"/>
        <w:autoSpaceDN w:val="0"/>
        <w:adjustRightInd w:val="0"/>
        <w:spacing w:after="0" w:line="240" w:lineRule="auto"/>
        <w:jc w:val="both"/>
        <w:rPr>
          <w:rFonts w:ascii="Times New Roman Cyr" w:eastAsia="SimSun" w:hAnsi="Times New Roman Cyr" w:cs="Times New Roman"/>
          <w:sz w:val="24"/>
          <w:szCs w:val="24"/>
          <w:lang w:eastAsia="bg-BG"/>
        </w:rPr>
      </w:pPr>
      <w:r w:rsidRPr="0064751E">
        <w:rPr>
          <w:rFonts w:ascii="Times New Roman Cyr" w:eastAsia="SimSun" w:hAnsi="Times New Roman Cyr" w:cs="Times New Roman"/>
          <w:sz w:val="24"/>
          <w:szCs w:val="24"/>
          <w:lang w:eastAsia="bg-BG"/>
        </w:rPr>
        <w:t>Ценово предложение на изпълнителя;</w:t>
      </w:r>
    </w:p>
    <w:p w:rsidR="0005521B" w:rsidRPr="0064751E" w:rsidRDefault="0005521B" w:rsidP="00BE4267">
      <w:pPr>
        <w:widowControl w:val="0"/>
        <w:numPr>
          <w:ilvl w:val="1"/>
          <w:numId w:val="13"/>
        </w:numPr>
        <w:overflowPunct w:val="0"/>
        <w:autoSpaceDE w:val="0"/>
        <w:autoSpaceDN w:val="0"/>
        <w:adjustRightInd w:val="0"/>
        <w:spacing w:after="0" w:line="240" w:lineRule="auto"/>
        <w:jc w:val="both"/>
        <w:rPr>
          <w:rFonts w:ascii="Times New Roman Cyr" w:eastAsia="SimSun" w:hAnsi="Times New Roman Cyr" w:cs="Times New Roman"/>
          <w:sz w:val="24"/>
          <w:szCs w:val="24"/>
          <w:lang w:eastAsia="bg-BG"/>
        </w:rPr>
      </w:pPr>
      <w:r w:rsidRPr="0064751E">
        <w:rPr>
          <w:rFonts w:ascii="Times New Roman Cyr" w:eastAsia="SimSun" w:hAnsi="Times New Roman Cyr" w:cs="Times New Roman"/>
          <w:sz w:val="24"/>
          <w:szCs w:val="24"/>
          <w:lang w:eastAsia="bg-BG"/>
        </w:rPr>
        <w:t>Техническо предложение на изпълнителя</w:t>
      </w:r>
    </w:p>
    <w:p w:rsidR="0005521B" w:rsidRPr="0064751E" w:rsidRDefault="0005521B" w:rsidP="0005521B">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05521B" w:rsidRPr="0064751E" w:rsidRDefault="0005521B" w:rsidP="0005521B">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05521B" w:rsidRPr="0064751E" w:rsidRDefault="0005521B" w:rsidP="0005521B">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05521B" w:rsidRPr="0064751E" w:rsidRDefault="0005521B" w:rsidP="0005521B">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05521B" w:rsidRPr="0064751E" w:rsidRDefault="0005521B" w:rsidP="0005521B">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r w:rsidRPr="0064751E">
        <w:rPr>
          <w:rFonts w:ascii="Times New Roman Cyr" w:eastAsia="Times New Roman" w:hAnsi="Times New Roman Cyr" w:cs="Times New Roman"/>
          <w:sz w:val="24"/>
          <w:szCs w:val="24"/>
          <w:lang w:eastAsia="bg-BG"/>
        </w:rPr>
        <w:t>ЗА ВЪЗЛОЖИТЕЛЯ:                                     ЗА ИЗПЪЛНИТЕЛЯ</w:t>
      </w:r>
    </w:p>
    <w:p w:rsidR="0005521B" w:rsidRPr="0064751E" w:rsidRDefault="0005521B" w:rsidP="0005521B">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05521B" w:rsidRPr="0064751E" w:rsidRDefault="0005521B" w:rsidP="0005521B">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05521B" w:rsidRPr="0064751E" w:rsidRDefault="0005521B" w:rsidP="0005521B">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05521B" w:rsidRPr="0064751E" w:rsidRDefault="0005521B" w:rsidP="0005521B">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05521B" w:rsidRPr="0064751E" w:rsidRDefault="0005521B" w:rsidP="0005521B">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05521B" w:rsidRPr="0064751E" w:rsidRDefault="0005521B" w:rsidP="00FE08EF">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05521B" w:rsidRPr="0064751E" w:rsidRDefault="0005521B" w:rsidP="00FE08EF">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05521B" w:rsidRPr="0064751E" w:rsidRDefault="0005521B" w:rsidP="00FE08EF">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05521B" w:rsidRPr="0064751E" w:rsidRDefault="0005521B" w:rsidP="00FE08EF">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05521B" w:rsidRPr="0064751E" w:rsidRDefault="00F375E1" w:rsidP="00FE08EF">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r w:rsidRPr="0064751E">
        <w:rPr>
          <w:rFonts w:ascii="Times New Roman Cyr" w:eastAsia="Times New Roman" w:hAnsi="Times New Roman Cyr" w:cs="Times New Roman"/>
          <w:sz w:val="24"/>
          <w:szCs w:val="24"/>
          <w:lang w:eastAsia="bg-BG"/>
        </w:rPr>
        <w:t xml:space="preserve">                                                                                                  </w:t>
      </w:r>
    </w:p>
    <w:p w:rsidR="0005521B" w:rsidRPr="0064751E" w:rsidRDefault="0005521B" w:rsidP="00FE08EF">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861E95" w:rsidRPr="0064751E" w:rsidRDefault="00861E95" w:rsidP="00FE08EF">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861E95" w:rsidRPr="0064751E" w:rsidRDefault="00861E95" w:rsidP="00FE08EF">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861E95" w:rsidRPr="0064751E" w:rsidRDefault="00861E95" w:rsidP="00FE08EF">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861E95" w:rsidRPr="0064751E" w:rsidRDefault="00861E95" w:rsidP="00FE08EF">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861E95" w:rsidRPr="0064751E" w:rsidRDefault="00861E95" w:rsidP="00FE08EF">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861E95" w:rsidRPr="0064751E" w:rsidRDefault="00861E95" w:rsidP="00FE08EF">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861E95" w:rsidRPr="0064751E" w:rsidRDefault="00861E95" w:rsidP="00FE08EF">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861E95" w:rsidRPr="0064751E" w:rsidRDefault="00861E95" w:rsidP="00FE08EF">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05521B" w:rsidRPr="0064751E" w:rsidRDefault="0005521B" w:rsidP="00FE08EF">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05521B" w:rsidRPr="0064751E" w:rsidRDefault="0005521B" w:rsidP="00FE08EF">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8633C1" w:rsidRPr="0064751E" w:rsidRDefault="008633C1" w:rsidP="00F91EA7">
      <w:pPr>
        <w:spacing w:after="0" w:line="240" w:lineRule="auto"/>
        <w:rPr>
          <w:rFonts w:ascii="Times New Roman Cyr" w:eastAsia="Times New Roman" w:hAnsi="Times New Roman Cyr" w:cs="Times New Roman"/>
          <w:sz w:val="24"/>
          <w:szCs w:val="24"/>
          <w:lang w:eastAsia="bg-BG"/>
        </w:rPr>
      </w:pPr>
    </w:p>
    <w:p w:rsidR="00664C64" w:rsidRPr="0064751E" w:rsidRDefault="00664C64" w:rsidP="002C5347">
      <w:pPr>
        <w:spacing w:after="0" w:line="240" w:lineRule="auto"/>
        <w:jc w:val="right"/>
        <w:rPr>
          <w:rFonts w:ascii="Times New Roman Cyr" w:eastAsia="Times New Roman" w:hAnsi="Times New Roman Cyr" w:cs="Times New Roman"/>
          <w:sz w:val="24"/>
          <w:szCs w:val="24"/>
          <w:lang w:eastAsia="bg-BG"/>
        </w:rPr>
      </w:pPr>
      <w:r w:rsidRPr="0064751E">
        <w:rPr>
          <w:rFonts w:ascii="Times New Roman Cyr" w:eastAsia="Times New Roman" w:hAnsi="Times New Roman Cyr" w:cs="Times New Roman"/>
          <w:sz w:val="24"/>
          <w:szCs w:val="24"/>
          <w:lang w:eastAsia="bg-BG"/>
        </w:rPr>
        <w:lastRenderedPageBreak/>
        <w:t xml:space="preserve">                                                                                                                                                                                                        Рег. № ...................../………г.</w:t>
      </w:r>
    </w:p>
    <w:p w:rsidR="00664C64" w:rsidRPr="0064751E" w:rsidRDefault="00664C64" w:rsidP="00664C64">
      <w:pPr>
        <w:suppressAutoHyphens/>
        <w:spacing w:after="0" w:line="240" w:lineRule="auto"/>
        <w:jc w:val="both"/>
        <w:rPr>
          <w:rFonts w:ascii="Times New Roman Cyr" w:eastAsia="Times New Roman" w:hAnsi="Times New Roman Cyr" w:cs="Times New Roman"/>
          <w:sz w:val="24"/>
          <w:szCs w:val="24"/>
          <w:lang w:eastAsia="ar-SA"/>
        </w:rPr>
      </w:pPr>
    </w:p>
    <w:p w:rsidR="00664C64" w:rsidRPr="0064751E" w:rsidRDefault="00664C64" w:rsidP="00664C64">
      <w:pPr>
        <w:suppressAutoHyphens/>
        <w:spacing w:after="0" w:line="240" w:lineRule="auto"/>
        <w:jc w:val="both"/>
        <w:rPr>
          <w:rFonts w:ascii="Times New Roman Cyr" w:eastAsia="Times New Roman" w:hAnsi="Times New Roman Cyr" w:cs="Times New Roman"/>
          <w:sz w:val="24"/>
          <w:szCs w:val="24"/>
          <w:lang w:val="en-US" w:eastAsia="ar-SA"/>
        </w:rPr>
      </w:pPr>
      <w:r w:rsidRPr="0064751E">
        <w:rPr>
          <w:rFonts w:ascii="Times New Roman Cyr" w:eastAsia="Times New Roman" w:hAnsi="Times New Roman Cyr" w:cs="Times New Roman"/>
          <w:sz w:val="24"/>
          <w:szCs w:val="24"/>
          <w:lang w:val="en-US" w:eastAsia="ar-SA"/>
        </w:rPr>
        <w:t xml:space="preserve">ВЪЗЛОЖИТЕЛ: </w:t>
      </w:r>
      <w:proofErr w:type="spellStart"/>
      <w:r w:rsidRPr="0064751E">
        <w:rPr>
          <w:rFonts w:ascii="Times New Roman Cyr" w:eastAsia="Times New Roman" w:hAnsi="Times New Roman Cyr" w:cs="Times New Roman"/>
          <w:sz w:val="24"/>
          <w:szCs w:val="24"/>
          <w:lang w:val="en-US" w:eastAsia="ar-SA"/>
        </w:rPr>
        <w:t>Университет</w:t>
      </w:r>
      <w:proofErr w:type="spellEnd"/>
      <w:r w:rsidRPr="0064751E">
        <w:rPr>
          <w:rFonts w:ascii="Times New Roman Cyr" w:eastAsia="Times New Roman" w:hAnsi="Times New Roman Cyr" w:cs="Times New Roman"/>
          <w:sz w:val="24"/>
          <w:szCs w:val="24"/>
          <w:lang w:val="en-US" w:eastAsia="ar-SA"/>
        </w:rPr>
        <w:t xml:space="preserve"> </w:t>
      </w:r>
      <w:proofErr w:type="spellStart"/>
      <w:r w:rsidRPr="0064751E">
        <w:rPr>
          <w:rFonts w:ascii="Times New Roman Cyr" w:eastAsia="Times New Roman" w:hAnsi="Times New Roman Cyr" w:cs="Times New Roman"/>
          <w:sz w:val="24"/>
          <w:szCs w:val="24"/>
          <w:lang w:val="en-US" w:eastAsia="ar-SA"/>
        </w:rPr>
        <w:t>за</w:t>
      </w:r>
      <w:proofErr w:type="spellEnd"/>
      <w:r w:rsidRPr="0064751E">
        <w:rPr>
          <w:rFonts w:ascii="Times New Roman Cyr" w:eastAsia="Times New Roman" w:hAnsi="Times New Roman Cyr" w:cs="Times New Roman"/>
          <w:sz w:val="24"/>
          <w:szCs w:val="24"/>
          <w:lang w:val="en-US" w:eastAsia="ar-SA"/>
        </w:rPr>
        <w:t xml:space="preserve"> </w:t>
      </w:r>
      <w:proofErr w:type="spellStart"/>
      <w:r w:rsidRPr="0064751E">
        <w:rPr>
          <w:rFonts w:ascii="Times New Roman Cyr" w:eastAsia="Times New Roman" w:hAnsi="Times New Roman Cyr" w:cs="Times New Roman"/>
          <w:sz w:val="24"/>
          <w:szCs w:val="24"/>
          <w:lang w:val="en-US" w:eastAsia="ar-SA"/>
        </w:rPr>
        <w:t>национално</w:t>
      </w:r>
      <w:proofErr w:type="spellEnd"/>
      <w:r w:rsidRPr="0064751E">
        <w:rPr>
          <w:rFonts w:ascii="Times New Roman Cyr" w:eastAsia="Times New Roman" w:hAnsi="Times New Roman Cyr" w:cs="Times New Roman"/>
          <w:sz w:val="24"/>
          <w:szCs w:val="24"/>
          <w:lang w:val="en-US" w:eastAsia="ar-SA"/>
        </w:rPr>
        <w:t xml:space="preserve"> и </w:t>
      </w:r>
      <w:proofErr w:type="spellStart"/>
      <w:r w:rsidRPr="0064751E">
        <w:rPr>
          <w:rFonts w:ascii="Times New Roman Cyr" w:eastAsia="Times New Roman" w:hAnsi="Times New Roman Cyr" w:cs="Times New Roman"/>
          <w:sz w:val="24"/>
          <w:szCs w:val="24"/>
          <w:lang w:val="en-US" w:eastAsia="ar-SA"/>
        </w:rPr>
        <w:t>световно</w:t>
      </w:r>
      <w:proofErr w:type="spellEnd"/>
      <w:r w:rsidRPr="0064751E">
        <w:rPr>
          <w:rFonts w:ascii="Times New Roman Cyr" w:eastAsia="Times New Roman" w:hAnsi="Times New Roman Cyr" w:cs="Times New Roman"/>
          <w:sz w:val="24"/>
          <w:szCs w:val="24"/>
          <w:lang w:val="en-US" w:eastAsia="ar-SA"/>
        </w:rPr>
        <w:t xml:space="preserve"> </w:t>
      </w:r>
      <w:proofErr w:type="spellStart"/>
      <w:r w:rsidRPr="0064751E">
        <w:rPr>
          <w:rFonts w:ascii="Times New Roman Cyr" w:eastAsia="Times New Roman" w:hAnsi="Times New Roman Cyr" w:cs="Times New Roman"/>
          <w:sz w:val="24"/>
          <w:szCs w:val="24"/>
          <w:lang w:val="en-US" w:eastAsia="ar-SA"/>
        </w:rPr>
        <w:t>стопанство</w:t>
      </w:r>
      <w:proofErr w:type="spellEnd"/>
    </w:p>
    <w:p w:rsidR="00664C64" w:rsidRPr="0064751E" w:rsidRDefault="00664C64" w:rsidP="00664C64">
      <w:pPr>
        <w:suppressAutoHyphens/>
        <w:spacing w:after="0" w:line="240" w:lineRule="auto"/>
        <w:jc w:val="both"/>
        <w:rPr>
          <w:rFonts w:ascii="Times New Roman Cyr" w:eastAsia="Times New Roman" w:hAnsi="Times New Roman Cyr" w:cs="Times New Roman"/>
          <w:sz w:val="24"/>
          <w:szCs w:val="24"/>
          <w:lang w:eastAsia="ar-SA"/>
        </w:rPr>
      </w:pPr>
      <w:r w:rsidRPr="0064751E">
        <w:rPr>
          <w:rFonts w:ascii="Times New Roman Cyr" w:eastAsia="Times New Roman" w:hAnsi="Times New Roman Cyr" w:cs="Times New Roman"/>
          <w:sz w:val="24"/>
          <w:szCs w:val="24"/>
          <w:lang w:val="en-US" w:eastAsia="ar-SA"/>
        </w:rPr>
        <w:t xml:space="preserve">ИЗПЪЛНИТЕЛ: </w:t>
      </w:r>
    </w:p>
    <w:p w:rsidR="00664C64" w:rsidRPr="0064751E" w:rsidRDefault="00664C64" w:rsidP="00664C64">
      <w:pPr>
        <w:suppressAutoHyphens/>
        <w:spacing w:after="0" w:line="240" w:lineRule="auto"/>
        <w:jc w:val="both"/>
        <w:rPr>
          <w:rFonts w:ascii="Times New Roman Cyr" w:eastAsia="Times New Roman" w:hAnsi="Times New Roman Cyr" w:cs="Times New Roman"/>
          <w:sz w:val="24"/>
          <w:szCs w:val="24"/>
          <w:lang w:eastAsia="ar-SA"/>
        </w:rPr>
      </w:pPr>
    </w:p>
    <w:p w:rsidR="00664C64" w:rsidRPr="0064751E" w:rsidRDefault="00664C64" w:rsidP="00664C64">
      <w:pPr>
        <w:suppressAutoHyphens/>
        <w:spacing w:after="0" w:line="240" w:lineRule="auto"/>
        <w:jc w:val="center"/>
        <w:rPr>
          <w:rFonts w:ascii="Times New Roman Cyr" w:eastAsia="Times New Roman" w:hAnsi="Times New Roman Cyr" w:cs="Times New Roman"/>
          <w:sz w:val="24"/>
          <w:szCs w:val="24"/>
          <w:lang w:eastAsia="ar-SA"/>
        </w:rPr>
      </w:pPr>
      <w:r w:rsidRPr="0064751E">
        <w:rPr>
          <w:rFonts w:ascii="Times New Roman Cyr" w:eastAsia="Times New Roman" w:hAnsi="Times New Roman Cyr" w:cs="Times New Roman"/>
          <w:sz w:val="24"/>
          <w:szCs w:val="24"/>
          <w:lang w:val="en-US" w:eastAsia="ar-SA"/>
        </w:rPr>
        <w:t>ДОГОВОР</w:t>
      </w:r>
      <w:r w:rsidRPr="0064751E">
        <w:rPr>
          <w:rFonts w:ascii="Times New Roman Cyr" w:eastAsia="Times New Roman" w:hAnsi="Times New Roman Cyr" w:cs="Times New Roman"/>
          <w:sz w:val="24"/>
          <w:szCs w:val="24"/>
          <w:lang w:eastAsia="ar-SA"/>
        </w:rPr>
        <w:t xml:space="preserve"> </w:t>
      </w:r>
    </w:p>
    <w:p w:rsidR="00664C64" w:rsidRPr="0064751E" w:rsidRDefault="00664C64" w:rsidP="00664C64">
      <w:pPr>
        <w:suppressAutoHyphens/>
        <w:spacing w:after="0" w:line="240" w:lineRule="auto"/>
        <w:jc w:val="both"/>
        <w:rPr>
          <w:rFonts w:ascii="Times New Roman Cyr" w:eastAsia="Times New Roman" w:hAnsi="Times New Roman Cyr" w:cs="Times New Roman"/>
          <w:sz w:val="24"/>
          <w:szCs w:val="24"/>
          <w:lang w:eastAsia="ar-SA"/>
        </w:rPr>
      </w:pPr>
    </w:p>
    <w:p w:rsidR="00664C64" w:rsidRPr="0064751E" w:rsidRDefault="00664C64" w:rsidP="00664C64">
      <w:pPr>
        <w:suppressAutoHyphens/>
        <w:spacing w:after="0" w:line="240" w:lineRule="auto"/>
        <w:ind w:firstLine="708"/>
        <w:jc w:val="both"/>
        <w:rPr>
          <w:rFonts w:ascii="Times New Roman Cyr" w:eastAsia="Times New Roman" w:hAnsi="Times New Roman Cyr" w:cs="Times New Roman"/>
          <w:sz w:val="24"/>
          <w:szCs w:val="24"/>
          <w:lang w:val="en-US" w:eastAsia="ar-SA"/>
        </w:rPr>
      </w:pPr>
      <w:proofErr w:type="spellStart"/>
      <w:r w:rsidRPr="0064751E">
        <w:rPr>
          <w:rFonts w:ascii="Times New Roman Cyr" w:eastAsia="Times New Roman" w:hAnsi="Times New Roman Cyr" w:cs="Times New Roman"/>
          <w:sz w:val="24"/>
          <w:szCs w:val="24"/>
          <w:lang w:val="en-US" w:eastAsia="ar-SA"/>
        </w:rPr>
        <w:t>Днес</w:t>
      </w:r>
      <w:proofErr w:type="spellEnd"/>
      <w:r w:rsidRPr="0064751E">
        <w:rPr>
          <w:rFonts w:ascii="Times New Roman Cyr" w:eastAsia="Times New Roman" w:hAnsi="Times New Roman Cyr" w:cs="Times New Roman"/>
          <w:sz w:val="24"/>
          <w:szCs w:val="24"/>
          <w:lang w:val="en-US" w:eastAsia="ar-SA"/>
        </w:rPr>
        <w:t>, ............................</w:t>
      </w:r>
      <w:r w:rsidRPr="0064751E">
        <w:rPr>
          <w:rFonts w:ascii="Times New Roman Cyr" w:eastAsia="Times New Roman" w:hAnsi="Times New Roman Cyr" w:cs="Times New Roman"/>
          <w:sz w:val="24"/>
          <w:szCs w:val="24"/>
          <w:lang w:eastAsia="ar-SA"/>
        </w:rPr>
        <w:t>.........</w:t>
      </w:r>
      <w:r w:rsidRPr="0064751E">
        <w:rPr>
          <w:rFonts w:ascii="Times New Roman Cyr" w:eastAsia="Times New Roman" w:hAnsi="Times New Roman Cyr" w:cs="Times New Roman"/>
          <w:sz w:val="24"/>
          <w:szCs w:val="24"/>
          <w:lang w:val="en-US" w:eastAsia="ar-SA"/>
        </w:rPr>
        <w:t xml:space="preserve"> 20</w:t>
      </w:r>
      <w:r w:rsidRPr="0064751E">
        <w:rPr>
          <w:rFonts w:ascii="Times New Roman Cyr" w:eastAsia="Times New Roman" w:hAnsi="Times New Roman Cyr" w:cs="Times New Roman"/>
          <w:sz w:val="24"/>
          <w:szCs w:val="24"/>
          <w:lang w:eastAsia="ar-SA"/>
        </w:rPr>
        <w:t>..</w:t>
      </w:r>
      <w:r w:rsidRPr="0064751E">
        <w:rPr>
          <w:rFonts w:ascii="Times New Roman Cyr" w:eastAsia="Times New Roman" w:hAnsi="Times New Roman Cyr" w:cs="Times New Roman"/>
          <w:sz w:val="24"/>
          <w:szCs w:val="24"/>
          <w:lang w:val="en-US" w:eastAsia="ar-SA"/>
        </w:rPr>
        <w:t xml:space="preserve"> г., в </w:t>
      </w:r>
      <w:proofErr w:type="spellStart"/>
      <w:r w:rsidRPr="0064751E">
        <w:rPr>
          <w:rFonts w:ascii="Times New Roman Cyr" w:eastAsia="Times New Roman" w:hAnsi="Times New Roman Cyr" w:cs="Times New Roman"/>
          <w:sz w:val="24"/>
          <w:szCs w:val="24"/>
          <w:lang w:val="en-US" w:eastAsia="ar-SA"/>
        </w:rPr>
        <w:t>гр</w:t>
      </w:r>
      <w:proofErr w:type="spellEnd"/>
      <w:r w:rsidRPr="0064751E">
        <w:rPr>
          <w:rFonts w:ascii="Times New Roman Cyr" w:eastAsia="Times New Roman" w:hAnsi="Times New Roman Cyr" w:cs="Times New Roman"/>
          <w:sz w:val="24"/>
          <w:szCs w:val="24"/>
          <w:lang w:val="en-US" w:eastAsia="ar-SA"/>
        </w:rPr>
        <w:t xml:space="preserve">. </w:t>
      </w:r>
      <w:proofErr w:type="spellStart"/>
      <w:r w:rsidRPr="0064751E">
        <w:rPr>
          <w:rFonts w:ascii="Times New Roman Cyr" w:eastAsia="Times New Roman" w:hAnsi="Times New Roman Cyr" w:cs="Times New Roman"/>
          <w:sz w:val="24"/>
          <w:szCs w:val="24"/>
          <w:lang w:val="en-US" w:eastAsia="ar-SA"/>
        </w:rPr>
        <w:t>София</w:t>
      </w:r>
      <w:proofErr w:type="spellEnd"/>
      <w:r w:rsidRPr="0064751E">
        <w:rPr>
          <w:rFonts w:ascii="Times New Roman Cyr" w:eastAsia="Times New Roman" w:hAnsi="Times New Roman Cyr" w:cs="Times New Roman"/>
          <w:sz w:val="24"/>
          <w:szCs w:val="24"/>
          <w:lang w:val="en-US" w:eastAsia="ar-SA"/>
        </w:rPr>
        <w:t xml:space="preserve">, </w:t>
      </w:r>
      <w:proofErr w:type="spellStart"/>
      <w:r w:rsidRPr="0064751E">
        <w:rPr>
          <w:rFonts w:ascii="Times New Roman Cyr" w:eastAsia="Times New Roman" w:hAnsi="Times New Roman Cyr" w:cs="Times New Roman"/>
          <w:sz w:val="24"/>
          <w:szCs w:val="24"/>
          <w:lang w:val="en-US" w:eastAsia="ar-SA"/>
        </w:rPr>
        <w:t>между</w:t>
      </w:r>
      <w:proofErr w:type="spellEnd"/>
      <w:r w:rsidRPr="0064751E">
        <w:rPr>
          <w:rFonts w:ascii="Times New Roman Cyr" w:eastAsia="Times New Roman" w:hAnsi="Times New Roman Cyr" w:cs="Times New Roman"/>
          <w:sz w:val="24"/>
          <w:szCs w:val="24"/>
          <w:lang w:val="en-US" w:eastAsia="ar-SA"/>
        </w:rPr>
        <w:t>:</w:t>
      </w:r>
    </w:p>
    <w:p w:rsidR="00664C64" w:rsidRPr="0064751E" w:rsidRDefault="00664C64" w:rsidP="00664C64">
      <w:pPr>
        <w:tabs>
          <w:tab w:val="left" w:pos="8307"/>
        </w:tabs>
        <w:suppressAutoHyphens/>
        <w:spacing w:before="240" w:after="0" w:line="240" w:lineRule="auto"/>
        <w:ind w:right="-276" w:firstLine="708"/>
        <w:jc w:val="both"/>
        <w:rPr>
          <w:rFonts w:ascii="Times New Roman Cyr" w:eastAsia="Times New Roman" w:hAnsi="Times New Roman Cyr" w:cs="Times New Roman"/>
          <w:sz w:val="24"/>
          <w:szCs w:val="24"/>
          <w:lang w:eastAsia="ar-SA"/>
        </w:rPr>
      </w:pPr>
      <w:r w:rsidRPr="0064751E">
        <w:rPr>
          <w:rFonts w:ascii="Times New Roman Cyr" w:eastAsia="Times New Roman" w:hAnsi="Times New Roman Cyr" w:cs="Times New Roman"/>
          <w:caps/>
          <w:sz w:val="24"/>
          <w:szCs w:val="24"/>
          <w:lang w:eastAsia="ar-SA"/>
        </w:rPr>
        <w:t>Университет ЗА НАЦИОНАЛНО И СВЕТОВНО СТОПАНСТВО</w:t>
      </w:r>
      <w:r w:rsidRPr="0064751E">
        <w:rPr>
          <w:rFonts w:ascii="Times New Roman Cyr" w:eastAsia="Times New Roman" w:hAnsi="Times New Roman Cyr" w:cs="Times New Roman"/>
          <w:sz w:val="24"/>
          <w:szCs w:val="24"/>
          <w:lang w:eastAsia="ar-SA"/>
        </w:rPr>
        <w:t xml:space="preserve">, гр. София, Студентски град “Христо Ботев”, ул. “Осми декември”, ЕИК: 000670602, ИН по ДДС: </w:t>
      </w:r>
      <w:r w:rsidRPr="0064751E">
        <w:rPr>
          <w:rFonts w:ascii="Times New Roman Cyr" w:eastAsia="Times New Roman" w:hAnsi="Times New Roman Cyr" w:cs="Times New Roman"/>
          <w:sz w:val="24"/>
          <w:szCs w:val="24"/>
          <w:lang w:val="en-US" w:eastAsia="ar-SA"/>
        </w:rPr>
        <w:t>BG</w:t>
      </w:r>
      <w:r w:rsidRPr="0064751E">
        <w:rPr>
          <w:rFonts w:ascii="Times New Roman Cyr" w:eastAsia="Times New Roman" w:hAnsi="Times New Roman Cyr" w:cs="Times New Roman"/>
          <w:sz w:val="24"/>
          <w:szCs w:val="24"/>
          <w:lang w:eastAsia="ar-SA"/>
        </w:rPr>
        <w:t xml:space="preserve">000670602, представляван от Помощник-ректора – Николай Бакърджиев и Гл. счетоводител – </w:t>
      </w:r>
      <w:proofErr w:type="spellStart"/>
      <w:r w:rsidRPr="0064751E">
        <w:rPr>
          <w:rFonts w:ascii="Times New Roman Cyr" w:eastAsia="Times New Roman" w:hAnsi="Times New Roman Cyr" w:cs="Times New Roman"/>
          <w:sz w:val="24"/>
          <w:szCs w:val="24"/>
          <w:lang w:eastAsia="ar-SA"/>
        </w:rPr>
        <w:t>Антоанелла</w:t>
      </w:r>
      <w:proofErr w:type="spellEnd"/>
      <w:r w:rsidRPr="0064751E">
        <w:rPr>
          <w:rFonts w:ascii="Times New Roman Cyr" w:eastAsia="Times New Roman" w:hAnsi="Times New Roman Cyr" w:cs="Times New Roman"/>
          <w:sz w:val="24"/>
          <w:szCs w:val="24"/>
          <w:lang w:val="en-US" w:eastAsia="ar-SA"/>
        </w:rPr>
        <w:t xml:space="preserve"> </w:t>
      </w:r>
      <w:r w:rsidRPr="0064751E">
        <w:rPr>
          <w:rFonts w:ascii="Times New Roman Cyr" w:eastAsia="Times New Roman" w:hAnsi="Times New Roman Cyr" w:cs="Times New Roman"/>
          <w:sz w:val="24"/>
          <w:szCs w:val="24"/>
          <w:lang w:eastAsia="ar-SA"/>
        </w:rPr>
        <w:t xml:space="preserve"> Христова,  наричан по-долу „</w:t>
      </w:r>
      <w:r w:rsidRPr="0064751E">
        <w:rPr>
          <w:rFonts w:ascii="Times New Roman Cyr" w:eastAsia="Times New Roman" w:hAnsi="Times New Roman Cyr" w:cs="Times New Roman"/>
          <w:caps/>
          <w:sz w:val="24"/>
          <w:szCs w:val="24"/>
          <w:lang w:eastAsia="ar-SA"/>
        </w:rPr>
        <w:t>Възложител“</w:t>
      </w:r>
      <w:r w:rsidRPr="0064751E">
        <w:rPr>
          <w:rFonts w:ascii="Times New Roman Cyr" w:eastAsia="Times New Roman" w:hAnsi="Times New Roman Cyr" w:cs="Times New Roman"/>
          <w:sz w:val="24"/>
          <w:szCs w:val="24"/>
          <w:lang w:eastAsia="ar-SA"/>
        </w:rPr>
        <w:t xml:space="preserve"> от една страна</w:t>
      </w:r>
    </w:p>
    <w:p w:rsidR="00664C64" w:rsidRPr="0064751E" w:rsidRDefault="00664C64" w:rsidP="00664C64">
      <w:pPr>
        <w:suppressAutoHyphens/>
        <w:spacing w:after="0" w:line="240" w:lineRule="auto"/>
        <w:jc w:val="both"/>
        <w:rPr>
          <w:rFonts w:ascii="Times New Roman Cyr" w:eastAsia="Times New Roman" w:hAnsi="Times New Roman Cyr" w:cs="Times New Roman"/>
          <w:sz w:val="24"/>
          <w:szCs w:val="24"/>
          <w:lang w:eastAsia="ar-SA"/>
        </w:rPr>
      </w:pPr>
    </w:p>
    <w:p w:rsidR="00664C64" w:rsidRPr="0064751E" w:rsidRDefault="00664C64" w:rsidP="00664C64">
      <w:pPr>
        <w:widowControl w:val="0"/>
        <w:autoSpaceDE w:val="0"/>
        <w:autoSpaceDN w:val="0"/>
        <w:adjustRightInd w:val="0"/>
        <w:spacing w:after="0" w:line="240" w:lineRule="auto"/>
        <w:jc w:val="both"/>
        <w:rPr>
          <w:rFonts w:ascii="Times New Roman Cyr" w:eastAsia="Times New Roman" w:hAnsi="Times New Roman Cyr" w:cs="Times New Roman"/>
          <w:sz w:val="24"/>
          <w:szCs w:val="24"/>
          <w:lang w:eastAsia="bg-BG"/>
        </w:rPr>
      </w:pPr>
      <w:r w:rsidRPr="0064751E">
        <w:rPr>
          <w:rFonts w:ascii="Times New Roman Cyr" w:eastAsia="Times New Roman" w:hAnsi="Times New Roman Cyr" w:cs="Times New Roman"/>
          <w:sz w:val="24"/>
          <w:szCs w:val="24"/>
          <w:lang w:eastAsia="bg-BG"/>
        </w:rPr>
        <w:t>и</w:t>
      </w:r>
    </w:p>
    <w:p w:rsidR="00664C64" w:rsidRPr="0064751E" w:rsidRDefault="00664C64" w:rsidP="00664C64">
      <w:pPr>
        <w:widowControl w:val="0"/>
        <w:autoSpaceDE w:val="0"/>
        <w:autoSpaceDN w:val="0"/>
        <w:adjustRightInd w:val="0"/>
        <w:spacing w:after="0" w:line="240" w:lineRule="auto"/>
        <w:jc w:val="both"/>
        <w:rPr>
          <w:rFonts w:ascii="Times New Roman Cyr" w:eastAsia="Times New Roman" w:hAnsi="Times New Roman Cyr" w:cs="Times New Roman"/>
          <w:sz w:val="24"/>
          <w:szCs w:val="24"/>
          <w:lang w:val="ru-RU" w:eastAsia="bg-BG"/>
        </w:rPr>
      </w:pPr>
      <w:r w:rsidRPr="0064751E">
        <w:rPr>
          <w:rFonts w:ascii="Times New Roman Cyr" w:eastAsia="Times New Roman" w:hAnsi="Times New Roman Cyr" w:cs="Times New Roman"/>
          <w:sz w:val="24"/>
          <w:szCs w:val="24"/>
          <w:lang w:eastAsia="bg-BG"/>
        </w:rPr>
        <w:tab/>
      </w:r>
    </w:p>
    <w:p w:rsidR="00664C64" w:rsidRPr="0064751E" w:rsidRDefault="00664C64" w:rsidP="00664C64">
      <w:pPr>
        <w:widowControl w:val="0"/>
        <w:autoSpaceDE w:val="0"/>
        <w:autoSpaceDN w:val="0"/>
        <w:adjustRightInd w:val="0"/>
        <w:spacing w:after="0" w:line="240" w:lineRule="auto"/>
        <w:jc w:val="both"/>
        <w:rPr>
          <w:rFonts w:ascii="Times New Roman Cyr" w:eastAsia="Times New Roman" w:hAnsi="Times New Roman Cyr" w:cs="Times New Roman"/>
          <w:sz w:val="24"/>
          <w:szCs w:val="24"/>
          <w:lang w:eastAsia="bg-BG"/>
        </w:rPr>
      </w:pPr>
      <w:r w:rsidRPr="0064751E">
        <w:rPr>
          <w:rFonts w:ascii="Times New Roman Cyr" w:eastAsia="Times New Roman" w:hAnsi="Times New Roman Cyr" w:cs="Times New Roman"/>
          <w:sz w:val="24"/>
          <w:szCs w:val="24"/>
          <w:lang w:eastAsia="bg-BG"/>
        </w:rPr>
        <w:t>“........................................</w:t>
      </w:r>
      <w:r w:rsidRPr="0064751E">
        <w:rPr>
          <w:rFonts w:ascii="Times New Roman Cyr" w:eastAsia="Times New Roman" w:hAnsi="Times New Roman Cyr" w:cs="Times New Roman"/>
          <w:sz w:val="24"/>
          <w:szCs w:val="24"/>
          <w:lang w:val="ru-RU" w:eastAsia="bg-BG"/>
        </w:rPr>
        <w:t>..................................................................................</w:t>
      </w:r>
      <w:r w:rsidRPr="0064751E">
        <w:rPr>
          <w:rFonts w:ascii="Times New Roman Cyr" w:eastAsia="Times New Roman" w:hAnsi="Times New Roman Cyr" w:cs="Times New Roman"/>
          <w:sz w:val="24"/>
          <w:szCs w:val="24"/>
          <w:lang w:eastAsia="bg-BG"/>
        </w:rPr>
        <w:t>” със седалище и  адрес  на  управление............................................................................................ ЕИК  ................................, представлявано  от .........................................................</w:t>
      </w:r>
    </w:p>
    <w:p w:rsidR="00664C64" w:rsidRPr="0064751E" w:rsidRDefault="00664C64" w:rsidP="00664C64">
      <w:pPr>
        <w:widowControl w:val="0"/>
        <w:autoSpaceDE w:val="0"/>
        <w:autoSpaceDN w:val="0"/>
        <w:adjustRightInd w:val="0"/>
        <w:spacing w:after="0" w:line="240" w:lineRule="auto"/>
        <w:jc w:val="both"/>
        <w:rPr>
          <w:rFonts w:ascii="Times New Roman Cyr" w:eastAsia="Times New Roman" w:hAnsi="Times New Roman Cyr" w:cs="Times New Roman"/>
          <w:sz w:val="24"/>
          <w:szCs w:val="24"/>
          <w:lang w:val="ru-RU" w:eastAsia="bg-BG"/>
        </w:rPr>
      </w:pPr>
      <w:r w:rsidRPr="0064751E">
        <w:rPr>
          <w:rFonts w:ascii="Times New Roman Cyr" w:eastAsia="Times New Roman" w:hAnsi="Times New Roman Cyr" w:cs="Times New Roman"/>
          <w:sz w:val="24"/>
          <w:szCs w:val="24"/>
          <w:lang w:eastAsia="bg-BG"/>
        </w:rPr>
        <w:t xml:space="preserve">наричано за краткост ИЗПЪЛНИТЕЛ, от друга страна,     </w:t>
      </w:r>
      <w:r w:rsidRPr="0064751E">
        <w:rPr>
          <w:rFonts w:ascii="Times New Roman Cyr" w:eastAsia="Times New Roman" w:hAnsi="Times New Roman Cyr" w:cs="Times New Roman"/>
          <w:sz w:val="24"/>
          <w:szCs w:val="24"/>
          <w:lang w:eastAsia="bg-BG"/>
        </w:rPr>
        <w:tab/>
      </w:r>
    </w:p>
    <w:p w:rsidR="00664C64" w:rsidRPr="0064751E" w:rsidRDefault="00664C64" w:rsidP="00664C64">
      <w:pPr>
        <w:widowControl w:val="0"/>
        <w:autoSpaceDE w:val="0"/>
        <w:autoSpaceDN w:val="0"/>
        <w:adjustRightInd w:val="0"/>
        <w:spacing w:after="0" w:line="240" w:lineRule="auto"/>
        <w:jc w:val="both"/>
        <w:rPr>
          <w:rFonts w:ascii="Times New Roman Cyr" w:eastAsia="Times New Roman" w:hAnsi="Times New Roman Cyr" w:cs="Times New Roman"/>
          <w:sz w:val="24"/>
          <w:szCs w:val="24"/>
          <w:lang w:eastAsia="bg-BG"/>
        </w:rPr>
      </w:pPr>
    </w:p>
    <w:p w:rsidR="00664C64" w:rsidRPr="0064751E" w:rsidRDefault="00664C64" w:rsidP="007324CB">
      <w:pPr>
        <w:widowControl w:val="0"/>
        <w:autoSpaceDE w:val="0"/>
        <w:autoSpaceDN w:val="0"/>
        <w:adjustRightInd w:val="0"/>
        <w:spacing w:after="0" w:line="240" w:lineRule="auto"/>
        <w:jc w:val="both"/>
        <w:rPr>
          <w:rFonts w:ascii="Times New Roman Cyr" w:eastAsia="Times New Roman" w:hAnsi="Times New Roman Cyr" w:cs="Times New Roman"/>
          <w:sz w:val="24"/>
          <w:szCs w:val="24"/>
          <w:lang w:eastAsia="bg-BG"/>
        </w:rPr>
      </w:pPr>
      <w:r w:rsidRPr="0064751E">
        <w:rPr>
          <w:rFonts w:ascii="Times New Roman Cyr" w:eastAsia="Times New Roman" w:hAnsi="Times New Roman Cyr" w:cs="Times New Roman"/>
          <w:sz w:val="24"/>
          <w:szCs w:val="24"/>
          <w:lang w:eastAsia="bg-BG"/>
        </w:rPr>
        <w:t>На  основание  проведена открита процедура по ЗОП, решение на РС №……… и решение № .......................на възложителя</w:t>
      </w:r>
      <w:r w:rsidRPr="0064751E" w:rsidDel="00DF5A32">
        <w:rPr>
          <w:rFonts w:ascii="Times New Roman Cyr" w:eastAsia="Times New Roman" w:hAnsi="Times New Roman Cyr" w:cs="Times New Roman"/>
          <w:sz w:val="24"/>
          <w:szCs w:val="24"/>
          <w:lang w:eastAsia="bg-BG"/>
        </w:rPr>
        <w:t xml:space="preserve"> </w:t>
      </w:r>
      <w:r w:rsidRPr="0064751E">
        <w:rPr>
          <w:rFonts w:ascii="Times New Roman Cyr" w:eastAsia="Times New Roman" w:hAnsi="Times New Roman Cyr" w:cs="Times New Roman"/>
          <w:sz w:val="24"/>
          <w:szCs w:val="24"/>
          <w:lang w:eastAsia="bg-BG"/>
        </w:rPr>
        <w:t>за класиране на участниците и определяне на изпълнител на поръчката</w:t>
      </w:r>
      <w:r w:rsidRPr="0064751E">
        <w:rPr>
          <w:rFonts w:ascii="Times New Roman Cyr" w:eastAsia="Times New Roman" w:hAnsi="Times New Roman Cyr" w:cs="Times New Roman"/>
          <w:sz w:val="24"/>
          <w:szCs w:val="24"/>
          <w:lang w:val="en-US" w:eastAsia="bg-BG"/>
        </w:rPr>
        <w:t xml:space="preserve"> </w:t>
      </w:r>
      <w:r w:rsidR="007324CB" w:rsidRPr="0064751E">
        <w:rPr>
          <w:rFonts w:ascii="Times New Roman Cyr" w:eastAsia="Times New Roman" w:hAnsi="Times New Roman Cyr" w:cs="Times New Roman"/>
          <w:sz w:val="24"/>
          <w:szCs w:val="24"/>
          <w:lang w:eastAsia="bg-BG"/>
        </w:rPr>
        <w:t>за обособена позиция 3</w:t>
      </w:r>
      <w:r w:rsidRPr="0064751E">
        <w:rPr>
          <w:rFonts w:ascii="Times New Roman Cyr" w:eastAsia="Times New Roman" w:hAnsi="Times New Roman Cyr" w:cs="Times New Roman"/>
          <w:sz w:val="24"/>
          <w:szCs w:val="24"/>
          <w:lang w:eastAsia="bg-BG"/>
        </w:rPr>
        <w:t xml:space="preserve"> „</w:t>
      </w:r>
      <w:r w:rsidR="007324CB" w:rsidRPr="0064751E">
        <w:rPr>
          <w:rFonts w:ascii="Times New Roman Cyr" w:eastAsia="Times New Roman" w:hAnsi="Times New Roman Cyr" w:cs="Times New Roman"/>
          <w:sz w:val="24"/>
          <w:szCs w:val="24"/>
          <w:lang w:eastAsia="bg-BG"/>
        </w:rPr>
        <w:t>КОНФЕРЕНТНИ УСЛУГИ ЗА МЕРОПРИЯТИЯ ЗА ПРОЕКТ BG051PO001-3.1.08-0031 “РАЗРАБОТВАНЕ И ВЪВЕЖДАНЕ НА СИСТЕМА ОТ КЛЮЧОВИ ИНДИКАТОРИ И ПРОЦЕСНО-БАЗИРАНО УПРАВЛЕНИЕ В УНСС” ПО ОП РЧР</w:t>
      </w:r>
      <w:r w:rsidRPr="0064751E">
        <w:rPr>
          <w:rFonts w:ascii="Times New Roman Cyr" w:eastAsia="Times New Roman" w:hAnsi="Times New Roman Cyr" w:cs="Times New Roman"/>
          <w:sz w:val="24"/>
          <w:szCs w:val="24"/>
          <w:lang w:eastAsia="bg-BG"/>
        </w:rPr>
        <w:t>“, се сключи</w:t>
      </w:r>
      <w:r w:rsidR="007324CB" w:rsidRPr="0064751E">
        <w:rPr>
          <w:rFonts w:ascii="Times New Roman Cyr" w:eastAsia="Times New Roman" w:hAnsi="Times New Roman Cyr" w:cs="Times New Roman"/>
          <w:sz w:val="24"/>
          <w:szCs w:val="24"/>
          <w:lang w:eastAsia="bg-BG"/>
        </w:rPr>
        <w:t xml:space="preserve"> настоящия договор за следното:</w:t>
      </w:r>
    </w:p>
    <w:p w:rsidR="00664C64" w:rsidRPr="0064751E" w:rsidRDefault="00664C64" w:rsidP="00664C64">
      <w:pPr>
        <w:widowControl w:val="0"/>
        <w:tabs>
          <w:tab w:val="left" w:pos="426"/>
          <w:tab w:val="left" w:pos="1136"/>
        </w:tabs>
        <w:autoSpaceDE w:val="0"/>
        <w:autoSpaceDN w:val="0"/>
        <w:adjustRightInd w:val="0"/>
        <w:spacing w:after="0" w:line="240" w:lineRule="auto"/>
        <w:jc w:val="center"/>
        <w:rPr>
          <w:rFonts w:ascii="Times New Roman Cyr" w:eastAsia="Times New Roman" w:hAnsi="Times New Roman Cyr" w:cs="Times New Roman"/>
          <w:sz w:val="24"/>
          <w:szCs w:val="24"/>
          <w:lang w:eastAsia="bg-BG"/>
        </w:rPr>
      </w:pPr>
      <w:r w:rsidRPr="0064751E">
        <w:rPr>
          <w:rFonts w:ascii="Times New Roman Cyr" w:eastAsia="Times New Roman" w:hAnsi="Times New Roman Cyr" w:cs="Times New Roman"/>
          <w:sz w:val="24"/>
          <w:szCs w:val="24"/>
          <w:lang w:eastAsia="bg-BG"/>
        </w:rPr>
        <w:t>I. ПРЕДМЕТ НА ДОГОВОРА</w:t>
      </w:r>
    </w:p>
    <w:p w:rsidR="00664C64" w:rsidRPr="0064751E" w:rsidRDefault="00664C64" w:rsidP="00664C64">
      <w:pPr>
        <w:spacing w:after="0" w:line="240" w:lineRule="auto"/>
        <w:ind w:firstLine="720"/>
        <w:jc w:val="both"/>
        <w:rPr>
          <w:rFonts w:ascii="Times New Roman Cyr" w:eastAsia="Times New Roman" w:hAnsi="Times New Roman Cyr" w:cs="Times New Roman"/>
          <w:sz w:val="24"/>
          <w:szCs w:val="24"/>
          <w:lang w:eastAsia="bg-BG"/>
        </w:rPr>
      </w:pPr>
      <w:r w:rsidRPr="0064751E">
        <w:rPr>
          <w:rFonts w:ascii="Times New Roman Cyr" w:eastAsia="Times New Roman" w:hAnsi="Times New Roman Cyr" w:cs="Times New Roman"/>
          <w:sz w:val="24"/>
          <w:szCs w:val="24"/>
          <w:lang w:eastAsia="bg-BG"/>
        </w:rPr>
        <w:t>Чл. 1 ВЪЗЛОЖИТЕЛЯТ възлага, а ИЗПЪЛНИТЕЛЯТ се задължава да извърши</w:t>
      </w:r>
      <w:r w:rsidRPr="0064751E">
        <w:rPr>
          <w:rFonts w:ascii="Times New Roman Cyr" w:hAnsi="Times New Roman Cyr"/>
          <w:sz w:val="24"/>
          <w:szCs w:val="24"/>
        </w:rPr>
        <w:t xml:space="preserve"> </w:t>
      </w:r>
      <w:r w:rsidR="007324CB" w:rsidRPr="0064751E">
        <w:rPr>
          <w:rFonts w:ascii="Times New Roman Cyr" w:hAnsi="Times New Roman Cyr"/>
          <w:sz w:val="24"/>
          <w:szCs w:val="24"/>
        </w:rPr>
        <w:t>КОНФЕРЕНТНИ УСЛУГИ ЗА МЕРОПРИЯТИЯ ЗА ПРОЕКТ BG051PO001-3.1.08-0031 “РАЗРАБОТВАНЕ И ВЪВЕЖДАНЕ НА СИСТЕМА ОТ КЛЮЧОВИ ИНДИКАТОРИ И ПРОЦЕСНО-БАЗИРАНО УПРАВЛЕНИЕ В УНСС” ПО ОП РЧР</w:t>
      </w:r>
      <w:r w:rsidR="00D43B07" w:rsidRPr="0064751E">
        <w:rPr>
          <w:rFonts w:ascii="Times New Roman Cyr" w:eastAsia="Times New Roman" w:hAnsi="Times New Roman Cyr" w:cs="Times New Roman"/>
          <w:sz w:val="24"/>
          <w:szCs w:val="24"/>
          <w:lang w:eastAsia="bg-BG"/>
        </w:rPr>
        <w:t>, периодично, след подаване на писмена заявка</w:t>
      </w:r>
      <w:r w:rsidRPr="0064751E">
        <w:rPr>
          <w:rFonts w:ascii="Times New Roman Cyr" w:eastAsia="Times New Roman" w:hAnsi="Times New Roman Cyr" w:cs="Times New Roman"/>
          <w:sz w:val="24"/>
          <w:szCs w:val="24"/>
          <w:lang w:eastAsia="bg-BG"/>
        </w:rPr>
        <w:t>.</w:t>
      </w:r>
    </w:p>
    <w:p w:rsidR="00664C64" w:rsidRPr="0064751E" w:rsidRDefault="00664C64" w:rsidP="00664C64">
      <w:pPr>
        <w:spacing w:after="0" w:line="240" w:lineRule="auto"/>
        <w:ind w:firstLine="720"/>
        <w:jc w:val="both"/>
        <w:rPr>
          <w:rFonts w:ascii="Times New Roman Cyr" w:eastAsia="Times New Roman" w:hAnsi="Times New Roman Cyr" w:cs="Times New Roman"/>
          <w:sz w:val="24"/>
          <w:szCs w:val="24"/>
          <w:lang w:eastAsia="bg-BG"/>
        </w:rPr>
      </w:pPr>
      <w:r w:rsidRPr="0064751E">
        <w:rPr>
          <w:rFonts w:ascii="Times New Roman Cyr" w:eastAsia="Times New Roman" w:hAnsi="Times New Roman Cyr" w:cs="Times New Roman"/>
          <w:sz w:val="24"/>
          <w:szCs w:val="24"/>
          <w:lang w:eastAsia="bg-BG"/>
        </w:rPr>
        <w:t xml:space="preserve"> </w:t>
      </w:r>
    </w:p>
    <w:p w:rsidR="00664C64" w:rsidRPr="0064751E" w:rsidRDefault="00664C64" w:rsidP="007324CB">
      <w:pPr>
        <w:widowControl w:val="0"/>
        <w:autoSpaceDE w:val="0"/>
        <w:autoSpaceDN w:val="0"/>
        <w:adjustRightInd w:val="0"/>
        <w:spacing w:after="0" w:line="240" w:lineRule="auto"/>
        <w:jc w:val="center"/>
        <w:rPr>
          <w:rFonts w:ascii="Times New Roman Cyr" w:eastAsia="Times New Roman" w:hAnsi="Times New Roman Cyr" w:cs="Times New Roman"/>
          <w:sz w:val="24"/>
          <w:szCs w:val="24"/>
          <w:lang w:eastAsia="bg-BG"/>
        </w:rPr>
      </w:pPr>
      <w:r w:rsidRPr="0064751E">
        <w:rPr>
          <w:rFonts w:ascii="Times New Roman Cyr" w:eastAsia="Times New Roman" w:hAnsi="Times New Roman Cyr" w:cs="Times New Roman"/>
          <w:sz w:val="24"/>
          <w:szCs w:val="24"/>
          <w:lang w:val="en-US" w:eastAsia="bg-BG"/>
        </w:rPr>
        <w:t>II</w:t>
      </w:r>
      <w:r w:rsidR="007324CB" w:rsidRPr="0064751E">
        <w:rPr>
          <w:rFonts w:ascii="Times New Roman Cyr" w:eastAsia="Times New Roman" w:hAnsi="Times New Roman Cyr" w:cs="Times New Roman"/>
          <w:sz w:val="24"/>
          <w:szCs w:val="24"/>
          <w:lang w:eastAsia="bg-BG"/>
        </w:rPr>
        <w:t>. ЦЕНИ И НАЧИН НА ПЛАЩАНЕ</w:t>
      </w:r>
    </w:p>
    <w:p w:rsidR="00664C64" w:rsidRPr="0064751E" w:rsidRDefault="00664C64" w:rsidP="00664C64">
      <w:pPr>
        <w:overflowPunct w:val="0"/>
        <w:autoSpaceDE w:val="0"/>
        <w:autoSpaceDN w:val="0"/>
        <w:adjustRightInd w:val="0"/>
        <w:spacing w:after="0" w:line="240" w:lineRule="auto"/>
        <w:ind w:firstLine="720"/>
        <w:jc w:val="both"/>
        <w:rPr>
          <w:rFonts w:ascii="Times New Roman Cyr" w:eastAsia="SimSun" w:hAnsi="Times New Roman Cyr" w:cs="Times New Roman"/>
          <w:sz w:val="24"/>
          <w:szCs w:val="24"/>
          <w:lang w:eastAsia="bg-BG"/>
        </w:rPr>
      </w:pPr>
      <w:r w:rsidRPr="0064751E">
        <w:rPr>
          <w:rFonts w:ascii="Times New Roman Cyr" w:eastAsia="SimSun" w:hAnsi="Times New Roman Cyr" w:cs="Times New Roman"/>
          <w:sz w:val="24"/>
          <w:szCs w:val="24"/>
          <w:lang w:eastAsia="bg-BG"/>
        </w:rPr>
        <w:t>Чл. 2 </w:t>
      </w:r>
      <w:r w:rsidRPr="0064751E">
        <w:rPr>
          <w:rFonts w:ascii="Times New Roman Cyr" w:eastAsia="SimSun" w:hAnsi="Times New Roman Cyr" w:cs="Times New Roman"/>
          <w:sz w:val="24"/>
          <w:szCs w:val="24"/>
          <w:lang w:val="ru-RU" w:eastAsia="bg-BG"/>
        </w:rPr>
        <w:t>(</w:t>
      </w:r>
      <w:r w:rsidRPr="0064751E">
        <w:rPr>
          <w:rFonts w:ascii="Times New Roman Cyr" w:eastAsia="SimSun" w:hAnsi="Times New Roman Cyr" w:cs="Times New Roman"/>
          <w:sz w:val="24"/>
          <w:szCs w:val="24"/>
          <w:lang w:eastAsia="bg-BG"/>
        </w:rPr>
        <w:t>1</w:t>
      </w:r>
      <w:r w:rsidRPr="0064751E">
        <w:rPr>
          <w:rFonts w:ascii="Times New Roman Cyr" w:eastAsia="SimSun" w:hAnsi="Times New Roman Cyr" w:cs="Times New Roman"/>
          <w:sz w:val="24"/>
          <w:szCs w:val="24"/>
          <w:lang w:val="ru-RU" w:eastAsia="bg-BG"/>
        </w:rPr>
        <w:t>)</w:t>
      </w:r>
      <w:r w:rsidRPr="0064751E">
        <w:rPr>
          <w:rFonts w:ascii="Times New Roman Cyr" w:eastAsia="SimSun" w:hAnsi="Times New Roman Cyr" w:cs="Times New Roman"/>
          <w:sz w:val="24"/>
          <w:szCs w:val="24"/>
          <w:lang w:eastAsia="bg-BG"/>
        </w:rPr>
        <w:t xml:space="preserve"> Цената за </w:t>
      </w:r>
      <w:r w:rsidR="00D43B07" w:rsidRPr="0064751E">
        <w:rPr>
          <w:rFonts w:ascii="Times New Roman Cyr" w:eastAsia="SimSun" w:hAnsi="Times New Roman Cyr" w:cs="Times New Roman"/>
          <w:sz w:val="24"/>
          <w:szCs w:val="24"/>
          <w:lang w:eastAsia="bg-BG"/>
        </w:rPr>
        <w:t>услугите</w:t>
      </w:r>
      <w:r w:rsidRPr="0064751E">
        <w:rPr>
          <w:rFonts w:ascii="Times New Roman Cyr" w:eastAsia="SimSun" w:hAnsi="Times New Roman Cyr" w:cs="Times New Roman"/>
          <w:sz w:val="24"/>
          <w:szCs w:val="24"/>
          <w:lang w:eastAsia="bg-BG"/>
        </w:rPr>
        <w:t>, предмет на договора, е в размер на ............................................ без ДДС и включва всички разходи по изпълнението.</w:t>
      </w:r>
    </w:p>
    <w:p w:rsidR="00664C64" w:rsidRPr="0064751E" w:rsidRDefault="00664C64" w:rsidP="00664C64">
      <w:pPr>
        <w:overflowPunct w:val="0"/>
        <w:autoSpaceDE w:val="0"/>
        <w:autoSpaceDN w:val="0"/>
        <w:adjustRightInd w:val="0"/>
        <w:spacing w:after="0" w:line="240" w:lineRule="auto"/>
        <w:ind w:firstLine="720"/>
        <w:jc w:val="both"/>
        <w:rPr>
          <w:rFonts w:ascii="Times New Roman Cyr" w:eastAsia="SimSun" w:hAnsi="Times New Roman Cyr" w:cs="Times New Roman"/>
          <w:sz w:val="24"/>
          <w:szCs w:val="24"/>
          <w:lang w:eastAsia="bg-BG"/>
        </w:rPr>
      </w:pPr>
      <w:r w:rsidRPr="0064751E">
        <w:rPr>
          <w:rFonts w:ascii="Times New Roman Cyr" w:eastAsia="SimSun" w:hAnsi="Times New Roman Cyr" w:cs="Times New Roman"/>
          <w:sz w:val="24"/>
          <w:szCs w:val="24"/>
          <w:lang w:val="ru-RU" w:eastAsia="bg-BG"/>
        </w:rPr>
        <w:t>(</w:t>
      </w:r>
      <w:r w:rsidR="00D43B07" w:rsidRPr="0064751E">
        <w:rPr>
          <w:rFonts w:ascii="Times New Roman Cyr" w:eastAsia="SimSun" w:hAnsi="Times New Roman Cyr" w:cs="Times New Roman"/>
          <w:sz w:val="24"/>
          <w:szCs w:val="24"/>
          <w:lang w:eastAsia="bg-BG"/>
        </w:rPr>
        <w:t>2</w:t>
      </w:r>
      <w:r w:rsidRPr="0064751E">
        <w:rPr>
          <w:rFonts w:ascii="Times New Roman Cyr" w:eastAsia="SimSun" w:hAnsi="Times New Roman Cyr" w:cs="Times New Roman"/>
          <w:sz w:val="24"/>
          <w:szCs w:val="24"/>
          <w:lang w:val="ru-RU" w:eastAsia="bg-BG"/>
        </w:rPr>
        <w:t>)</w:t>
      </w:r>
      <w:r w:rsidRPr="0064751E">
        <w:rPr>
          <w:rFonts w:ascii="Times New Roman Cyr" w:eastAsia="SimSun" w:hAnsi="Times New Roman Cyr" w:cs="Times New Roman"/>
          <w:sz w:val="24"/>
          <w:szCs w:val="24"/>
          <w:lang w:eastAsia="bg-BG"/>
        </w:rPr>
        <w:t xml:space="preserve"> Плащането </w:t>
      </w:r>
      <w:r w:rsidR="00D43B07" w:rsidRPr="0064751E">
        <w:rPr>
          <w:rFonts w:ascii="Times New Roman Cyr" w:eastAsia="SimSun" w:hAnsi="Times New Roman Cyr" w:cs="Times New Roman"/>
          <w:sz w:val="24"/>
          <w:szCs w:val="24"/>
          <w:lang w:eastAsia="bg-BG"/>
        </w:rPr>
        <w:t xml:space="preserve">на всяка конкретна заявка </w:t>
      </w:r>
      <w:r w:rsidRPr="0064751E">
        <w:rPr>
          <w:rFonts w:ascii="Times New Roman Cyr" w:eastAsia="SimSun" w:hAnsi="Times New Roman Cyr" w:cs="Times New Roman"/>
          <w:sz w:val="24"/>
          <w:szCs w:val="24"/>
          <w:lang w:eastAsia="bg-BG"/>
        </w:rPr>
        <w:t>се извършва от ВЪЗЛОЖИТЕЛЯ с нареждане за превод по банковата сметка на ИЗПЪЛНИТЕЛЯ до</w:t>
      </w:r>
      <w:r w:rsidR="00D43B07" w:rsidRPr="0064751E">
        <w:rPr>
          <w:rFonts w:ascii="Times New Roman Cyr" w:eastAsia="SimSun" w:hAnsi="Times New Roman Cyr" w:cs="Times New Roman"/>
          <w:sz w:val="24"/>
          <w:szCs w:val="24"/>
          <w:lang w:eastAsia="bg-BG"/>
        </w:rPr>
        <w:t xml:space="preserve"> 10</w:t>
      </w:r>
      <w:r w:rsidRPr="0064751E">
        <w:rPr>
          <w:rFonts w:ascii="Times New Roman Cyr" w:eastAsia="SimSun" w:hAnsi="Times New Roman Cyr" w:cs="Times New Roman"/>
          <w:sz w:val="24"/>
          <w:szCs w:val="24"/>
          <w:lang w:eastAsia="bg-BG"/>
        </w:rPr>
        <w:t xml:space="preserve"> /</w:t>
      </w:r>
      <w:proofErr w:type="spellStart"/>
      <w:r w:rsidR="00D43B07" w:rsidRPr="0064751E">
        <w:rPr>
          <w:rFonts w:ascii="Times New Roman Cyr" w:eastAsia="SimSun" w:hAnsi="Times New Roman Cyr" w:cs="Times New Roman"/>
          <w:sz w:val="24"/>
          <w:szCs w:val="24"/>
          <w:lang w:val="ru-RU" w:eastAsia="bg-BG"/>
        </w:rPr>
        <w:t>десет</w:t>
      </w:r>
      <w:proofErr w:type="spellEnd"/>
      <w:r w:rsidRPr="0064751E">
        <w:rPr>
          <w:rFonts w:ascii="Times New Roman Cyr" w:eastAsia="SimSun" w:hAnsi="Times New Roman Cyr" w:cs="Times New Roman"/>
          <w:sz w:val="24"/>
          <w:szCs w:val="24"/>
          <w:lang w:eastAsia="bg-BG"/>
        </w:rPr>
        <w:t>/</w:t>
      </w:r>
      <w:r w:rsidRPr="0064751E">
        <w:rPr>
          <w:rFonts w:ascii="Times New Roman Cyr" w:eastAsia="SimSun" w:hAnsi="Times New Roman Cyr" w:cs="Times New Roman"/>
          <w:sz w:val="24"/>
          <w:szCs w:val="24"/>
          <w:lang w:val="ru-RU" w:eastAsia="bg-BG"/>
        </w:rPr>
        <w:t xml:space="preserve"> </w:t>
      </w:r>
      <w:r w:rsidRPr="0064751E">
        <w:rPr>
          <w:rFonts w:ascii="Times New Roman Cyr" w:eastAsia="SimSun" w:hAnsi="Times New Roman Cyr" w:cs="Times New Roman"/>
          <w:sz w:val="24"/>
          <w:szCs w:val="24"/>
          <w:lang w:eastAsia="bg-BG"/>
        </w:rPr>
        <w:t xml:space="preserve">работни дни от подписването на </w:t>
      </w:r>
      <w:proofErr w:type="spellStart"/>
      <w:r w:rsidRPr="0064751E">
        <w:rPr>
          <w:rFonts w:ascii="Times New Roman Cyr" w:eastAsia="SimSun" w:hAnsi="Times New Roman Cyr" w:cs="Times New Roman"/>
          <w:sz w:val="24"/>
          <w:szCs w:val="24"/>
          <w:lang w:eastAsia="bg-BG"/>
        </w:rPr>
        <w:t>приемо-предавателен</w:t>
      </w:r>
      <w:proofErr w:type="spellEnd"/>
      <w:r w:rsidRPr="0064751E">
        <w:rPr>
          <w:rFonts w:ascii="Times New Roman Cyr" w:eastAsia="SimSun" w:hAnsi="Times New Roman Cyr" w:cs="Times New Roman"/>
          <w:sz w:val="24"/>
          <w:szCs w:val="24"/>
          <w:lang w:eastAsia="bg-BG"/>
        </w:rPr>
        <w:t xml:space="preserve"> протокол между упълномощените лица по този договор и представяне на фактура - оригинал от  страна на ИЗПЪЛНИТЕЛЯ.</w:t>
      </w:r>
    </w:p>
    <w:p w:rsidR="00664C64" w:rsidRPr="0064751E" w:rsidRDefault="00664C64" w:rsidP="00664C64">
      <w:pPr>
        <w:overflowPunct w:val="0"/>
        <w:autoSpaceDE w:val="0"/>
        <w:autoSpaceDN w:val="0"/>
        <w:adjustRightInd w:val="0"/>
        <w:spacing w:after="0" w:line="240" w:lineRule="auto"/>
        <w:ind w:firstLine="720"/>
        <w:jc w:val="both"/>
        <w:rPr>
          <w:rFonts w:ascii="Times New Roman Cyr" w:eastAsia="SimSun" w:hAnsi="Times New Roman Cyr" w:cs="Times New Roman"/>
          <w:sz w:val="24"/>
          <w:szCs w:val="24"/>
          <w:lang w:eastAsia="bg-BG"/>
        </w:rPr>
      </w:pPr>
      <w:r w:rsidRPr="0064751E">
        <w:rPr>
          <w:rFonts w:ascii="Times New Roman Cyr" w:eastAsia="SimSun" w:hAnsi="Times New Roman Cyr" w:cs="Times New Roman"/>
          <w:sz w:val="24"/>
          <w:szCs w:val="24"/>
          <w:lang w:eastAsia="bg-BG"/>
        </w:rPr>
        <w:t>Банковата сметка на ИЗПЪЛНИТЕЛЯ  е следната:</w:t>
      </w:r>
    </w:p>
    <w:p w:rsidR="00664C64" w:rsidRPr="0064751E" w:rsidRDefault="00664C64" w:rsidP="00664C64">
      <w:pPr>
        <w:overflowPunct w:val="0"/>
        <w:autoSpaceDE w:val="0"/>
        <w:autoSpaceDN w:val="0"/>
        <w:adjustRightInd w:val="0"/>
        <w:spacing w:after="0" w:line="240" w:lineRule="auto"/>
        <w:ind w:firstLine="720"/>
        <w:jc w:val="both"/>
        <w:rPr>
          <w:rFonts w:ascii="Times New Roman Cyr" w:eastAsia="SimSun" w:hAnsi="Times New Roman Cyr" w:cs="Times New Roman"/>
          <w:sz w:val="24"/>
          <w:szCs w:val="24"/>
          <w:lang w:eastAsia="bg-BG"/>
        </w:rPr>
      </w:pPr>
      <w:r w:rsidRPr="0064751E">
        <w:rPr>
          <w:rFonts w:ascii="Times New Roman Cyr" w:eastAsia="SimSun" w:hAnsi="Times New Roman Cyr" w:cs="Times New Roman"/>
          <w:sz w:val="24"/>
          <w:szCs w:val="24"/>
          <w:lang w:eastAsia="bg-BG"/>
        </w:rPr>
        <w:t>...........................................................................................................................................</w:t>
      </w:r>
    </w:p>
    <w:p w:rsidR="00664C64" w:rsidRPr="0064751E" w:rsidRDefault="00664C64" w:rsidP="00664C64">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D43B07" w:rsidRPr="0064751E" w:rsidRDefault="007324CB" w:rsidP="007324CB">
      <w:pPr>
        <w:widowControl w:val="0"/>
        <w:autoSpaceDE w:val="0"/>
        <w:autoSpaceDN w:val="0"/>
        <w:adjustRightInd w:val="0"/>
        <w:spacing w:after="0" w:line="240" w:lineRule="auto"/>
        <w:jc w:val="center"/>
        <w:rPr>
          <w:rFonts w:ascii="Times New Roman Cyr" w:eastAsia="Times New Roman" w:hAnsi="Times New Roman Cyr" w:cs="Times New Roman"/>
          <w:sz w:val="24"/>
          <w:szCs w:val="24"/>
          <w:lang w:eastAsia="bg-BG"/>
        </w:rPr>
      </w:pPr>
      <w:r w:rsidRPr="0064751E">
        <w:rPr>
          <w:rFonts w:ascii="Times New Roman Cyr" w:eastAsia="Times New Roman" w:hAnsi="Times New Roman Cyr" w:cs="Times New Roman"/>
          <w:sz w:val="24"/>
          <w:szCs w:val="24"/>
          <w:lang w:eastAsia="bg-BG"/>
        </w:rPr>
        <w:lastRenderedPageBreak/>
        <w:t>ІІІ. СРОК</w:t>
      </w:r>
    </w:p>
    <w:p w:rsidR="00664C64" w:rsidRPr="0064751E" w:rsidRDefault="00664C64" w:rsidP="002C5347">
      <w:pPr>
        <w:widowControl w:val="0"/>
        <w:autoSpaceDE w:val="0"/>
        <w:autoSpaceDN w:val="0"/>
        <w:adjustRightInd w:val="0"/>
        <w:spacing w:after="0" w:line="240" w:lineRule="auto"/>
        <w:ind w:firstLine="708"/>
        <w:rPr>
          <w:rFonts w:ascii="Times New Roman Cyr" w:eastAsia="Times New Roman" w:hAnsi="Times New Roman Cyr" w:cs="Times New Roman"/>
          <w:sz w:val="24"/>
          <w:szCs w:val="24"/>
          <w:lang w:eastAsia="bg-BG"/>
        </w:rPr>
      </w:pPr>
      <w:r w:rsidRPr="0064751E">
        <w:rPr>
          <w:rFonts w:ascii="Times New Roman Cyr" w:eastAsia="Times New Roman" w:hAnsi="Times New Roman Cyr" w:cs="Times New Roman"/>
          <w:sz w:val="24"/>
          <w:szCs w:val="24"/>
          <w:lang w:eastAsia="bg-BG"/>
        </w:rPr>
        <w:t xml:space="preserve">Чл. </w:t>
      </w:r>
      <w:r w:rsidR="00D43B07" w:rsidRPr="0064751E">
        <w:rPr>
          <w:rFonts w:ascii="Times New Roman Cyr" w:eastAsia="Times New Roman" w:hAnsi="Times New Roman Cyr" w:cs="Times New Roman"/>
          <w:sz w:val="24"/>
          <w:szCs w:val="24"/>
          <w:lang w:eastAsia="bg-BG"/>
        </w:rPr>
        <w:t>3</w:t>
      </w:r>
      <w:r w:rsidRPr="0064751E">
        <w:rPr>
          <w:rFonts w:ascii="Times New Roman Cyr" w:eastAsia="Times New Roman" w:hAnsi="Times New Roman Cyr" w:cs="Times New Roman"/>
          <w:sz w:val="24"/>
          <w:szCs w:val="24"/>
          <w:lang w:eastAsia="bg-BG"/>
        </w:rPr>
        <w:t> </w:t>
      </w:r>
      <w:r w:rsidRPr="0064751E">
        <w:rPr>
          <w:rFonts w:ascii="Times New Roman Cyr" w:eastAsia="Times New Roman" w:hAnsi="Times New Roman Cyr" w:cs="Times New Roman"/>
          <w:sz w:val="24"/>
          <w:szCs w:val="24"/>
          <w:lang w:val="ru-RU" w:eastAsia="bg-BG"/>
        </w:rPr>
        <w:t>(</w:t>
      </w:r>
      <w:r w:rsidR="00D43B07" w:rsidRPr="0064751E">
        <w:rPr>
          <w:rFonts w:ascii="Times New Roman Cyr" w:eastAsia="Times New Roman" w:hAnsi="Times New Roman Cyr" w:cs="Times New Roman"/>
          <w:sz w:val="24"/>
          <w:szCs w:val="24"/>
          <w:lang w:eastAsia="bg-BG"/>
        </w:rPr>
        <w:t>1</w:t>
      </w:r>
      <w:r w:rsidRPr="0064751E">
        <w:rPr>
          <w:rFonts w:ascii="Times New Roman Cyr" w:eastAsia="Times New Roman" w:hAnsi="Times New Roman Cyr" w:cs="Times New Roman"/>
          <w:sz w:val="24"/>
          <w:szCs w:val="24"/>
          <w:lang w:val="ru-RU" w:eastAsia="bg-BG"/>
        </w:rPr>
        <w:t>)</w:t>
      </w:r>
      <w:r w:rsidRPr="0064751E">
        <w:rPr>
          <w:rFonts w:ascii="Times New Roman Cyr" w:eastAsia="Times New Roman" w:hAnsi="Times New Roman Cyr" w:cs="Times New Roman"/>
          <w:sz w:val="24"/>
          <w:szCs w:val="24"/>
          <w:lang w:eastAsia="bg-BG"/>
        </w:rPr>
        <w:t xml:space="preserve"> </w:t>
      </w:r>
      <w:r w:rsidR="002C5347" w:rsidRPr="0064751E">
        <w:rPr>
          <w:rFonts w:ascii="Times New Roman Cyr" w:eastAsia="Times New Roman" w:hAnsi="Times New Roman Cyr" w:cs="Times New Roman"/>
          <w:sz w:val="24"/>
          <w:szCs w:val="24"/>
          <w:lang w:eastAsia="bg-BG"/>
        </w:rPr>
        <w:t xml:space="preserve">Договорът се сключва за срок до </w:t>
      </w:r>
      <w:r w:rsidR="007324CB" w:rsidRPr="0064751E">
        <w:rPr>
          <w:rFonts w:ascii="Times New Roman Cyr" w:eastAsia="Times New Roman" w:hAnsi="Times New Roman Cyr" w:cs="Times New Roman"/>
          <w:sz w:val="24"/>
          <w:szCs w:val="24"/>
          <w:lang w:eastAsia="bg-BG"/>
        </w:rPr>
        <w:t>31</w:t>
      </w:r>
      <w:r w:rsidR="002C5347" w:rsidRPr="0064751E">
        <w:rPr>
          <w:rFonts w:ascii="Times New Roman Cyr" w:eastAsia="Times New Roman" w:hAnsi="Times New Roman Cyr" w:cs="Times New Roman"/>
          <w:sz w:val="24"/>
          <w:szCs w:val="24"/>
          <w:lang w:eastAsia="bg-BG"/>
        </w:rPr>
        <w:t>.</w:t>
      </w:r>
      <w:r w:rsidR="007324CB" w:rsidRPr="0064751E">
        <w:rPr>
          <w:rFonts w:ascii="Times New Roman Cyr" w:eastAsia="Times New Roman" w:hAnsi="Times New Roman Cyr" w:cs="Times New Roman"/>
          <w:sz w:val="24"/>
          <w:szCs w:val="24"/>
          <w:lang w:eastAsia="bg-BG"/>
        </w:rPr>
        <w:t>10</w:t>
      </w:r>
      <w:r w:rsidR="002C5347" w:rsidRPr="0064751E">
        <w:rPr>
          <w:rFonts w:ascii="Times New Roman Cyr" w:eastAsia="Times New Roman" w:hAnsi="Times New Roman Cyr" w:cs="Times New Roman"/>
          <w:sz w:val="24"/>
          <w:szCs w:val="24"/>
          <w:lang w:eastAsia="bg-BG"/>
        </w:rPr>
        <w:t>.2014г.,</w:t>
      </w:r>
      <w:r w:rsidRPr="0064751E">
        <w:rPr>
          <w:rFonts w:ascii="Times New Roman Cyr" w:eastAsia="Times New Roman" w:hAnsi="Times New Roman Cyr" w:cs="Times New Roman"/>
          <w:sz w:val="24"/>
          <w:szCs w:val="24"/>
          <w:lang w:eastAsia="bg-BG"/>
        </w:rPr>
        <w:t xml:space="preserve"> считано от датата на подписването му.</w:t>
      </w:r>
    </w:p>
    <w:p w:rsidR="00664C64" w:rsidRPr="0064751E" w:rsidRDefault="00664C64" w:rsidP="00664C64">
      <w:pPr>
        <w:widowControl w:val="0"/>
        <w:autoSpaceDE w:val="0"/>
        <w:autoSpaceDN w:val="0"/>
        <w:adjustRightInd w:val="0"/>
        <w:spacing w:before="240" w:after="60" w:line="240" w:lineRule="auto"/>
        <w:jc w:val="center"/>
        <w:outlineLvl w:val="5"/>
        <w:rPr>
          <w:rFonts w:ascii="Times New Roman Cyr" w:eastAsia="Times New Roman" w:hAnsi="Times New Roman Cyr" w:cs="Times New Roman"/>
          <w:bCs/>
          <w:sz w:val="24"/>
          <w:szCs w:val="24"/>
          <w:lang w:eastAsia="bg-BG"/>
        </w:rPr>
      </w:pPr>
      <w:r w:rsidRPr="0064751E">
        <w:rPr>
          <w:rFonts w:ascii="Times New Roman Cyr" w:eastAsia="Times New Roman" w:hAnsi="Times New Roman Cyr" w:cs="Times New Roman"/>
          <w:bCs/>
          <w:sz w:val="24"/>
          <w:szCs w:val="24"/>
          <w:lang w:eastAsia="bg-BG"/>
        </w:rPr>
        <w:t>І</w:t>
      </w:r>
      <w:r w:rsidRPr="0064751E">
        <w:rPr>
          <w:rFonts w:ascii="Times New Roman Cyr" w:eastAsia="Times New Roman" w:hAnsi="Times New Roman Cyr" w:cs="Times New Roman"/>
          <w:bCs/>
          <w:sz w:val="24"/>
          <w:szCs w:val="24"/>
          <w:lang w:val="en-US" w:eastAsia="bg-BG"/>
        </w:rPr>
        <w:t>V</w:t>
      </w:r>
      <w:r w:rsidRPr="0064751E">
        <w:rPr>
          <w:rFonts w:ascii="Times New Roman Cyr" w:eastAsia="Times New Roman" w:hAnsi="Times New Roman Cyr" w:cs="Times New Roman"/>
          <w:bCs/>
          <w:sz w:val="24"/>
          <w:szCs w:val="24"/>
          <w:lang w:eastAsia="bg-BG"/>
        </w:rPr>
        <w:t>. ПРАВА И ЗАДЪЛЖЕНИЯ НА ИЗПЪЛНИТЕЛЯ</w:t>
      </w:r>
    </w:p>
    <w:p w:rsidR="00664C64" w:rsidRPr="0064751E" w:rsidRDefault="00D43B07" w:rsidP="003B400D">
      <w:pPr>
        <w:widowControl w:val="0"/>
        <w:autoSpaceDE w:val="0"/>
        <w:autoSpaceDN w:val="0"/>
        <w:adjustRightInd w:val="0"/>
        <w:spacing w:after="0" w:line="240" w:lineRule="auto"/>
        <w:ind w:firstLine="708"/>
        <w:jc w:val="both"/>
        <w:rPr>
          <w:rFonts w:ascii="Times New Roman Cyr" w:eastAsia="Times New Roman" w:hAnsi="Times New Roman Cyr" w:cs="Times New Roman"/>
          <w:sz w:val="24"/>
          <w:szCs w:val="24"/>
          <w:lang w:eastAsia="bg-BG"/>
        </w:rPr>
      </w:pPr>
      <w:r w:rsidRPr="0064751E">
        <w:rPr>
          <w:rFonts w:ascii="Times New Roman Cyr" w:eastAsia="Times New Roman" w:hAnsi="Times New Roman Cyr" w:cs="Times New Roman"/>
          <w:sz w:val="24"/>
          <w:szCs w:val="24"/>
          <w:lang w:eastAsia="bg-BG"/>
        </w:rPr>
        <w:t>Чл. 4</w:t>
      </w:r>
      <w:r w:rsidR="00664C64" w:rsidRPr="0064751E">
        <w:rPr>
          <w:rFonts w:ascii="Times New Roman Cyr" w:eastAsia="Times New Roman" w:hAnsi="Times New Roman Cyr" w:cs="Times New Roman"/>
          <w:sz w:val="24"/>
          <w:szCs w:val="24"/>
          <w:lang w:eastAsia="bg-BG"/>
        </w:rPr>
        <w:t> </w:t>
      </w:r>
      <w:r w:rsidR="00664C64" w:rsidRPr="0064751E">
        <w:rPr>
          <w:rFonts w:ascii="Times New Roman Cyr" w:eastAsia="Times New Roman" w:hAnsi="Times New Roman Cyr" w:cs="Times New Roman"/>
          <w:sz w:val="24"/>
          <w:szCs w:val="24"/>
          <w:lang w:val="ru-RU" w:eastAsia="bg-BG"/>
        </w:rPr>
        <w:t>(</w:t>
      </w:r>
      <w:r w:rsidRPr="0064751E">
        <w:rPr>
          <w:rFonts w:ascii="Times New Roman Cyr" w:eastAsia="Times New Roman" w:hAnsi="Times New Roman Cyr" w:cs="Times New Roman"/>
          <w:sz w:val="24"/>
          <w:szCs w:val="24"/>
          <w:lang w:eastAsia="bg-BG"/>
        </w:rPr>
        <w:t>1</w:t>
      </w:r>
      <w:r w:rsidR="00664C64" w:rsidRPr="0064751E">
        <w:rPr>
          <w:rFonts w:ascii="Times New Roman Cyr" w:eastAsia="Times New Roman" w:hAnsi="Times New Roman Cyr" w:cs="Times New Roman"/>
          <w:sz w:val="24"/>
          <w:szCs w:val="24"/>
          <w:lang w:val="ru-RU" w:eastAsia="bg-BG"/>
        </w:rPr>
        <w:t>)</w:t>
      </w:r>
      <w:r w:rsidR="00664C64" w:rsidRPr="0064751E">
        <w:rPr>
          <w:rFonts w:ascii="Times New Roman Cyr" w:eastAsia="Times New Roman" w:hAnsi="Times New Roman Cyr" w:cs="Times New Roman"/>
          <w:sz w:val="24"/>
          <w:szCs w:val="24"/>
          <w:lang w:eastAsia="bg-BG"/>
        </w:rPr>
        <w:t xml:space="preserve"> ИЗПЪЛНИТЕЛЯТ се задължава да изпълни заявените от ВЪЗЛОЖИТЕЛЯ </w:t>
      </w:r>
      <w:r w:rsidRPr="0064751E">
        <w:rPr>
          <w:rFonts w:ascii="Times New Roman Cyr" w:eastAsia="Times New Roman" w:hAnsi="Times New Roman Cyr" w:cs="Times New Roman"/>
          <w:sz w:val="24"/>
          <w:szCs w:val="24"/>
          <w:lang w:eastAsia="bg-BG"/>
        </w:rPr>
        <w:t>услуги</w:t>
      </w:r>
      <w:r w:rsidR="00664C64" w:rsidRPr="0064751E">
        <w:rPr>
          <w:rFonts w:ascii="Times New Roman Cyr" w:eastAsia="Times New Roman" w:hAnsi="Times New Roman Cyr" w:cs="Times New Roman"/>
          <w:sz w:val="24"/>
          <w:szCs w:val="24"/>
          <w:lang w:eastAsia="bg-BG"/>
        </w:rPr>
        <w:t xml:space="preserve">, предмет на настоящия договор, </w:t>
      </w:r>
      <w:r w:rsidR="003B400D">
        <w:rPr>
          <w:rFonts w:ascii="Times New Roman Cyr" w:eastAsia="Times New Roman" w:hAnsi="Times New Roman Cyr" w:cs="Times New Roman"/>
          <w:sz w:val="24"/>
          <w:szCs w:val="24"/>
          <w:lang w:eastAsia="bg-BG"/>
        </w:rPr>
        <w:t xml:space="preserve">качествено, </w:t>
      </w:r>
      <w:r w:rsidR="00664C64" w:rsidRPr="0064751E">
        <w:rPr>
          <w:rFonts w:ascii="Times New Roman Cyr" w:eastAsia="Times New Roman" w:hAnsi="Times New Roman Cyr" w:cs="Times New Roman"/>
          <w:sz w:val="24"/>
          <w:szCs w:val="24"/>
          <w:lang w:eastAsia="bg-BG"/>
        </w:rPr>
        <w:t xml:space="preserve">в срок  от </w:t>
      </w:r>
      <w:r w:rsidRPr="0064751E">
        <w:rPr>
          <w:rFonts w:ascii="Times New Roman Cyr" w:eastAsia="Times New Roman" w:hAnsi="Times New Roman Cyr" w:cs="Times New Roman"/>
          <w:sz w:val="24"/>
          <w:szCs w:val="24"/>
          <w:lang w:eastAsia="bg-BG"/>
        </w:rPr>
        <w:t xml:space="preserve"> </w:t>
      </w:r>
      <w:r w:rsidR="007324CB" w:rsidRPr="0064751E">
        <w:rPr>
          <w:rFonts w:ascii="Times New Roman Cyr" w:eastAsia="Times New Roman" w:hAnsi="Times New Roman Cyr" w:cs="Times New Roman"/>
          <w:sz w:val="24"/>
          <w:szCs w:val="24"/>
          <w:lang w:eastAsia="bg-BG"/>
        </w:rPr>
        <w:t xml:space="preserve">7 </w:t>
      </w:r>
      <w:r w:rsidRPr="0064751E">
        <w:rPr>
          <w:rFonts w:ascii="Times New Roman Cyr" w:eastAsia="Times New Roman" w:hAnsi="Times New Roman Cyr" w:cs="Times New Roman"/>
          <w:sz w:val="24"/>
          <w:szCs w:val="24"/>
          <w:lang w:eastAsia="bg-BG"/>
        </w:rPr>
        <w:t xml:space="preserve"> </w:t>
      </w:r>
      <w:r w:rsidR="00664C64" w:rsidRPr="0064751E">
        <w:rPr>
          <w:rFonts w:ascii="Times New Roman Cyr" w:eastAsia="Times New Roman" w:hAnsi="Times New Roman Cyr" w:cs="Times New Roman"/>
          <w:sz w:val="24"/>
          <w:szCs w:val="24"/>
          <w:lang w:eastAsia="bg-BG"/>
        </w:rPr>
        <w:t xml:space="preserve">работни дни, </w:t>
      </w:r>
      <w:r w:rsidRPr="0064751E">
        <w:rPr>
          <w:rFonts w:ascii="Times New Roman Cyr" w:eastAsia="Times New Roman" w:hAnsi="Times New Roman Cyr" w:cs="Times New Roman"/>
          <w:sz w:val="24"/>
          <w:szCs w:val="24"/>
          <w:lang w:eastAsia="bg-BG"/>
        </w:rPr>
        <w:t>о</w:t>
      </w:r>
      <w:r w:rsidR="00664C64" w:rsidRPr="0064751E">
        <w:rPr>
          <w:rFonts w:ascii="Times New Roman Cyr" w:eastAsia="Times New Roman" w:hAnsi="Times New Roman Cyr" w:cs="Times New Roman"/>
          <w:sz w:val="24"/>
          <w:szCs w:val="24"/>
          <w:lang w:eastAsia="bg-BG"/>
        </w:rPr>
        <w:t>т получаване на писмената заявка на ВЪЗЛОЖИТЕЛЯ.</w:t>
      </w:r>
    </w:p>
    <w:p w:rsidR="00664C64" w:rsidRPr="0064751E" w:rsidRDefault="00664C64" w:rsidP="00BE4267">
      <w:pPr>
        <w:pStyle w:val="ListParagraph"/>
        <w:widowControl w:val="0"/>
        <w:numPr>
          <w:ilvl w:val="0"/>
          <w:numId w:val="14"/>
        </w:numPr>
        <w:autoSpaceDE w:val="0"/>
        <w:autoSpaceDN w:val="0"/>
        <w:adjustRightInd w:val="0"/>
        <w:spacing w:after="0" w:line="240" w:lineRule="auto"/>
        <w:ind w:left="0" w:firstLine="709"/>
        <w:jc w:val="both"/>
        <w:rPr>
          <w:rFonts w:ascii="Times New Roman Cyr" w:eastAsia="Times New Roman" w:hAnsi="Times New Roman Cyr" w:cs="Times New Roman"/>
          <w:sz w:val="24"/>
          <w:szCs w:val="24"/>
          <w:lang w:eastAsia="bg-BG"/>
        </w:rPr>
      </w:pPr>
      <w:r w:rsidRPr="0064751E">
        <w:rPr>
          <w:rFonts w:ascii="Times New Roman Cyr" w:eastAsia="Times New Roman" w:hAnsi="Times New Roman Cyr" w:cs="Times New Roman"/>
          <w:sz w:val="24"/>
          <w:szCs w:val="24"/>
          <w:lang w:eastAsia="bg-BG"/>
        </w:rPr>
        <w:t xml:space="preserve">ИЗПЪЛНИТЕЛЯТ се задължава да изпълни заявените от ВЪЗЛОЖИТЕЛЯ </w:t>
      </w:r>
      <w:r w:rsidR="00D43B07" w:rsidRPr="0064751E">
        <w:rPr>
          <w:rFonts w:ascii="Times New Roman Cyr" w:eastAsia="Times New Roman" w:hAnsi="Times New Roman Cyr" w:cs="Times New Roman"/>
          <w:sz w:val="24"/>
          <w:szCs w:val="24"/>
          <w:lang w:eastAsia="bg-BG"/>
        </w:rPr>
        <w:t>услуги</w:t>
      </w:r>
      <w:r w:rsidR="00F16962">
        <w:rPr>
          <w:rFonts w:ascii="Times New Roman Cyr" w:eastAsia="Times New Roman" w:hAnsi="Times New Roman Cyr" w:cs="Times New Roman"/>
          <w:sz w:val="24"/>
          <w:szCs w:val="24"/>
          <w:lang w:eastAsia="bg-BG"/>
        </w:rPr>
        <w:t xml:space="preserve"> по 21 събития </w:t>
      </w:r>
      <w:r w:rsidRPr="0064751E">
        <w:rPr>
          <w:rFonts w:ascii="Times New Roman Cyr" w:eastAsia="Times New Roman" w:hAnsi="Times New Roman Cyr" w:cs="Times New Roman"/>
          <w:sz w:val="24"/>
          <w:szCs w:val="24"/>
          <w:lang w:eastAsia="bg-BG"/>
        </w:rPr>
        <w:t>на адрес</w:t>
      </w:r>
      <w:r w:rsidR="00D43B07" w:rsidRPr="0064751E">
        <w:rPr>
          <w:rFonts w:ascii="Times New Roman Cyr" w:eastAsia="Times New Roman" w:hAnsi="Times New Roman Cyr" w:cs="Times New Roman"/>
          <w:sz w:val="24"/>
          <w:szCs w:val="24"/>
          <w:lang w:eastAsia="bg-BG"/>
        </w:rPr>
        <w:t>: УНСС, гр. София, ул. 8-ми декември</w:t>
      </w:r>
      <w:r w:rsidR="00B34966">
        <w:rPr>
          <w:rFonts w:ascii="Times New Roman Cyr" w:eastAsia="Times New Roman" w:hAnsi="Times New Roman Cyr" w:cs="Times New Roman"/>
          <w:sz w:val="24"/>
          <w:szCs w:val="24"/>
          <w:lang w:eastAsia="bg-BG"/>
        </w:rPr>
        <w:t xml:space="preserve"> и</w:t>
      </w:r>
      <w:r w:rsidR="00F16962">
        <w:rPr>
          <w:rFonts w:ascii="Times New Roman Cyr" w:eastAsia="Times New Roman" w:hAnsi="Times New Roman Cyr" w:cs="Times New Roman"/>
          <w:sz w:val="24"/>
          <w:szCs w:val="24"/>
          <w:lang w:eastAsia="bg-BG"/>
        </w:rPr>
        <w:t xml:space="preserve">  едно събитие извън гр. София, на разстояние до 70 км.</w:t>
      </w:r>
    </w:p>
    <w:p w:rsidR="00664C64" w:rsidRPr="0064751E" w:rsidRDefault="00664C64" w:rsidP="00BE4267">
      <w:pPr>
        <w:pStyle w:val="ListParagraph"/>
        <w:widowControl w:val="0"/>
        <w:numPr>
          <w:ilvl w:val="0"/>
          <w:numId w:val="14"/>
        </w:numPr>
        <w:autoSpaceDE w:val="0"/>
        <w:autoSpaceDN w:val="0"/>
        <w:adjustRightInd w:val="0"/>
        <w:spacing w:after="0" w:line="240" w:lineRule="auto"/>
        <w:ind w:left="0" w:firstLine="709"/>
        <w:jc w:val="both"/>
        <w:rPr>
          <w:rFonts w:ascii="Times New Roman Cyr" w:eastAsia="Times New Roman" w:hAnsi="Times New Roman Cyr" w:cs="Times New Roman"/>
          <w:sz w:val="24"/>
          <w:szCs w:val="24"/>
          <w:lang w:eastAsia="bg-BG"/>
        </w:rPr>
      </w:pPr>
      <w:r w:rsidRPr="0064751E">
        <w:rPr>
          <w:rFonts w:ascii="Times New Roman Cyr" w:eastAsia="Times New Roman" w:hAnsi="Times New Roman Cyr" w:cs="Times New Roman"/>
          <w:sz w:val="24"/>
          <w:szCs w:val="24"/>
          <w:lang w:eastAsia="bg-BG"/>
        </w:rPr>
        <w:t xml:space="preserve">Предаването и приемането на </w:t>
      </w:r>
      <w:r w:rsidR="00D43B07" w:rsidRPr="0064751E">
        <w:rPr>
          <w:rFonts w:ascii="Times New Roman Cyr" w:eastAsia="Times New Roman" w:hAnsi="Times New Roman Cyr" w:cs="Times New Roman"/>
          <w:sz w:val="24"/>
          <w:szCs w:val="24"/>
          <w:lang w:eastAsia="bg-BG"/>
        </w:rPr>
        <w:t>услугата</w:t>
      </w:r>
      <w:r w:rsidRPr="0064751E">
        <w:rPr>
          <w:rFonts w:ascii="Times New Roman Cyr" w:eastAsia="Times New Roman" w:hAnsi="Times New Roman Cyr" w:cs="Times New Roman"/>
          <w:sz w:val="24"/>
          <w:szCs w:val="24"/>
          <w:lang w:eastAsia="bg-BG"/>
        </w:rPr>
        <w:t xml:space="preserve">, предмет на договора, се извършва с </w:t>
      </w:r>
      <w:proofErr w:type="spellStart"/>
      <w:r w:rsidRPr="0064751E">
        <w:rPr>
          <w:rFonts w:ascii="Times New Roman Cyr" w:eastAsia="Times New Roman" w:hAnsi="Times New Roman Cyr" w:cs="Times New Roman"/>
          <w:sz w:val="24"/>
          <w:szCs w:val="24"/>
          <w:lang w:eastAsia="bg-BG"/>
        </w:rPr>
        <w:t>приемо-предавателен</w:t>
      </w:r>
      <w:proofErr w:type="spellEnd"/>
      <w:r w:rsidRPr="0064751E">
        <w:rPr>
          <w:rFonts w:ascii="Times New Roman Cyr" w:eastAsia="Times New Roman" w:hAnsi="Times New Roman Cyr" w:cs="Times New Roman"/>
          <w:sz w:val="24"/>
          <w:szCs w:val="24"/>
          <w:lang w:eastAsia="bg-BG"/>
        </w:rPr>
        <w:t xml:space="preserve"> протокол, подписан от упълномощени представители на страните по договора.</w:t>
      </w:r>
    </w:p>
    <w:p w:rsidR="00664C64" w:rsidRPr="0064751E" w:rsidRDefault="00664C64" w:rsidP="00BE4267">
      <w:pPr>
        <w:widowControl w:val="0"/>
        <w:numPr>
          <w:ilvl w:val="0"/>
          <w:numId w:val="14"/>
        </w:numPr>
        <w:autoSpaceDE w:val="0"/>
        <w:autoSpaceDN w:val="0"/>
        <w:adjustRightInd w:val="0"/>
        <w:spacing w:after="0" w:line="240" w:lineRule="auto"/>
        <w:ind w:left="0" w:firstLine="709"/>
        <w:jc w:val="both"/>
        <w:rPr>
          <w:rFonts w:ascii="Times New Roman Cyr" w:eastAsia="Times New Roman" w:hAnsi="Times New Roman Cyr" w:cs="Times New Roman"/>
          <w:sz w:val="24"/>
          <w:szCs w:val="24"/>
          <w:lang w:eastAsia="bg-BG"/>
        </w:rPr>
      </w:pPr>
      <w:r w:rsidRPr="0064751E">
        <w:rPr>
          <w:rFonts w:ascii="Times New Roman Cyr" w:eastAsia="Times New Roman" w:hAnsi="Times New Roman Cyr" w:cs="Times New Roman"/>
          <w:sz w:val="24"/>
          <w:szCs w:val="24"/>
          <w:lang w:eastAsia="bg-BG"/>
        </w:rPr>
        <w:t>ИЗПЪЛНИТЕЛЯТ има право да получи цената по договора, съгласно определения начин на плащане.</w:t>
      </w:r>
    </w:p>
    <w:p w:rsidR="00664C64" w:rsidRPr="0064751E" w:rsidRDefault="00664C64" w:rsidP="00BE4267">
      <w:pPr>
        <w:widowControl w:val="0"/>
        <w:numPr>
          <w:ilvl w:val="0"/>
          <w:numId w:val="14"/>
        </w:numPr>
        <w:autoSpaceDE w:val="0"/>
        <w:autoSpaceDN w:val="0"/>
        <w:adjustRightInd w:val="0"/>
        <w:spacing w:after="0" w:line="240" w:lineRule="auto"/>
        <w:ind w:left="0" w:firstLine="709"/>
        <w:jc w:val="both"/>
        <w:rPr>
          <w:rFonts w:ascii="Times New Roman Cyr" w:eastAsia="Times New Roman" w:hAnsi="Times New Roman Cyr" w:cs="Times New Roman"/>
          <w:sz w:val="24"/>
          <w:szCs w:val="24"/>
          <w:lang w:eastAsia="bg-BG"/>
        </w:rPr>
      </w:pPr>
      <w:r w:rsidRPr="0064751E">
        <w:rPr>
          <w:rFonts w:ascii="Times New Roman Cyr" w:eastAsia="Times New Roman" w:hAnsi="Times New Roman Cyr" w:cs="Times New Roman"/>
          <w:sz w:val="24"/>
          <w:szCs w:val="24"/>
          <w:lang w:eastAsia="bg-BG"/>
        </w:rPr>
        <w:t>ИЗПЪЛНИТЕЛЯТ има право да иска приемане на изработеното от Възложителя;</w:t>
      </w:r>
    </w:p>
    <w:p w:rsidR="00664C64" w:rsidRPr="0064751E" w:rsidRDefault="00664C64" w:rsidP="00BE4267">
      <w:pPr>
        <w:widowControl w:val="0"/>
        <w:numPr>
          <w:ilvl w:val="0"/>
          <w:numId w:val="14"/>
        </w:numPr>
        <w:autoSpaceDE w:val="0"/>
        <w:autoSpaceDN w:val="0"/>
        <w:adjustRightInd w:val="0"/>
        <w:spacing w:after="0" w:line="240" w:lineRule="auto"/>
        <w:ind w:left="0" w:firstLine="709"/>
        <w:jc w:val="both"/>
        <w:rPr>
          <w:rFonts w:ascii="Times New Roman Cyr" w:eastAsia="Times New Roman" w:hAnsi="Times New Roman Cyr" w:cs="Times New Roman"/>
          <w:sz w:val="24"/>
          <w:szCs w:val="24"/>
          <w:lang w:eastAsia="bg-BG"/>
        </w:rPr>
      </w:pPr>
      <w:r w:rsidRPr="0064751E">
        <w:rPr>
          <w:rFonts w:ascii="Times New Roman Cyr" w:eastAsia="Times New Roman" w:hAnsi="Times New Roman Cyr" w:cs="Times New Roman"/>
          <w:sz w:val="24"/>
          <w:szCs w:val="24"/>
          <w:lang w:eastAsia="bg-BG"/>
        </w:rPr>
        <w:t>ИЗПЪЛНИТЕЛЯТ се задължава да изпълни дължимото по договора, с качество и</w:t>
      </w:r>
      <w:r w:rsidR="00A25646">
        <w:rPr>
          <w:rFonts w:ascii="Times New Roman Cyr" w:eastAsia="Times New Roman" w:hAnsi="Times New Roman Cyr" w:cs="Times New Roman"/>
          <w:sz w:val="24"/>
          <w:szCs w:val="24"/>
          <w:lang w:eastAsia="bg-BG"/>
        </w:rPr>
        <w:t xml:space="preserve"> в</w:t>
      </w:r>
      <w:r w:rsidRPr="0064751E">
        <w:rPr>
          <w:rFonts w:ascii="Times New Roman Cyr" w:eastAsia="Times New Roman" w:hAnsi="Times New Roman Cyr" w:cs="Times New Roman"/>
          <w:sz w:val="24"/>
          <w:szCs w:val="24"/>
          <w:lang w:eastAsia="bg-BG"/>
        </w:rPr>
        <w:t xml:space="preserve"> срокове посочени в него.</w:t>
      </w:r>
    </w:p>
    <w:p w:rsidR="002620C8" w:rsidRDefault="002620C8" w:rsidP="007324CB">
      <w:pPr>
        <w:widowControl w:val="0"/>
        <w:autoSpaceDE w:val="0"/>
        <w:autoSpaceDN w:val="0"/>
        <w:adjustRightInd w:val="0"/>
        <w:spacing w:after="0" w:line="240" w:lineRule="auto"/>
        <w:jc w:val="center"/>
        <w:rPr>
          <w:rFonts w:ascii="Times New Roman Cyr" w:eastAsia="Times New Roman" w:hAnsi="Times New Roman Cyr" w:cs="Times New Roman"/>
          <w:sz w:val="24"/>
          <w:szCs w:val="24"/>
          <w:lang w:eastAsia="bg-BG"/>
        </w:rPr>
      </w:pPr>
    </w:p>
    <w:p w:rsidR="00205891" w:rsidRPr="0064751E" w:rsidRDefault="00664C64" w:rsidP="007324CB">
      <w:pPr>
        <w:widowControl w:val="0"/>
        <w:autoSpaceDE w:val="0"/>
        <w:autoSpaceDN w:val="0"/>
        <w:adjustRightInd w:val="0"/>
        <w:spacing w:after="0" w:line="240" w:lineRule="auto"/>
        <w:jc w:val="center"/>
        <w:rPr>
          <w:rFonts w:ascii="Times New Roman Cyr" w:eastAsia="Times New Roman" w:hAnsi="Times New Roman Cyr" w:cs="Times New Roman"/>
          <w:sz w:val="24"/>
          <w:szCs w:val="24"/>
          <w:lang w:eastAsia="bg-BG"/>
        </w:rPr>
      </w:pPr>
      <w:r w:rsidRPr="0064751E">
        <w:rPr>
          <w:rFonts w:ascii="Times New Roman Cyr" w:eastAsia="Times New Roman" w:hAnsi="Times New Roman Cyr" w:cs="Times New Roman"/>
          <w:sz w:val="24"/>
          <w:szCs w:val="24"/>
          <w:lang w:eastAsia="bg-BG"/>
        </w:rPr>
        <w:t>V. ПР</w:t>
      </w:r>
      <w:r w:rsidR="007324CB" w:rsidRPr="0064751E">
        <w:rPr>
          <w:rFonts w:ascii="Times New Roman Cyr" w:eastAsia="Times New Roman" w:hAnsi="Times New Roman Cyr" w:cs="Times New Roman"/>
          <w:sz w:val="24"/>
          <w:szCs w:val="24"/>
          <w:lang w:eastAsia="bg-BG"/>
        </w:rPr>
        <w:t>АВА И ЗАДЪЛЖЕНИЯ НА ВЪЗЛОЖИТЕЛЯ</w:t>
      </w:r>
    </w:p>
    <w:p w:rsidR="00664C64" w:rsidRPr="0064751E" w:rsidRDefault="00205891" w:rsidP="00205891">
      <w:pPr>
        <w:widowControl w:val="0"/>
        <w:autoSpaceDE w:val="0"/>
        <w:autoSpaceDN w:val="0"/>
        <w:adjustRightInd w:val="0"/>
        <w:spacing w:after="0" w:line="240" w:lineRule="auto"/>
        <w:ind w:firstLine="708"/>
        <w:jc w:val="both"/>
        <w:rPr>
          <w:rFonts w:ascii="Times New Roman Cyr" w:eastAsia="Times New Roman" w:hAnsi="Times New Roman Cyr" w:cs="Times New Roman"/>
          <w:sz w:val="24"/>
          <w:szCs w:val="24"/>
          <w:lang w:eastAsia="bg-BG"/>
        </w:rPr>
      </w:pPr>
      <w:r w:rsidRPr="0064751E">
        <w:rPr>
          <w:rFonts w:ascii="Times New Roman Cyr" w:eastAsia="Times New Roman" w:hAnsi="Times New Roman Cyr" w:cs="Times New Roman"/>
          <w:sz w:val="24"/>
          <w:szCs w:val="24"/>
          <w:lang w:eastAsia="bg-BG"/>
        </w:rPr>
        <w:t>Чл. 5</w:t>
      </w:r>
      <w:r w:rsidR="00664C64" w:rsidRPr="0064751E">
        <w:rPr>
          <w:rFonts w:ascii="Times New Roman Cyr" w:eastAsia="Times New Roman" w:hAnsi="Times New Roman Cyr" w:cs="Times New Roman"/>
          <w:sz w:val="24"/>
          <w:szCs w:val="24"/>
          <w:lang w:eastAsia="bg-BG"/>
        </w:rPr>
        <w:t> </w:t>
      </w:r>
      <w:r w:rsidR="00664C64" w:rsidRPr="0064751E">
        <w:rPr>
          <w:rFonts w:ascii="Times New Roman Cyr" w:eastAsia="Times New Roman" w:hAnsi="Times New Roman Cyr" w:cs="Times New Roman"/>
          <w:sz w:val="24"/>
          <w:szCs w:val="24"/>
          <w:lang w:val="ru-RU" w:eastAsia="bg-BG"/>
        </w:rPr>
        <w:t>(</w:t>
      </w:r>
      <w:r w:rsidRPr="0064751E">
        <w:rPr>
          <w:rFonts w:ascii="Times New Roman Cyr" w:eastAsia="Times New Roman" w:hAnsi="Times New Roman Cyr" w:cs="Times New Roman"/>
          <w:sz w:val="24"/>
          <w:szCs w:val="24"/>
          <w:lang w:val="ru-RU" w:eastAsia="bg-BG"/>
        </w:rPr>
        <w:t>1</w:t>
      </w:r>
      <w:r w:rsidR="00664C64" w:rsidRPr="0064751E">
        <w:rPr>
          <w:rFonts w:ascii="Times New Roman Cyr" w:eastAsia="Times New Roman" w:hAnsi="Times New Roman Cyr" w:cs="Times New Roman"/>
          <w:sz w:val="24"/>
          <w:szCs w:val="24"/>
          <w:lang w:val="ru-RU" w:eastAsia="bg-BG"/>
        </w:rPr>
        <w:t>)</w:t>
      </w:r>
      <w:r w:rsidR="00664C64" w:rsidRPr="0064751E">
        <w:rPr>
          <w:rFonts w:ascii="Times New Roman Cyr" w:eastAsia="Times New Roman" w:hAnsi="Times New Roman Cyr" w:cs="Times New Roman"/>
          <w:sz w:val="24"/>
          <w:szCs w:val="24"/>
          <w:lang w:eastAsia="bg-BG"/>
        </w:rPr>
        <w:t xml:space="preserve"> ВЪЗЛОЖИТЕЛЯТ има право да прави проверка относно изпълнението на договора. </w:t>
      </w:r>
    </w:p>
    <w:p w:rsidR="00664C64" w:rsidRPr="0064751E" w:rsidRDefault="00664C64" w:rsidP="00BE4267">
      <w:pPr>
        <w:pStyle w:val="ListParagraph"/>
        <w:widowControl w:val="0"/>
        <w:numPr>
          <w:ilvl w:val="0"/>
          <w:numId w:val="15"/>
        </w:numPr>
        <w:autoSpaceDE w:val="0"/>
        <w:autoSpaceDN w:val="0"/>
        <w:adjustRightInd w:val="0"/>
        <w:spacing w:after="0" w:line="240" w:lineRule="auto"/>
        <w:ind w:left="0" w:firstLine="708"/>
        <w:jc w:val="both"/>
        <w:rPr>
          <w:rFonts w:ascii="Times New Roman Cyr" w:eastAsia="Times New Roman" w:hAnsi="Times New Roman Cyr" w:cs="Times New Roman"/>
          <w:sz w:val="24"/>
          <w:szCs w:val="24"/>
          <w:lang w:eastAsia="bg-BG"/>
        </w:rPr>
      </w:pPr>
      <w:r w:rsidRPr="0064751E">
        <w:rPr>
          <w:rFonts w:ascii="Times New Roman Cyr" w:eastAsia="Times New Roman" w:hAnsi="Times New Roman Cyr" w:cs="Times New Roman"/>
          <w:sz w:val="24"/>
          <w:szCs w:val="24"/>
          <w:lang w:eastAsia="bg-BG"/>
        </w:rPr>
        <w:t xml:space="preserve">ВЪЗЛОЖИТЕЛЯТ е длъжен да приеме </w:t>
      </w:r>
      <w:r w:rsidR="002620C8">
        <w:rPr>
          <w:rFonts w:ascii="Times New Roman Cyr" w:eastAsia="Times New Roman" w:hAnsi="Times New Roman Cyr" w:cs="Times New Roman"/>
          <w:sz w:val="24"/>
          <w:szCs w:val="24"/>
          <w:lang w:eastAsia="bg-BG"/>
        </w:rPr>
        <w:t>възложеното</w:t>
      </w:r>
      <w:r w:rsidRPr="0064751E">
        <w:rPr>
          <w:rFonts w:ascii="Times New Roman Cyr" w:eastAsia="Times New Roman" w:hAnsi="Times New Roman Cyr" w:cs="Times New Roman"/>
          <w:sz w:val="24"/>
          <w:szCs w:val="24"/>
          <w:lang w:eastAsia="bg-BG"/>
        </w:rPr>
        <w:t>, пр</w:t>
      </w:r>
      <w:r w:rsidR="00205891" w:rsidRPr="0064751E">
        <w:rPr>
          <w:rFonts w:ascii="Times New Roman Cyr" w:eastAsia="Times New Roman" w:hAnsi="Times New Roman Cyr" w:cs="Times New Roman"/>
          <w:sz w:val="24"/>
          <w:szCs w:val="24"/>
          <w:lang w:eastAsia="bg-BG"/>
        </w:rPr>
        <w:t>едмет на договора, ако отговаря</w:t>
      </w:r>
      <w:r w:rsidRPr="0064751E">
        <w:rPr>
          <w:rFonts w:ascii="Times New Roman Cyr" w:eastAsia="Times New Roman" w:hAnsi="Times New Roman Cyr" w:cs="Times New Roman"/>
          <w:sz w:val="24"/>
          <w:szCs w:val="24"/>
          <w:lang w:eastAsia="bg-BG"/>
        </w:rPr>
        <w:t xml:space="preserve"> на договорените изисквания. </w:t>
      </w:r>
    </w:p>
    <w:p w:rsidR="00664C64" w:rsidRPr="0064751E" w:rsidRDefault="00664C64" w:rsidP="00BE4267">
      <w:pPr>
        <w:pStyle w:val="ListParagraph"/>
        <w:widowControl w:val="0"/>
        <w:numPr>
          <w:ilvl w:val="0"/>
          <w:numId w:val="15"/>
        </w:numPr>
        <w:autoSpaceDE w:val="0"/>
        <w:autoSpaceDN w:val="0"/>
        <w:adjustRightInd w:val="0"/>
        <w:spacing w:after="0" w:line="240" w:lineRule="auto"/>
        <w:ind w:left="0" w:firstLine="709"/>
        <w:jc w:val="both"/>
        <w:rPr>
          <w:rFonts w:ascii="Times New Roman Cyr" w:eastAsia="Times New Roman" w:hAnsi="Times New Roman Cyr" w:cs="Times New Roman"/>
          <w:sz w:val="24"/>
          <w:szCs w:val="24"/>
          <w:lang w:eastAsia="bg-BG"/>
        </w:rPr>
      </w:pPr>
      <w:r w:rsidRPr="0064751E">
        <w:rPr>
          <w:rFonts w:ascii="Times New Roman Cyr" w:eastAsia="Times New Roman" w:hAnsi="Times New Roman Cyr" w:cs="Times New Roman"/>
          <w:sz w:val="24"/>
          <w:szCs w:val="24"/>
          <w:lang w:eastAsia="bg-BG"/>
        </w:rPr>
        <w:t xml:space="preserve">При установяване на явни или скрити недостатъци ВЪЗЛОЖИТЕЛЯТ има право да иска отстраняването на същите или при установяване на съществени отклонения от качеството на </w:t>
      </w:r>
      <w:r w:rsidR="003B400D">
        <w:rPr>
          <w:rFonts w:ascii="Times New Roman Cyr" w:eastAsia="Times New Roman" w:hAnsi="Times New Roman Cyr" w:cs="Times New Roman"/>
          <w:sz w:val="24"/>
          <w:szCs w:val="24"/>
          <w:lang w:eastAsia="bg-BG"/>
        </w:rPr>
        <w:t>възложеното</w:t>
      </w:r>
      <w:r w:rsidRPr="0064751E">
        <w:rPr>
          <w:rFonts w:ascii="Times New Roman Cyr" w:eastAsia="Times New Roman" w:hAnsi="Times New Roman Cyr" w:cs="Times New Roman"/>
          <w:sz w:val="24"/>
          <w:szCs w:val="24"/>
          <w:lang w:eastAsia="bg-BG"/>
        </w:rPr>
        <w:t>, да откаже да приеме изпълнението.</w:t>
      </w:r>
    </w:p>
    <w:p w:rsidR="00664C64" w:rsidRPr="0064751E" w:rsidRDefault="00664C64" w:rsidP="00BE4267">
      <w:pPr>
        <w:widowControl w:val="0"/>
        <w:numPr>
          <w:ilvl w:val="0"/>
          <w:numId w:val="15"/>
        </w:numPr>
        <w:autoSpaceDE w:val="0"/>
        <w:autoSpaceDN w:val="0"/>
        <w:adjustRightInd w:val="0"/>
        <w:spacing w:after="0" w:line="240" w:lineRule="auto"/>
        <w:ind w:left="0" w:firstLine="720"/>
        <w:jc w:val="both"/>
        <w:rPr>
          <w:rFonts w:ascii="Times New Roman Cyr" w:eastAsia="Times New Roman" w:hAnsi="Times New Roman Cyr" w:cs="Times New Roman"/>
          <w:sz w:val="24"/>
          <w:szCs w:val="24"/>
          <w:lang w:eastAsia="bg-BG"/>
        </w:rPr>
      </w:pPr>
      <w:r w:rsidRPr="0064751E">
        <w:rPr>
          <w:rFonts w:ascii="Times New Roman Cyr" w:eastAsia="Times New Roman" w:hAnsi="Times New Roman Cyr" w:cs="Times New Roman"/>
          <w:sz w:val="24"/>
          <w:szCs w:val="24"/>
          <w:lang w:eastAsia="bg-BG"/>
        </w:rPr>
        <w:t xml:space="preserve">ВЪЗЛОЖИТЕЛЯТ се задължава да изплати договорената сума в срок до </w:t>
      </w:r>
      <w:r w:rsidR="00205891" w:rsidRPr="0064751E">
        <w:rPr>
          <w:rFonts w:ascii="Times New Roman Cyr" w:eastAsia="Times New Roman" w:hAnsi="Times New Roman Cyr" w:cs="Times New Roman"/>
          <w:sz w:val="24"/>
          <w:szCs w:val="24"/>
          <w:lang w:eastAsia="bg-BG"/>
        </w:rPr>
        <w:t>10</w:t>
      </w:r>
      <w:r w:rsidRPr="0064751E">
        <w:rPr>
          <w:rFonts w:ascii="Times New Roman Cyr" w:eastAsia="Times New Roman" w:hAnsi="Times New Roman Cyr" w:cs="Times New Roman"/>
          <w:sz w:val="24"/>
          <w:szCs w:val="24"/>
          <w:lang w:eastAsia="bg-BG"/>
        </w:rPr>
        <w:t xml:space="preserve"> /</w:t>
      </w:r>
      <w:r w:rsidR="00205891" w:rsidRPr="0064751E">
        <w:rPr>
          <w:rFonts w:ascii="Times New Roman Cyr" w:eastAsia="Times New Roman" w:hAnsi="Times New Roman Cyr" w:cs="Times New Roman"/>
          <w:sz w:val="24"/>
          <w:szCs w:val="24"/>
          <w:lang w:eastAsia="bg-BG"/>
        </w:rPr>
        <w:t>десет</w:t>
      </w:r>
      <w:r w:rsidRPr="0064751E">
        <w:rPr>
          <w:rFonts w:ascii="Times New Roman Cyr" w:eastAsia="Times New Roman" w:hAnsi="Times New Roman Cyr" w:cs="Times New Roman"/>
          <w:sz w:val="24"/>
          <w:szCs w:val="24"/>
          <w:lang w:eastAsia="bg-BG"/>
        </w:rPr>
        <w:t xml:space="preserve">/ </w:t>
      </w:r>
      <w:r w:rsidR="00205891" w:rsidRPr="0064751E">
        <w:rPr>
          <w:rFonts w:ascii="Times New Roman Cyr" w:eastAsia="Times New Roman" w:hAnsi="Times New Roman Cyr" w:cs="Times New Roman"/>
          <w:sz w:val="24"/>
          <w:szCs w:val="24"/>
          <w:lang w:eastAsia="bg-BG"/>
        </w:rPr>
        <w:t>работни</w:t>
      </w:r>
      <w:r w:rsidRPr="0064751E">
        <w:rPr>
          <w:rFonts w:ascii="Times New Roman Cyr" w:eastAsia="Times New Roman" w:hAnsi="Times New Roman Cyr" w:cs="Times New Roman"/>
          <w:sz w:val="24"/>
          <w:szCs w:val="24"/>
          <w:lang w:eastAsia="bg-BG"/>
        </w:rPr>
        <w:t xml:space="preserve"> дни след издаване на фактура и двустранно подписан приемно-предавателен протокол.</w:t>
      </w:r>
    </w:p>
    <w:p w:rsidR="00664C64" w:rsidRPr="0064751E" w:rsidRDefault="00664C64" w:rsidP="00664C64">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664C64" w:rsidRPr="0064751E" w:rsidRDefault="00664C64" w:rsidP="00664C64">
      <w:pPr>
        <w:widowControl w:val="0"/>
        <w:autoSpaceDE w:val="0"/>
        <w:autoSpaceDN w:val="0"/>
        <w:adjustRightInd w:val="0"/>
        <w:spacing w:after="0" w:line="240" w:lineRule="auto"/>
        <w:jc w:val="center"/>
        <w:rPr>
          <w:rFonts w:ascii="Times New Roman Cyr" w:eastAsia="Times New Roman" w:hAnsi="Times New Roman Cyr" w:cs="Times New Roman"/>
          <w:sz w:val="24"/>
          <w:szCs w:val="24"/>
          <w:lang w:eastAsia="bg-BG"/>
        </w:rPr>
      </w:pPr>
      <w:r w:rsidRPr="0064751E">
        <w:rPr>
          <w:rFonts w:ascii="Times New Roman Cyr" w:eastAsia="Times New Roman" w:hAnsi="Times New Roman Cyr" w:cs="Times New Roman"/>
          <w:sz w:val="24"/>
          <w:szCs w:val="24"/>
          <w:lang w:val="en-US" w:eastAsia="bg-BG"/>
        </w:rPr>
        <w:t>VI</w:t>
      </w:r>
      <w:r w:rsidRPr="0064751E">
        <w:rPr>
          <w:rFonts w:ascii="Times New Roman Cyr" w:eastAsia="Times New Roman" w:hAnsi="Times New Roman Cyr" w:cs="Times New Roman"/>
          <w:sz w:val="24"/>
          <w:szCs w:val="24"/>
          <w:lang w:val="ru-RU" w:eastAsia="bg-BG"/>
        </w:rPr>
        <w:t>.</w:t>
      </w:r>
      <w:r w:rsidRPr="0064751E">
        <w:rPr>
          <w:rFonts w:ascii="Times New Roman Cyr" w:eastAsia="Times New Roman" w:hAnsi="Times New Roman Cyr" w:cs="Times New Roman"/>
          <w:sz w:val="24"/>
          <w:szCs w:val="24"/>
          <w:lang w:eastAsia="bg-BG"/>
        </w:rPr>
        <w:t xml:space="preserve"> ГАРАНЦИИ</w:t>
      </w:r>
    </w:p>
    <w:p w:rsidR="00664C64" w:rsidRPr="0064751E" w:rsidRDefault="00205891" w:rsidP="00205891">
      <w:pPr>
        <w:widowControl w:val="0"/>
        <w:autoSpaceDE w:val="0"/>
        <w:autoSpaceDN w:val="0"/>
        <w:adjustRightInd w:val="0"/>
        <w:spacing w:after="0" w:line="240" w:lineRule="auto"/>
        <w:ind w:firstLine="708"/>
        <w:jc w:val="both"/>
        <w:rPr>
          <w:rFonts w:ascii="Times New Roman Cyr" w:eastAsia="Times New Roman" w:hAnsi="Times New Roman Cyr" w:cs="Times New Roman"/>
          <w:sz w:val="24"/>
          <w:szCs w:val="24"/>
          <w:lang w:eastAsia="bg-BG"/>
        </w:rPr>
      </w:pPr>
      <w:r w:rsidRPr="0064751E">
        <w:rPr>
          <w:rFonts w:ascii="Times New Roman Cyr" w:eastAsia="Times New Roman" w:hAnsi="Times New Roman Cyr" w:cs="Times New Roman"/>
          <w:sz w:val="24"/>
          <w:szCs w:val="24"/>
          <w:lang w:eastAsia="bg-BG"/>
        </w:rPr>
        <w:t>Чл. 6</w:t>
      </w:r>
      <w:r w:rsidR="00664C64" w:rsidRPr="0064751E">
        <w:rPr>
          <w:rFonts w:ascii="Times New Roman Cyr" w:eastAsia="Times New Roman" w:hAnsi="Times New Roman Cyr" w:cs="Times New Roman"/>
          <w:sz w:val="24"/>
          <w:szCs w:val="24"/>
          <w:lang w:eastAsia="bg-BG"/>
        </w:rPr>
        <w:t> </w:t>
      </w:r>
      <w:r w:rsidR="00664C64" w:rsidRPr="0064751E">
        <w:rPr>
          <w:rFonts w:ascii="Times New Roman Cyr" w:eastAsia="Times New Roman" w:hAnsi="Times New Roman Cyr" w:cs="Times New Roman"/>
          <w:sz w:val="24"/>
          <w:szCs w:val="24"/>
          <w:lang w:val="ru-RU" w:eastAsia="bg-BG"/>
        </w:rPr>
        <w:t>(</w:t>
      </w:r>
      <w:r w:rsidRPr="0064751E">
        <w:rPr>
          <w:rFonts w:ascii="Times New Roman Cyr" w:eastAsia="Times New Roman" w:hAnsi="Times New Roman Cyr" w:cs="Times New Roman"/>
          <w:sz w:val="24"/>
          <w:szCs w:val="24"/>
          <w:lang w:eastAsia="bg-BG"/>
        </w:rPr>
        <w:t>1</w:t>
      </w:r>
      <w:r w:rsidR="00664C64" w:rsidRPr="0064751E">
        <w:rPr>
          <w:rFonts w:ascii="Times New Roman Cyr" w:eastAsia="Times New Roman" w:hAnsi="Times New Roman Cyr" w:cs="Times New Roman"/>
          <w:sz w:val="24"/>
          <w:szCs w:val="24"/>
          <w:lang w:val="ru-RU" w:eastAsia="bg-BG"/>
        </w:rPr>
        <w:t>)</w:t>
      </w:r>
      <w:r w:rsidR="00664C64" w:rsidRPr="0064751E">
        <w:rPr>
          <w:rFonts w:ascii="Times New Roman Cyr" w:eastAsia="Times New Roman" w:hAnsi="Times New Roman Cyr" w:cs="Times New Roman"/>
          <w:sz w:val="24"/>
          <w:szCs w:val="24"/>
          <w:lang w:eastAsia="bg-BG"/>
        </w:rPr>
        <w:t xml:space="preserve"> За изпълнение на задълженията си по този договор ИЗПЪЛНИТЕЛЯТ учредява в полза на ВЪЗЛОЖИТЕЛЯ банкова гаранция или предоставя гаранция под формата на парична сума най-късно при сключване на договора в размер на</w:t>
      </w:r>
      <w:r w:rsidRPr="0064751E">
        <w:rPr>
          <w:rFonts w:ascii="Times New Roman Cyr" w:eastAsia="Times New Roman" w:hAnsi="Times New Roman Cyr" w:cs="Times New Roman"/>
          <w:sz w:val="24"/>
          <w:szCs w:val="24"/>
          <w:lang w:eastAsia="bg-BG"/>
        </w:rPr>
        <w:t xml:space="preserve"> 2</w:t>
      </w:r>
      <w:r w:rsidR="00664C64" w:rsidRPr="0064751E">
        <w:rPr>
          <w:rFonts w:ascii="Times New Roman Cyr" w:eastAsia="Times New Roman" w:hAnsi="Times New Roman Cyr" w:cs="Times New Roman"/>
          <w:sz w:val="24"/>
          <w:szCs w:val="24"/>
          <w:lang w:eastAsia="bg-BG"/>
        </w:rPr>
        <w:t xml:space="preserve">% от цената от този договор без ДДС. </w:t>
      </w:r>
    </w:p>
    <w:p w:rsidR="00664C64" w:rsidRPr="0064751E" w:rsidRDefault="00205891" w:rsidP="00205891">
      <w:pPr>
        <w:widowControl w:val="0"/>
        <w:autoSpaceDE w:val="0"/>
        <w:autoSpaceDN w:val="0"/>
        <w:adjustRightInd w:val="0"/>
        <w:spacing w:after="0" w:line="240" w:lineRule="auto"/>
        <w:ind w:firstLine="708"/>
        <w:jc w:val="both"/>
        <w:rPr>
          <w:rFonts w:ascii="Times New Roman Cyr" w:eastAsia="Times New Roman" w:hAnsi="Times New Roman Cyr" w:cs="Times New Roman"/>
          <w:sz w:val="24"/>
          <w:szCs w:val="24"/>
          <w:lang w:eastAsia="bg-BG"/>
        </w:rPr>
      </w:pPr>
      <w:r w:rsidRPr="0064751E">
        <w:rPr>
          <w:rFonts w:ascii="Times New Roman Cyr" w:eastAsia="Times New Roman" w:hAnsi="Times New Roman Cyr" w:cs="Times New Roman"/>
          <w:sz w:val="24"/>
          <w:szCs w:val="24"/>
          <w:lang w:val="ru-RU" w:eastAsia="bg-BG"/>
        </w:rPr>
        <w:t>(2</w:t>
      </w:r>
      <w:r w:rsidR="00664C64" w:rsidRPr="0064751E">
        <w:rPr>
          <w:rFonts w:ascii="Times New Roman Cyr" w:eastAsia="Times New Roman" w:hAnsi="Times New Roman Cyr" w:cs="Times New Roman"/>
          <w:sz w:val="24"/>
          <w:szCs w:val="24"/>
          <w:lang w:val="ru-RU" w:eastAsia="bg-BG"/>
        </w:rPr>
        <w:t>)</w:t>
      </w:r>
      <w:r w:rsidR="00664C64" w:rsidRPr="0064751E">
        <w:rPr>
          <w:rFonts w:ascii="Times New Roman Cyr" w:eastAsia="Times New Roman" w:hAnsi="Times New Roman Cyr" w:cs="Times New Roman"/>
          <w:sz w:val="24"/>
          <w:szCs w:val="24"/>
          <w:lang w:eastAsia="bg-BG"/>
        </w:rPr>
        <w:t xml:space="preserve"> В случай, че ИЗПЪЛНИТЕЛЯТ избере да предостави гаранция под формата на парична сума, то сумата да бъде преведена по следната банкова сметка на ВЪЗЛОЖИТЕЛЯ:………………………………….</w:t>
      </w:r>
    </w:p>
    <w:p w:rsidR="00664C64" w:rsidRPr="0064751E" w:rsidRDefault="00205891" w:rsidP="00205891">
      <w:pPr>
        <w:widowControl w:val="0"/>
        <w:autoSpaceDE w:val="0"/>
        <w:autoSpaceDN w:val="0"/>
        <w:adjustRightInd w:val="0"/>
        <w:spacing w:after="0" w:line="240" w:lineRule="auto"/>
        <w:ind w:firstLine="708"/>
        <w:jc w:val="both"/>
        <w:rPr>
          <w:rFonts w:ascii="Times New Roman Cyr" w:eastAsia="Times New Roman" w:hAnsi="Times New Roman Cyr" w:cs="Times New Roman"/>
          <w:sz w:val="24"/>
          <w:szCs w:val="24"/>
          <w:lang w:eastAsia="bg-BG"/>
        </w:rPr>
      </w:pPr>
      <w:r w:rsidRPr="0064751E">
        <w:rPr>
          <w:rFonts w:ascii="Times New Roman Cyr" w:eastAsia="Times New Roman" w:hAnsi="Times New Roman Cyr" w:cs="Times New Roman"/>
          <w:sz w:val="24"/>
          <w:szCs w:val="24"/>
          <w:lang w:val="ru-RU" w:eastAsia="bg-BG"/>
        </w:rPr>
        <w:t xml:space="preserve"> (3</w:t>
      </w:r>
      <w:r w:rsidR="00664C64" w:rsidRPr="0064751E">
        <w:rPr>
          <w:rFonts w:ascii="Times New Roman Cyr" w:eastAsia="Times New Roman" w:hAnsi="Times New Roman Cyr" w:cs="Times New Roman"/>
          <w:sz w:val="24"/>
          <w:szCs w:val="24"/>
          <w:lang w:val="ru-RU" w:eastAsia="bg-BG"/>
        </w:rPr>
        <w:t>) ВЪЗЛОЖИТЕЛЯТ</w:t>
      </w:r>
      <w:r w:rsidR="00664C64" w:rsidRPr="0064751E">
        <w:rPr>
          <w:rFonts w:ascii="Times New Roman Cyr" w:eastAsia="Times New Roman" w:hAnsi="Times New Roman Cyr" w:cs="Times New Roman"/>
          <w:sz w:val="24"/>
          <w:szCs w:val="24"/>
          <w:lang w:eastAsia="bg-BG"/>
        </w:rPr>
        <w:t xml:space="preserve"> се задължава да възстанови на ИЗПЪЛНИТЕЛЯ сумата на гаранцията по ал. 2 в срок до 10 работни дни след </w:t>
      </w:r>
      <w:r w:rsidR="008637DA">
        <w:rPr>
          <w:rFonts w:ascii="Times New Roman Cyr" w:eastAsia="Times New Roman" w:hAnsi="Times New Roman Cyr" w:cs="Times New Roman"/>
          <w:sz w:val="24"/>
          <w:szCs w:val="24"/>
          <w:lang w:eastAsia="bg-BG"/>
        </w:rPr>
        <w:t xml:space="preserve">приключване изпълнението на договора и </w:t>
      </w:r>
      <w:r w:rsidR="00664C64" w:rsidRPr="0064751E">
        <w:rPr>
          <w:rFonts w:ascii="Times New Roman Cyr" w:eastAsia="Times New Roman" w:hAnsi="Times New Roman Cyr" w:cs="Times New Roman"/>
          <w:sz w:val="24"/>
          <w:szCs w:val="24"/>
          <w:lang w:eastAsia="bg-BG"/>
        </w:rPr>
        <w:t xml:space="preserve">писмено искане от страна на ИЗПЪЛНИТЕЛЯ. Гаранцията ще бъде възстановена по сметка, посочена от ИЗПЪЛНИТЕЛЯ. </w:t>
      </w:r>
    </w:p>
    <w:p w:rsidR="00664C64" w:rsidRPr="0064751E" w:rsidRDefault="00205891" w:rsidP="00205891">
      <w:pPr>
        <w:widowControl w:val="0"/>
        <w:autoSpaceDE w:val="0"/>
        <w:autoSpaceDN w:val="0"/>
        <w:adjustRightInd w:val="0"/>
        <w:spacing w:after="0" w:line="240" w:lineRule="auto"/>
        <w:ind w:firstLine="708"/>
        <w:jc w:val="both"/>
        <w:rPr>
          <w:rFonts w:ascii="Times New Roman Cyr" w:eastAsia="Times New Roman" w:hAnsi="Times New Roman Cyr" w:cs="Times New Roman"/>
          <w:sz w:val="24"/>
          <w:szCs w:val="24"/>
          <w:lang w:eastAsia="bg-BG"/>
        </w:rPr>
      </w:pPr>
      <w:r w:rsidRPr="0064751E">
        <w:rPr>
          <w:rFonts w:ascii="Times New Roman Cyr" w:eastAsia="Times New Roman" w:hAnsi="Times New Roman Cyr" w:cs="Times New Roman"/>
          <w:sz w:val="24"/>
          <w:szCs w:val="24"/>
          <w:lang w:val="ru-RU" w:eastAsia="bg-BG"/>
        </w:rPr>
        <w:lastRenderedPageBreak/>
        <w:t>(4</w:t>
      </w:r>
      <w:r w:rsidR="00664C64" w:rsidRPr="0064751E">
        <w:rPr>
          <w:rFonts w:ascii="Times New Roman Cyr" w:eastAsia="Times New Roman" w:hAnsi="Times New Roman Cyr" w:cs="Times New Roman"/>
          <w:sz w:val="24"/>
          <w:szCs w:val="24"/>
          <w:lang w:val="ru-RU" w:eastAsia="bg-BG"/>
        </w:rPr>
        <w:t xml:space="preserve">) В случай, че </w:t>
      </w:r>
      <w:r w:rsidR="00664C64" w:rsidRPr="0064751E">
        <w:rPr>
          <w:rFonts w:ascii="Times New Roman Cyr" w:eastAsia="Times New Roman" w:hAnsi="Times New Roman Cyr" w:cs="Times New Roman"/>
          <w:sz w:val="24"/>
          <w:szCs w:val="24"/>
          <w:lang w:eastAsia="bg-BG"/>
        </w:rPr>
        <w:t xml:space="preserve">ИЗПЪЛНИТЕЛЯТ избере да предостави банкова гаранция, то тя трябва да бъде безусловна, неотменима и изискуема при първо писмено поискване, в което ВЪЗЛОЖИТЕЛЯТ заявява, че ИЗПЪЛНИТЕЛЯТ не е изпълнил задълженията си по този договор. </w:t>
      </w:r>
    </w:p>
    <w:p w:rsidR="00664C64" w:rsidRPr="0064751E" w:rsidRDefault="00205891" w:rsidP="00205891">
      <w:pPr>
        <w:widowControl w:val="0"/>
        <w:autoSpaceDE w:val="0"/>
        <w:autoSpaceDN w:val="0"/>
        <w:adjustRightInd w:val="0"/>
        <w:spacing w:after="0" w:line="240" w:lineRule="auto"/>
        <w:ind w:firstLine="708"/>
        <w:jc w:val="both"/>
        <w:rPr>
          <w:rFonts w:ascii="Times New Roman Cyr" w:eastAsia="Times New Roman" w:hAnsi="Times New Roman Cyr" w:cs="Times New Roman"/>
          <w:sz w:val="24"/>
          <w:szCs w:val="24"/>
          <w:lang w:eastAsia="bg-BG"/>
        </w:rPr>
      </w:pPr>
      <w:r w:rsidRPr="0064751E">
        <w:rPr>
          <w:rFonts w:ascii="Times New Roman Cyr" w:eastAsia="Times New Roman" w:hAnsi="Times New Roman Cyr" w:cs="Times New Roman"/>
          <w:sz w:val="24"/>
          <w:szCs w:val="24"/>
          <w:lang w:eastAsia="bg-BG"/>
        </w:rPr>
        <w:t>(5</w:t>
      </w:r>
      <w:r w:rsidR="00664C64" w:rsidRPr="0064751E">
        <w:rPr>
          <w:rFonts w:ascii="Times New Roman Cyr" w:eastAsia="Times New Roman" w:hAnsi="Times New Roman Cyr" w:cs="Times New Roman"/>
          <w:sz w:val="24"/>
          <w:szCs w:val="24"/>
          <w:lang w:eastAsia="bg-BG"/>
        </w:rPr>
        <w:t>) ВЪЗЛОЖИТЕЛЯТ не дължи лихви върху сумата по гаранцията.</w:t>
      </w:r>
    </w:p>
    <w:p w:rsidR="00664C64" w:rsidRPr="0064751E" w:rsidRDefault="00205891" w:rsidP="00205891">
      <w:pPr>
        <w:widowControl w:val="0"/>
        <w:autoSpaceDE w:val="0"/>
        <w:autoSpaceDN w:val="0"/>
        <w:adjustRightInd w:val="0"/>
        <w:spacing w:after="0" w:line="240" w:lineRule="auto"/>
        <w:ind w:firstLine="708"/>
        <w:jc w:val="both"/>
        <w:rPr>
          <w:rFonts w:ascii="Times New Roman Cyr" w:eastAsia="Times New Roman" w:hAnsi="Times New Roman Cyr" w:cs="Times New Roman"/>
          <w:color w:val="000000"/>
          <w:sz w:val="24"/>
          <w:szCs w:val="24"/>
          <w:lang w:eastAsia="bg-BG"/>
        </w:rPr>
      </w:pPr>
      <w:r w:rsidRPr="0064751E">
        <w:rPr>
          <w:rFonts w:ascii="Times New Roman Cyr" w:eastAsia="Times New Roman" w:hAnsi="Times New Roman Cyr" w:cs="Times New Roman"/>
          <w:sz w:val="24"/>
          <w:szCs w:val="24"/>
          <w:lang w:eastAsia="bg-BG"/>
        </w:rPr>
        <w:t>Чл. 7 (1</w:t>
      </w:r>
      <w:r w:rsidR="00664C64" w:rsidRPr="0064751E">
        <w:rPr>
          <w:rFonts w:ascii="Times New Roman Cyr" w:eastAsia="Times New Roman" w:hAnsi="Times New Roman Cyr" w:cs="Times New Roman"/>
          <w:sz w:val="24"/>
          <w:szCs w:val="24"/>
          <w:lang w:eastAsia="bg-BG"/>
        </w:rPr>
        <w:t xml:space="preserve">) </w:t>
      </w:r>
      <w:r w:rsidR="00664C64" w:rsidRPr="0064751E">
        <w:rPr>
          <w:rFonts w:ascii="Times New Roman Cyr" w:eastAsia="Times New Roman" w:hAnsi="Times New Roman Cyr" w:cs="Times New Roman"/>
          <w:color w:val="000000"/>
          <w:sz w:val="24"/>
          <w:szCs w:val="24"/>
          <w:lang w:eastAsia="bg-BG"/>
        </w:rPr>
        <w:t>ВЪЗЛОЖИТЕЛЯТ има право да се удовлетвори от гаранцията, независимо от формата, под която е представена, при неточно изпълнение на задължения по договора от страна на ИЗПЪЛНИТЕЛЯ, в това число:</w:t>
      </w:r>
    </w:p>
    <w:p w:rsidR="00664C64" w:rsidRPr="0064751E" w:rsidRDefault="00664C64" w:rsidP="00664C64">
      <w:pPr>
        <w:widowControl w:val="0"/>
        <w:autoSpaceDE w:val="0"/>
        <w:autoSpaceDN w:val="0"/>
        <w:adjustRightInd w:val="0"/>
        <w:spacing w:after="0" w:line="240" w:lineRule="auto"/>
        <w:jc w:val="both"/>
        <w:rPr>
          <w:rFonts w:ascii="Times New Roman Cyr" w:eastAsia="Times New Roman" w:hAnsi="Times New Roman Cyr" w:cs="Times New Roman"/>
          <w:color w:val="000000"/>
          <w:sz w:val="24"/>
          <w:szCs w:val="24"/>
          <w:lang w:eastAsia="bg-BG"/>
        </w:rPr>
      </w:pPr>
      <w:r w:rsidRPr="0064751E">
        <w:rPr>
          <w:rFonts w:ascii="Times New Roman Cyr" w:eastAsia="Times New Roman" w:hAnsi="Times New Roman Cyr" w:cs="Times New Roman"/>
          <w:color w:val="000000"/>
          <w:sz w:val="24"/>
          <w:szCs w:val="24"/>
          <w:lang w:eastAsia="bg-BG"/>
        </w:rPr>
        <w:t xml:space="preserve"> - при забава изпълнението на задълженията на ИЗПЪЛНИТЕЛЯ</w:t>
      </w:r>
    </w:p>
    <w:p w:rsidR="00664C64" w:rsidRPr="0064751E" w:rsidRDefault="00664C64" w:rsidP="00664C64">
      <w:pPr>
        <w:widowControl w:val="0"/>
        <w:autoSpaceDE w:val="0"/>
        <w:autoSpaceDN w:val="0"/>
        <w:adjustRightInd w:val="0"/>
        <w:spacing w:after="0" w:line="240" w:lineRule="auto"/>
        <w:jc w:val="both"/>
        <w:rPr>
          <w:rFonts w:ascii="Times New Roman Cyr" w:eastAsia="Times New Roman" w:hAnsi="Times New Roman Cyr" w:cs="Times New Roman"/>
          <w:color w:val="000000"/>
          <w:sz w:val="24"/>
          <w:szCs w:val="24"/>
          <w:lang w:eastAsia="bg-BG"/>
        </w:rPr>
      </w:pPr>
      <w:r w:rsidRPr="0064751E">
        <w:rPr>
          <w:rFonts w:ascii="Times New Roman Cyr" w:eastAsia="Times New Roman" w:hAnsi="Times New Roman Cyr" w:cs="Times New Roman"/>
          <w:color w:val="000000"/>
          <w:sz w:val="24"/>
          <w:szCs w:val="24"/>
          <w:lang w:eastAsia="bg-BG"/>
        </w:rPr>
        <w:t xml:space="preserve">- ако ИЗПЪЛНИТЕЛЯТ не отстрани в договорения срок недостатъци на </w:t>
      </w:r>
      <w:r w:rsidR="00205891" w:rsidRPr="0064751E">
        <w:rPr>
          <w:rFonts w:ascii="Times New Roman Cyr" w:eastAsia="Times New Roman" w:hAnsi="Times New Roman Cyr" w:cs="Times New Roman"/>
          <w:color w:val="000000"/>
          <w:sz w:val="24"/>
          <w:szCs w:val="24"/>
          <w:lang w:eastAsia="bg-BG"/>
        </w:rPr>
        <w:t>стоките</w:t>
      </w:r>
      <w:r w:rsidRPr="0064751E">
        <w:rPr>
          <w:rFonts w:ascii="Times New Roman Cyr" w:eastAsia="Times New Roman" w:hAnsi="Times New Roman Cyr" w:cs="Times New Roman"/>
          <w:color w:val="000000"/>
          <w:sz w:val="24"/>
          <w:szCs w:val="24"/>
          <w:lang w:eastAsia="bg-BG"/>
        </w:rPr>
        <w:t xml:space="preserve"> или не замени ги замени с нови; </w:t>
      </w:r>
    </w:p>
    <w:p w:rsidR="00664C64" w:rsidRPr="0064751E" w:rsidRDefault="00664C64" w:rsidP="00664C64">
      <w:pPr>
        <w:widowControl w:val="0"/>
        <w:autoSpaceDE w:val="0"/>
        <w:autoSpaceDN w:val="0"/>
        <w:adjustRightInd w:val="0"/>
        <w:spacing w:after="0" w:line="240" w:lineRule="auto"/>
        <w:jc w:val="both"/>
        <w:rPr>
          <w:rFonts w:ascii="Times New Roman Cyr" w:eastAsia="Times New Roman" w:hAnsi="Times New Roman Cyr" w:cs="Times New Roman"/>
          <w:color w:val="000000"/>
          <w:sz w:val="24"/>
          <w:szCs w:val="24"/>
          <w:lang w:eastAsia="bg-BG"/>
        </w:rPr>
      </w:pPr>
      <w:r w:rsidRPr="0064751E">
        <w:rPr>
          <w:rFonts w:ascii="Times New Roman Cyr" w:eastAsia="Times New Roman" w:hAnsi="Times New Roman Cyr" w:cs="Times New Roman"/>
          <w:color w:val="000000"/>
          <w:sz w:val="24"/>
          <w:szCs w:val="24"/>
          <w:lang w:eastAsia="bg-BG"/>
        </w:rPr>
        <w:t>- ако ИЗПЪЛНИТЕЛЯТ не достави в договорения срок липсващи бройки от заявеното от ВЪЗЛОЖИТЕЛЯ количество;</w:t>
      </w:r>
    </w:p>
    <w:p w:rsidR="00664C64" w:rsidRPr="0064751E" w:rsidRDefault="00664C64" w:rsidP="00664C64">
      <w:pPr>
        <w:widowControl w:val="0"/>
        <w:autoSpaceDE w:val="0"/>
        <w:autoSpaceDN w:val="0"/>
        <w:adjustRightInd w:val="0"/>
        <w:spacing w:after="0" w:line="240" w:lineRule="auto"/>
        <w:jc w:val="both"/>
        <w:rPr>
          <w:rFonts w:ascii="Times New Roman Cyr" w:eastAsia="Times New Roman" w:hAnsi="Times New Roman Cyr" w:cs="Times New Roman"/>
          <w:color w:val="000000"/>
          <w:sz w:val="24"/>
          <w:szCs w:val="24"/>
          <w:lang w:eastAsia="bg-BG"/>
        </w:rPr>
      </w:pPr>
      <w:r w:rsidRPr="0064751E">
        <w:rPr>
          <w:rFonts w:ascii="Times New Roman Cyr" w:eastAsia="Times New Roman" w:hAnsi="Times New Roman Cyr" w:cs="Times New Roman"/>
          <w:color w:val="000000"/>
          <w:sz w:val="24"/>
          <w:szCs w:val="24"/>
          <w:lang w:eastAsia="bg-BG"/>
        </w:rPr>
        <w:t xml:space="preserve">- при едностранно прекратяване на договора от ВЪЗЛОЖИТЕЛЯ поради виновно неизпълнение на задължения на ИЗПЪЛНИТЕЛЯ по договора; </w:t>
      </w:r>
    </w:p>
    <w:p w:rsidR="00664C64" w:rsidRPr="0064751E" w:rsidRDefault="00205891" w:rsidP="00205891">
      <w:pPr>
        <w:widowControl w:val="0"/>
        <w:autoSpaceDE w:val="0"/>
        <w:autoSpaceDN w:val="0"/>
        <w:adjustRightInd w:val="0"/>
        <w:spacing w:after="0" w:line="240" w:lineRule="auto"/>
        <w:ind w:firstLine="708"/>
        <w:jc w:val="both"/>
        <w:rPr>
          <w:rFonts w:ascii="Times New Roman Cyr" w:eastAsia="Times New Roman" w:hAnsi="Times New Roman Cyr" w:cs="Times New Roman"/>
          <w:sz w:val="24"/>
          <w:szCs w:val="24"/>
          <w:lang w:eastAsia="bg-BG"/>
        </w:rPr>
      </w:pPr>
      <w:r w:rsidRPr="0064751E">
        <w:rPr>
          <w:rFonts w:ascii="Times New Roman Cyr" w:eastAsia="Times New Roman" w:hAnsi="Times New Roman Cyr" w:cs="Times New Roman"/>
          <w:sz w:val="24"/>
          <w:szCs w:val="24"/>
          <w:lang w:eastAsia="bg-BG"/>
        </w:rPr>
        <w:t>(2</w:t>
      </w:r>
      <w:r w:rsidR="00664C64" w:rsidRPr="0064751E">
        <w:rPr>
          <w:rFonts w:ascii="Times New Roman Cyr" w:eastAsia="Times New Roman" w:hAnsi="Times New Roman Cyr" w:cs="Times New Roman"/>
          <w:sz w:val="24"/>
          <w:szCs w:val="24"/>
          <w:lang w:eastAsia="bg-BG"/>
        </w:rPr>
        <w:t>) ВЪЗЛОЖИТЕЛЯТ има право да усвои такава част от гаранцията, която покрива отговорността на ИЗПЪЛНИТЕЛЯ за неизпълнението.</w:t>
      </w:r>
    </w:p>
    <w:p w:rsidR="00664C64" w:rsidRPr="0064751E" w:rsidRDefault="00205891" w:rsidP="00205891">
      <w:pPr>
        <w:widowControl w:val="0"/>
        <w:tabs>
          <w:tab w:val="left" w:pos="709"/>
        </w:tabs>
        <w:autoSpaceDE w:val="0"/>
        <w:autoSpaceDN w:val="0"/>
        <w:adjustRightInd w:val="0"/>
        <w:spacing w:after="0" w:line="240" w:lineRule="auto"/>
        <w:jc w:val="both"/>
        <w:rPr>
          <w:rFonts w:ascii="Times New Roman Cyr" w:eastAsia="Times New Roman" w:hAnsi="Times New Roman Cyr" w:cs="Times New Roman"/>
          <w:color w:val="000000"/>
          <w:sz w:val="24"/>
          <w:szCs w:val="24"/>
          <w:lang w:eastAsia="bg-BG"/>
        </w:rPr>
      </w:pPr>
      <w:r w:rsidRPr="0064751E">
        <w:rPr>
          <w:rFonts w:ascii="Times New Roman Cyr" w:eastAsia="Times New Roman" w:hAnsi="Times New Roman Cyr" w:cs="Times New Roman"/>
          <w:sz w:val="24"/>
          <w:szCs w:val="24"/>
          <w:lang w:eastAsia="bg-BG"/>
        </w:rPr>
        <w:tab/>
        <w:t>(3</w:t>
      </w:r>
      <w:r w:rsidR="00664C64" w:rsidRPr="0064751E">
        <w:rPr>
          <w:rFonts w:ascii="Times New Roman Cyr" w:eastAsia="Times New Roman" w:hAnsi="Times New Roman Cyr" w:cs="Times New Roman"/>
          <w:sz w:val="24"/>
          <w:szCs w:val="24"/>
          <w:lang w:eastAsia="bg-BG"/>
        </w:rPr>
        <w:t xml:space="preserve">) </w:t>
      </w:r>
      <w:r w:rsidR="00664C64" w:rsidRPr="0064751E">
        <w:rPr>
          <w:rFonts w:ascii="Times New Roman Cyr" w:eastAsia="Times New Roman" w:hAnsi="Times New Roman Cyr" w:cs="Times New Roman"/>
          <w:color w:val="000000"/>
          <w:sz w:val="24"/>
          <w:szCs w:val="24"/>
          <w:lang w:eastAsia="bg-BG"/>
        </w:rPr>
        <w:t>При едностранно прекратяване на договора от ВЪЗЛОЖИТЕЛЯ поради виновно неизпълнение на задължения на ИЗПЪЛНИТЕЛЯ по договора сумата от гаранцията се усвоява изцяло като обезщетение за прекратяване на договора.</w:t>
      </w:r>
    </w:p>
    <w:p w:rsidR="00664C64" w:rsidRPr="0064751E" w:rsidRDefault="00205891" w:rsidP="00205891">
      <w:pPr>
        <w:widowControl w:val="0"/>
        <w:tabs>
          <w:tab w:val="left" w:pos="709"/>
        </w:tabs>
        <w:autoSpaceDE w:val="0"/>
        <w:autoSpaceDN w:val="0"/>
        <w:adjustRightInd w:val="0"/>
        <w:spacing w:after="0" w:line="240" w:lineRule="auto"/>
        <w:jc w:val="both"/>
        <w:rPr>
          <w:rFonts w:ascii="Times New Roman Cyr" w:eastAsia="Times New Roman" w:hAnsi="Times New Roman Cyr" w:cs="Times New Roman"/>
          <w:color w:val="000000"/>
          <w:sz w:val="24"/>
          <w:szCs w:val="24"/>
          <w:lang w:eastAsia="bg-BG"/>
        </w:rPr>
      </w:pPr>
      <w:r w:rsidRPr="0064751E">
        <w:rPr>
          <w:rFonts w:ascii="Times New Roman Cyr" w:eastAsia="Times New Roman" w:hAnsi="Times New Roman Cyr" w:cs="Times New Roman"/>
          <w:sz w:val="24"/>
          <w:szCs w:val="24"/>
          <w:lang w:eastAsia="bg-BG"/>
        </w:rPr>
        <w:tab/>
        <w:t>(4</w:t>
      </w:r>
      <w:r w:rsidR="00664C64" w:rsidRPr="0064751E">
        <w:rPr>
          <w:rFonts w:ascii="Times New Roman Cyr" w:eastAsia="Times New Roman" w:hAnsi="Times New Roman Cyr" w:cs="Times New Roman"/>
          <w:sz w:val="24"/>
          <w:szCs w:val="24"/>
          <w:lang w:eastAsia="bg-BG"/>
        </w:rPr>
        <w:t xml:space="preserve">) </w:t>
      </w:r>
      <w:r w:rsidR="00664C64" w:rsidRPr="0064751E">
        <w:rPr>
          <w:rFonts w:ascii="Times New Roman Cyr" w:eastAsia="Times New Roman" w:hAnsi="Times New Roman Cyr" w:cs="Times New Roman"/>
          <w:color w:val="000000"/>
          <w:sz w:val="24"/>
          <w:szCs w:val="24"/>
          <w:lang w:eastAsia="bg-BG"/>
        </w:rPr>
        <w:t xml:space="preserve">ВЪЗЛОЖИТЕЛЯТ има право да усвоява дължимите суми за неустойки и обезщетения във връзка с неизпълнение на договора от гаранцията за добро изпълнение.  </w:t>
      </w:r>
    </w:p>
    <w:p w:rsidR="00664C64" w:rsidRPr="0064751E" w:rsidRDefault="00205891" w:rsidP="00205891">
      <w:pPr>
        <w:widowControl w:val="0"/>
        <w:tabs>
          <w:tab w:val="left" w:pos="709"/>
        </w:tabs>
        <w:autoSpaceDE w:val="0"/>
        <w:autoSpaceDN w:val="0"/>
        <w:adjustRightInd w:val="0"/>
        <w:spacing w:after="0" w:line="240" w:lineRule="auto"/>
        <w:jc w:val="both"/>
        <w:rPr>
          <w:rFonts w:ascii="Times New Roman Cyr" w:eastAsia="Times New Roman" w:hAnsi="Times New Roman Cyr" w:cs="Times New Roman"/>
          <w:color w:val="000000"/>
          <w:sz w:val="24"/>
          <w:szCs w:val="24"/>
          <w:lang w:eastAsia="bg-BG"/>
        </w:rPr>
      </w:pPr>
      <w:r w:rsidRPr="0064751E">
        <w:rPr>
          <w:rFonts w:ascii="Times New Roman Cyr" w:eastAsia="Times New Roman" w:hAnsi="Times New Roman Cyr" w:cs="Times New Roman"/>
          <w:sz w:val="24"/>
          <w:szCs w:val="24"/>
          <w:lang w:eastAsia="bg-BG"/>
        </w:rPr>
        <w:tab/>
        <w:t>(5</w:t>
      </w:r>
      <w:r w:rsidR="00664C64" w:rsidRPr="0064751E">
        <w:rPr>
          <w:rFonts w:ascii="Times New Roman Cyr" w:eastAsia="Times New Roman" w:hAnsi="Times New Roman Cyr" w:cs="Times New Roman"/>
          <w:sz w:val="24"/>
          <w:szCs w:val="24"/>
          <w:lang w:eastAsia="bg-BG"/>
        </w:rPr>
        <w:t xml:space="preserve">) В случай, че неизпълнението на задълженията по договора от страна на ИЗПЪЛНИТЕЛЯ по стойност превишава размера на гаранцията, ВЪЗЛОЖИТЕЛЯТ има право да търси обезщетение по общия ред. </w:t>
      </w:r>
    </w:p>
    <w:p w:rsidR="00664C64" w:rsidRPr="0064751E" w:rsidRDefault="00664C64" w:rsidP="00664C64">
      <w:pPr>
        <w:overflowPunct w:val="0"/>
        <w:autoSpaceDE w:val="0"/>
        <w:autoSpaceDN w:val="0"/>
        <w:adjustRightInd w:val="0"/>
        <w:spacing w:after="0" w:line="240" w:lineRule="auto"/>
        <w:ind w:firstLine="720"/>
        <w:jc w:val="both"/>
        <w:rPr>
          <w:rFonts w:ascii="Times New Roman Cyr" w:eastAsia="SimSun" w:hAnsi="Times New Roman Cyr" w:cs="Times New Roman"/>
          <w:sz w:val="24"/>
          <w:szCs w:val="24"/>
          <w:lang w:eastAsia="bg-BG"/>
        </w:rPr>
      </w:pPr>
      <w:r w:rsidRPr="0064751E">
        <w:rPr>
          <w:rFonts w:ascii="Times New Roman Cyr" w:eastAsia="SimSun" w:hAnsi="Times New Roman Cyr" w:cs="Times New Roman"/>
          <w:sz w:val="24"/>
          <w:szCs w:val="24"/>
          <w:lang w:eastAsia="bg-BG"/>
        </w:rPr>
        <w:t xml:space="preserve"> </w:t>
      </w:r>
    </w:p>
    <w:p w:rsidR="00664C64" w:rsidRPr="0064751E" w:rsidRDefault="00664C64" w:rsidP="00664C64">
      <w:pPr>
        <w:widowControl w:val="0"/>
        <w:autoSpaceDE w:val="0"/>
        <w:autoSpaceDN w:val="0"/>
        <w:adjustRightInd w:val="0"/>
        <w:spacing w:after="0" w:line="240" w:lineRule="auto"/>
        <w:rPr>
          <w:rFonts w:ascii="Times New Roman Cyr" w:eastAsia="Times New Roman" w:hAnsi="Times New Roman Cyr" w:cs="Times New Roman"/>
          <w:color w:val="FF0000"/>
          <w:sz w:val="24"/>
          <w:szCs w:val="24"/>
          <w:lang w:eastAsia="bg-BG"/>
        </w:rPr>
      </w:pPr>
    </w:p>
    <w:p w:rsidR="00664C64" w:rsidRPr="0064751E" w:rsidRDefault="00664C64" w:rsidP="00664C64">
      <w:pPr>
        <w:overflowPunct w:val="0"/>
        <w:autoSpaceDE w:val="0"/>
        <w:autoSpaceDN w:val="0"/>
        <w:adjustRightInd w:val="0"/>
        <w:spacing w:after="0" w:line="240" w:lineRule="auto"/>
        <w:ind w:firstLine="720"/>
        <w:jc w:val="center"/>
        <w:rPr>
          <w:rFonts w:ascii="Times New Roman Cyr" w:eastAsia="SimSun" w:hAnsi="Times New Roman Cyr" w:cs="Times New Roman"/>
          <w:sz w:val="24"/>
          <w:szCs w:val="24"/>
          <w:lang w:eastAsia="bg-BG"/>
        </w:rPr>
      </w:pPr>
      <w:r w:rsidRPr="0064751E">
        <w:rPr>
          <w:rFonts w:ascii="Times New Roman Cyr" w:eastAsia="SimSun" w:hAnsi="Times New Roman Cyr" w:cs="Times New Roman"/>
          <w:sz w:val="24"/>
          <w:szCs w:val="24"/>
          <w:lang w:eastAsia="bg-BG"/>
        </w:rPr>
        <w:t>VІІ. НЕУСТОЙКИ</w:t>
      </w:r>
    </w:p>
    <w:p w:rsidR="00664C64" w:rsidRPr="0064751E" w:rsidRDefault="00205891" w:rsidP="00205891">
      <w:pPr>
        <w:overflowPunct w:val="0"/>
        <w:autoSpaceDE w:val="0"/>
        <w:autoSpaceDN w:val="0"/>
        <w:adjustRightInd w:val="0"/>
        <w:spacing w:after="0" w:line="240" w:lineRule="auto"/>
        <w:ind w:firstLine="720"/>
        <w:jc w:val="both"/>
        <w:rPr>
          <w:rFonts w:ascii="Times New Roman Cyr" w:eastAsia="SimSun" w:hAnsi="Times New Roman Cyr" w:cs="Times New Roman"/>
          <w:sz w:val="24"/>
          <w:szCs w:val="24"/>
          <w:lang w:eastAsia="bg-BG"/>
        </w:rPr>
      </w:pPr>
      <w:r w:rsidRPr="0064751E">
        <w:rPr>
          <w:rFonts w:ascii="Times New Roman Cyr" w:eastAsia="SimSun" w:hAnsi="Times New Roman Cyr" w:cs="Times New Roman"/>
          <w:sz w:val="24"/>
          <w:szCs w:val="24"/>
          <w:lang w:eastAsia="bg-BG"/>
        </w:rPr>
        <w:t>Чл. 8</w:t>
      </w:r>
      <w:r w:rsidR="00664C64" w:rsidRPr="0064751E">
        <w:rPr>
          <w:rFonts w:ascii="Times New Roman Cyr" w:eastAsia="SimSun" w:hAnsi="Times New Roman Cyr" w:cs="Times New Roman"/>
          <w:sz w:val="24"/>
          <w:szCs w:val="24"/>
          <w:lang w:eastAsia="bg-BG"/>
        </w:rPr>
        <w:t> </w:t>
      </w:r>
      <w:r w:rsidR="00664C64" w:rsidRPr="0064751E">
        <w:rPr>
          <w:rFonts w:ascii="Times New Roman Cyr" w:eastAsia="SimSun" w:hAnsi="Times New Roman Cyr" w:cs="Times New Roman"/>
          <w:sz w:val="24"/>
          <w:szCs w:val="24"/>
          <w:lang w:val="ru-RU" w:eastAsia="bg-BG"/>
        </w:rPr>
        <w:t>(</w:t>
      </w:r>
      <w:r w:rsidRPr="0064751E">
        <w:rPr>
          <w:rFonts w:ascii="Times New Roman Cyr" w:eastAsia="SimSun" w:hAnsi="Times New Roman Cyr" w:cs="Times New Roman"/>
          <w:sz w:val="24"/>
          <w:szCs w:val="24"/>
          <w:lang w:eastAsia="bg-BG"/>
        </w:rPr>
        <w:t>1</w:t>
      </w:r>
      <w:r w:rsidR="00664C64" w:rsidRPr="0064751E">
        <w:rPr>
          <w:rFonts w:ascii="Times New Roman Cyr" w:eastAsia="SimSun" w:hAnsi="Times New Roman Cyr" w:cs="Times New Roman"/>
          <w:sz w:val="24"/>
          <w:szCs w:val="24"/>
          <w:lang w:val="ru-RU" w:eastAsia="bg-BG"/>
        </w:rPr>
        <w:t>)</w:t>
      </w:r>
      <w:r w:rsidR="00664C64" w:rsidRPr="0064751E">
        <w:rPr>
          <w:rFonts w:ascii="Times New Roman Cyr" w:eastAsia="SimSun" w:hAnsi="Times New Roman Cyr" w:cs="Times New Roman"/>
          <w:sz w:val="24"/>
          <w:szCs w:val="24"/>
          <w:lang w:eastAsia="bg-BG"/>
        </w:rPr>
        <w:t xml:space="preserve"> При забава на плащане ВЪЗЛОЖИТЕЛЯТ дължи неустойка на ИЗПЪЛНИТЕЛЯ</w:t>
      </w:r>
      <w:r w:rsidRPr="0064751E">
        <w:rPr>
          <w:rFonts w:ascii="Times New Roman Cyr" w:eastAsia="SimSun" w:hAnsi="Times New Roman Cyr" w:cs="Times New Roman"/>
          <w:sz w:val="24"/>
          <w:szCs w:val="24"/>
          <w:lang w:eastAsia="bg-BG"/>
        </w:rPr>
        <w:t xml:space="preserve"> в размер на 1</w:t>
      </w:r>
      <w:r w:rsidR="00664C64" w:rsidRPr="0064751E">
        <w:rPr>
          <w:rFonts w:ascii="Times New Roman Cyr" w:eastAsia="SimSun" w:hAnsi="Times New Roman Cyr" w:cs="Times New Roman"/>
          <w:sz w:val="24"/>
          <w:szCs w:val="24"/>
          <w:lang w:eastAsia="bg-BG"/>
        </w:rPr>
        <w:t xml:space="preserve"> % от стойността на забавеното плащане за всеки просрочен ден, но не повече от 10 %. </w:t>
      </w:r>
    </w:p>
    <w:p w:rsidR="00664C64" w:rsidRPr="0064751E" w:rsidRDefault="00664C64" w:rsidP="00BE4267">
      <w:pPr>
        <w:pStyle w:val="ListParagraph"/>
        <w:widowControl w:val="0"/>
        <w:numPr>
          <w:ilvl w:val="0"/>
          <w:numId w:val="16"/>
        </w:numPr>
        <w:overflowPunct w:val="0"/>
        <w:autoSpaceDE w:val="0"/>
        <w:autoSpaceDN w:val="0"/>
        <w:adjustRightInd w:val="0"/>
        <w:spacing w:after="0" w:line="240" w:lineRule="auto"/>
        <w:ind w:left="0" w:firstLine="708"/>
        <w:jc w:val="both"/>
        <w:rPr>
          <w:rFonts w:ascii="Times New Roman Cyr" w:eastAsia="SimSun" w:hAnsi="Times New Roman Cyr" w:cs="Times New Roman"/>
          <w:sz w:val="24"/>
          <w:szCs w:val="24"/>
          <w:lang w:eastAsia="bg-BG"/>
        </w:rPr>
      </w:pPr>
      <w:r w:rsidRPr="0064751E">
        <w:rPr>
          <w:rFonts w:ascii="Times New Roman Cyr" w:eastAsia="SimSun" w:hAnsi="Times New Roman Cyr" w:cs="Times New Roman"/>
          <w:sz w:val="24"/>
          <w:szCs w:val="24"/>
          <w:lang w:eastAsia="bg-BG"/>
        </w:rPr>
        <w:t>При забавено изпълнение на задълженията по договора от страна на ИЗПЪЛНИТЕЛЯ същият заплаща на ВЪЗЛОЖИТЕЛЯ</w:t>
      </w:r>
      <w:r w:rsidR="00205891" w:rsidRPr="0064751E">
        <w:rPr>
          <w:rFonts w:ascii="Times New Roman Cyr" w:eastAsia="SimSun" w:hAnsi="Times New Roman Cyr" w:cs="Times New Roman"/>
          <w:sz w:val="24"/>
          <w:szCs w:val="24"/>
          <w:lang w:eastAsia="bg-BG"/>
        </w:rPr>
        <w:t xml:space="preserve"> неустойка в размер на 1</w:t>
      </w:r>
      <w:r w:rsidRPr="0064751E">
        <w:rPr>
          <w:rFonts w:ascii="Times New Roman Cyr" w:eastAsia="SimSun" w:hAnsi="Times New Roman Cyr" w:cs="Times New Roman"/>
          <w:sz w:val="24"/>
          <w:szCs w:val="24"/>
          <w:lang w:eastAsia="bg-BG"/>
        </w:rPr>
        <w:t xml:space="preserve"> % </w:t>
      </w:r>
      <w:r w:rsidR="00205891" w:rsidRPr="0064751E">
        <w:rPr>
          <w:rFonts w:ascii="Times New Roman Cyr" w:eastAsia="SimSun" w:hAnsi="Times New Roman Cyr" w:cs="Times New Roman"/>
          <w:sz w:val="24"/>
          <w:szCs w:val="24"/>
          <w:lang w:eastAsia="bg-BG"/>
        </w:rPr>
        <w:t xml:space="preserve">от сумата на забавената заявка </w:t>
      </w:r>
      <w:r w:rsidRPr="0064751E">
        <w:rPr>
          <w:rFonts w:ascii="Times New Roman Cyr" w:eastAsia="SimSun" w:hAnsi="Times New Roman Cyr" w:cs="Times New Roman"/>
          <w:sz w:val="24"/>
          <w:szCs w:val="24"/>
          <w:lang w:eastAsia="bg-BG"/>
        </w:rPr>
        <w:t>за всеки просрочен ден, но не повече от 10 %.</w:t>
      </w:r>
    </w:p>
    <w:p w:rsidR="00664C64" w:rsidRPr="0064751E" w:rsidRDefault="00664C64" w:rsidP="00BE4267">
      <w:pPr>
        <w:pStyle w:val="ListParagraph"/>
        <w:widowControl w:val="0"/>
        <w:numPr>
          <w:ilvl w:val="0"/>
          <w:numId w:val="16"/>
        </w:numPr>
        <w:overflowPunct w:val="0"/>
        <w:autoSpaceDE w:val="0"/>
        <w:autoSpaceDN w:val="0"/>
        <w:adjustRightInd w:val="0"/>
        <w:spacing w:after="0" w:line="240" w:lineRule="auto"/>
        <w:ind w:left="0" w:firstLine="709"/>
        <w:jc w:val="both"/>
        <w:rPr>
          <w:rFonts w:ascii="Times New Roman Cyr" w:eastAsia="SimSun" w:hAnsi="Times New Roman Cyr" w:cs="Times New Roman"/>
          <w:sz w:val="24"/>
          <w:szCs w:val="24"/>
          <w:lang w:eastAsia="bg-BG"/>
        </w:rPr>
      </w:pPr>
      <w:r w:rsidRPr="0064751E">
        <w:rPr>
          <w:rFonts w:ascii="Times New Roman Cyr" w:eastAsia="SimSun" w:hAnsi="Times New Roman Cyr" w:cs="Times New Roman"/>
          <w:sz w:val="24"/>
          <w:szCs w:val="24"/>
          <w:lang w:eastAsia="bg-BG"/>
        </w:rPr>
        <w:t xml:space="preserve">При забавено изпълнение повече от </w:t>
      </w:r>
      <w:r w:rsidR="00B168A4">
        <w:rPr>
          <w:rFonts w:ascii="Times New Roman Cyr" w:eastAsia="SimSun" w:hAnsi="Times New Roman Cyr" w:cs="Times New Roman"/>
          <w:sz w:val="24"/>
          <w:szCs w:val="24"/>
          <w:lang w:eastAsia="bg-BG"/>
        </w:rPr>
        <w:t>1</w:t>
      </w:r>
      <w:r w:rsidRPr="0064751E">
        <w:rPr>
          <w:rFonts w:ascii="Times New Roman Cyr" w:eastAsia="SimSun" w:hAnsi="Times New Roman Cyr" w:cs="Times New Roman"/>
          <w:sz w:val="24"/>
          <w:szCs w:val="24"/>
          <w:lang w:eastAsia="bg-BG"/>
        </w:rPr>
        <w:t>0 (</w:t>
      </w:r>
      <w:r w:rsidR="00B168A4">
        <w:rPr>
          <w:rFonts w:ascii="Times New Roman Cyr" w:eastAsia="SimSun" w:hAnsi="Times New Roman Cyr" w:cs="Times New Roman"/>
          <w:sz w:val="24"/>
          <w:szCs w:val="24"/>
          <w:lang w:eastAsia="bg-BG"/>
        </w:rPr>
        <w:t>десет</w:t>
      </w:r>
      <w:r w:rsidRPr="0064751E">
        <w:rPr>
          <w:rFonts w:ascii="Times New Roman Cyr" w:eastAsia="SimSun" w:hAnsi="Times New Roman Cyr" w:cs="Times New Roman"/>
          <w:sz w:val="24"/>
          <w:szCs w:val="24"/>
          <w:lang w:eastAsia="bg-BG"/>
        </w:rPr>
        <w:t>) дни  ВЪЗЛОЖИТЕЛЯТ има право да прекрати едностранно договора без да дава срок за изпълнение, като освен неустойката за забава има право да претендира и неустой</w:t>
      </w:r>
      <w:r w:rsidR="00205891" w:rsidRPr="0064751E">
        <w:rPr>
          <w:rFonts w:ascii="Times New Roman Cyr" w:eastAsia="SimSun" w:hAnsi="Times New Roman Cyr" w:cs="Times New Roman"/>
          <w:sz w:val="24"/>
          <w:szCs w:val="24"/>
          <w:lang w:eastAsia="bg-BG"/>
        </w:rPr>
        <w:t>ка за неизпълнение в размер на 3</w:t>
      </w:r>
      <w:r w:rsidRPr="0064751E">
        <w:rPr>
          <w:rFonts w:ascii="Times New Roman Cyr" w:eastAsia="SimSun" w:hAnsi="Times New Roman Cyr" w:cs="Times New Roman"/>
          <w:sz w:val="24"/>
          <w:szCs w:val="24"/>
          <w:lang w:eastAsia="bg-BG"/>
        </w:rPr>
        <w:t>0 % от цената на договора.</w:t>
      </w:r>
    </w:p>
    <w:p w:rsidR="00664C64" w:rsidRPr="0064751E" w:rsidRDefault="00664C64" w:rsidP="00BE4267">
      <w:pPr>
        <w:widowControl w:val="0"/>
        <w:numPr>
          <w:ilvl w:val="0"/>
          <w:numId w:val="16"/>
        </w:numPr>
        <w:autoSpaceDE w:val="0"/>
        <w:autoSpaceDN w:val="0"/>
        <w:adjustRightInd w:val="0"/>
        <w:spacing w:after="0" w:line="240" w:lineRule="auto"/>
        <w:ind w:left="0" w:firstLine="709"/>
        <w:jc w:val="both"/>
        <w:rPr>
          <w:rFonts w:ascii="Times New Roman Cyr" w:eastAsia="Times New Roman" w:hAnsi="Times New Roman Cyr" w:cs="Times New Roman"/>
          <w:sz w:val="24"/>
          <w:szCs w:val="24"/>
          <w:lang w:eastAsia="bg-BG"/>
        </w:rPr>
      </w:pPr>
      <w:r w:rsidRPr="0064751E">
        <w:rPr>
          <w:rFonts w:ascii="Times New Roman Cyr" w:eastAsia="Times New Roman" w:hAnsi="Times New Roman Cyr" w:cs="Times New Roman"/>
          <w:color w:val="000000"/>
          <w:sz w:val="24"/>
          <w:szCs w:val="24"/>
          <w:lang w:eastAsia="bg-BG"/>
        </w:rPr>
        <w:t>ВЪЗЛОЖИТЕЛЯТ може да претендира за нанесени вреди и пропуснати ползи по общия ред, в случай, че превишават размера на предвидените неустойки.</w:t>
      </w:r>
    </w:p>
    <w:p w:rsidR="00664C64" w:rsidRPr="0064751E" w:rsidRDefault="00664C64" w:rsidP="00205891">
      <w:pPr>
        <w:widowControl w:val="0"/>
        <w:autoSpaceDE w:val="0"/>
        <w:autoSpaceDN w:val="0"/>
        <w:adjustRightInd w:val="0"/>
        <w:spacing w:after="0" w:line="240" w:lineRule="auto"/>
        <w:jc w:val="both"/>
        <w:rPr>
          <w:rFonts w:ascii="Times New Roman Cyr" w:eastAsia="Times New Roman" w:hAnsi="Times New Roman Cyr" w:cs="Times New Roman"/>
          <w:sz w:val="24"/>
          <w:szCs w:val="24"/>
          <w:lang w:eastAsia="bg-BG"/>
        </w:rPr>
      </w:pPr>
    </w:p>
    <w:p w:rsidR="00664C64" w:rsidRPr="0064751E" w:rsidRDefault="00664C64" w:rsidP="00664C64">
      <w:pPr>
        <w:widowControl w:val="0"/>
        <w:autoSpaceDE w:val="0"/>
        <w:autoSpaceDN w:val="0"/>
        <w:adjustRightInd w:val="0"/>
        <w:spacing w:after="0" w:line="240" w:lineRule="auto"/>
        <w:jc w:val="center"/>
        <w:rPr>
          <w:rFonts w:ascii="Times New Roman Cyr" w:eastAsia="Times New Roman" w:hAnsi="Times New Roman Cyr" w:cs="Times New Roman"/>
          <w:sz w:val="24"/>
          <w:szCs w:val="24"/>
          <w:lang w:eastAsia="bg-BG"/>
        </w:rPr>
      </w:pPr>
      <w:r w:rsidRPr="0064751E">
        <w:rPr>
          <w:rFonts w:ascii="Times New Roman Cyr" w:eastAsia="Times New Roman" w:hAnsi="Times New Roman Cyr" w:cs="Times New Roman"/>
          <w:sz w:val="24"/>
          <w:szCs w:val="24"/>
          <w:lang w:eastAsia="bg-BG"/>
        </w:rPr>
        <w:t>VІІ. ПРЕКРАТЯВАНЕ</w:t>
      </w:r>
    </w:p>
    <w:p w:rsidR="00664C64" w:rsidRPr="0064751E" w:rsidRDefault="00205891" w:rsidP="00664C64">
      <w:pPr>
        <w:overflowPunct w:val="0"/>
        <w:autoSpaceDE w:val="0"/>
        <w:autoSpaceDN w:val="0"/>
        <w:adjustRightInd w:val="0"/>
        <w:spacing w:after="0" w:line="240" w:lineRule="auto"/>
        <w:ind w:firstLine="720"/>
        <w:jc w:val="both"/>
        <w:rPr>
          <w:rFonts w:ascii="Times New Roman Cyr" w:eastAsia="SimSun" w:hAnsi="Times New Roman Cyr" w:cs="Times New Roman"/>
          <w:sz w:val="24"/>
          <w:szCs w:val="24"/>
          <w:lang w:eastAsia="bg-BG"/>
        </w:rPr>
      </w:pPr>
      <w:r w:rsidRPr="0064751E">
        <w:rPr>
          <w:rFonts w:ascii="Times New Roman Cyr" w:eastAsia="SimSun" w:hAnsi="Times New Roman Cyr" w:cs="Times New Roman"/>
          <w:sz w:val="24"/>
          <w:szCs w:val="24"/>
          <w:lang w:eastAsia="bg-BG"/>
        </w:rPr>
        <w:t>Чл. 9</w:t>
      </w:r>
      <w:r w:rsidR="00664C64" w:rsidRPr="0064751E">
        <w:rPr>
          <w:rFonts w:ascii="Times New Roman Cyr" w:eastAsia="SimSun" w:hAnsi="Times New Roman Cyr" w:cs="Times New Roman"/>
          <w:sz w:val="24"/>
          <w:szCs w:val="24"/>
          <w:lang w:eastAsia="bg-BG"/>
        </w:rPr>
        <w:t>  Договорът може да бъде прекратен по взаимно съгласие между страните, изразено в писмена форма.</w:t>
      </w:r>
    </w:p>
    <w:p w:rsidR="00664C64" w:rsidRPr="0064751E" w:rsidRDefault="00205891" w:rsidP="00664C64">
      <w:pPr>
        <w:overflowPunct w:val="0"/>
        <w:autoSpaceDE w:val="0"/>
        <w:autoSpaceDN w:val="0"/>
        <w:adjustRightInd w:val="0"/>
        <w:spacing w:after="0" w:line="240" w:lineRule="auto"/>
        <w:ind w:firstLine="720"/>
        <w:jc w:val="both"/>
        <w:rPr>
          <w:rFonts w:ascii="Times New Roman Cyr" w:eastAsia="SimSun" w:hAnsi="Times New Roman Cyr" w:cs="Times New Roman"/>
          <w:sz w:val="24"/>
          <w:szCs w:val="24"/>
          <w:lang w:eastAsia="bg-BG"/>
        </w:rPr>
      </w:pPr>
      <w:r w:rsidRPr="0064751E">
        <w:rPr>
          <w:rFonts w:ascii="Times New Roman Cyr" w:eastAsia="SimSun" w:hAnsi="Times New Roman Cyr" w:cs="Times New Roman"/>
          <w:sz w:val="24"/>
          <w:szCs w:val="24"/>
          <w:lang w:eastAsia="bg-BG"/>
        </w:rPr>
        <w:lastRenderedPageBreak/>
        <w:t>Чл. 10</w:t>
      </w:r>
      <w:r w:rsidR="00664C64" w:rsidRPr="0064751E">
        <w:rPr>
          <w:rFonts w:ascii="Times New Roman Cyr" w:eastAsia="SimSun" w:hAnsi="Times New Roman Cyr" w:cs="Times New Roman"/>
          <w:sz w:val="24"/>
          <w:szCs w:val="24"/>
          <w:lang w:eastAsia="bg-BG"/>
        </w:rPr>
        <w:t xml:space="preserve"> При виновно неизпълнение на задълженията на една от страните договорът може да бъде прекратен от изправната страна с </w:t>
      </w:r>
      <w:r w:rsidRPr="0064751E">
        <w:rPr>
          <w:rFonts w:ascii="Times New Roman Cyr" w:eastAsia="SimSun" w:hAnsi="Times New Roman Cyr" w:cs="Times New Roman"/>
          <w:sz w:val="24"/>
          <w:szCs w:val="24"/>
          <w:lang w:eastAsia="bg-BG"/>
        </w:rPr>
        <w:t>10 / десет/</w:t>
      </w:r>
      <w:r w:rsidR="00664C64" w:rsidRPr="0064751E">
        <w:rPr>
          <w:rFonts w:ascii="Times New Roman Cyr" w:eastAsia="SimSun" w:hAnsi="Times New Roman Cyr" w:cs="Times New Roman"/>
          <w:sz w:val="24"/>
          <w:szCs w:val="24"/>
          <w:lang w:eastAsia="bg-BG"/>
        </w:rPr>
        <w:t xml:space="preserve"> дневно писмено предизвестие до неизправната страна.</w:t>
      </w:r>
    </w:p>
    <w:p w:rsidR="00591EEB" w:rsidRPr="00275EC6" w:rsidRDefault="00591EEB" w:rsidP="00591EEB">
      <w:pPr>
        <w:overflowPunct w:val="0"/>
        <w:autoSpaceDE w:val="0"/>
        <w:autoSpaceDN w:val="0"/>
        <w:adjustRightInd w:val="0"/>
        <w:spacing w:after="0" w:line="240" w:lineRule="auto"/>
        <w:ind w:firstLine="720"/>
        <w:jc w:val="both"/>
        <w:rPr>
          <w:rFonts w:ascii="Times New Roman Cyr" w:eastAsia="SimSun" w:hAnsi="Times New Roman Cyr" w:cs="Times New Roman"/>
          <w:sz w:val="24"/>
          <w:szCs w:val="24"/>
          <w:lang w:eastAsia="bg-BG"/>
        </w:rPr>
      </w:pPr>
      <w:r>
        <w:rPr>
          <w:rFonts w:ascii="Times New Roman Cyr" w:eastAsia="SimSun" w:hAnsi="Times New Roman Cyr" w:cs="Times New Roman"/>
          <w:sz w:val="24"/>
          <w:szCs w:val="24"/>
          <w:lang w:eastAsia="bg-BG"/>
        </w:rPr>
        <w:t xml:space="preserve">Чл. 11. Договорът се прекратява с изпълнение на задълженията на страните по него. </w:t>
      </w:r>
    </w:p>
    <w:p w:rsidR="00591EEB" w:rsidRPr="00275EC6" w:rsidRDefault="00591EEB" w:rsidP="00591EEB">
      <w:pPr>
        <w:overflowPunct w:val="0"/>
        <w:autoSpaceDE w:val="0"/>
        <w:autoSpaceDN w:val="0"/>
        <w:adjustRightInd w:val="0"/>
        <w:spacing w:after="0" w:line="240" w:lineRule="auto"/>
        <w:ind w:firstLine="720"/>
        <w:jc w:val="both"/>
        <w:rPr>
          <w:rFonts w:ascii="Times New Roman Cyr" w:eastAsia="SimSun" w:hAnsi="Times New Roman Cyr" w:cs="Times New Roman"/>
          <w:sz w:val="24"/>
          <w:szCs w:val="24"/>
          <w:lang w:eastAsia="bg-BG"/>
        </w:rPr>
      </w:pPr>
    </w:p>
    <w:p w:rsidR="00664C64" w:rsidRPr="0064751E" w:rsidRDefault="00664C64" w:rsidP="00664C64">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664C64" w:rsidRPr="0064751E" w:rsidRDefault="00664C64" w:rsidP="00664C64">
      <w:pPr>
        <w:overflowPunct w:val="0"/>
        <w:autoSpaceDE w:val="0"/>
        <w:autoSpaceDN w:val="0"/>
        <w:adjustRightInd w:val="0"/>
        <w:spacing w:after="0" w:line="240" w:lineRule="auto"/>
        <w:ind w:firstLine="720"/>
        <w:jc w:val="center"/>
        <w:rPr>
          <w:rFonts w:ascii="Times New Roman Cyr" w:eastAsia="SimSun" w:hAnsi="Times New Roman Cyr" w:cs="Times New Roman"/>
          <w:sz w:val="24"/>
          <w:szCs w:val="24"/>
          <w:lang w:eastAsia="bg-BG"/>
        </w:rPr>
      </w:pPr>
      <w:r w:rsidRPr="0064751E">
        <w:rPr>
          <w:rFonts w:ascii="Times New Roman Cyr" w:eastAsia="SimSun" w:hAnsi="Times New Roman Cyr" w:cs="Times New Roman"/>
          <w:sz w:val="24"/>
          <w:szCs w:val="24"/>
          <w:lang w:eastAsia="bg-BG"/>
        </w:rPr>
        <w:t>ІХ. ЗАКЛЮЧИТЕЛНИ РАЗПОРЕДБИ</w:t>
      </w:r>
    </w:p>
    <w:p w:rsidR="00664C64" w:rsidRPr="0064751E" w:rsidRDefault="00664C64" w:rsidP="00664C64">
      <w:pPr>
        <w:spacing w:after="0" w:line="240" w:lineRule="auto"/>
        <w:ind w:firstLine="720"/>
        <w:jc w:val="both"/>
        <w:rPr>
          <w:rFonts w:ascii="Times New Roman Cyr" w:eastAsia="Times New Roman" w:hAnsi="Times New Roman Cyr" w:cs="Times New Roman"/>
          <w:color w:val="000000"/>
          <w:sz w:val="24"/>
          <w:szCs w:val="24"/>
          <w:lang w:eastAsia="bg-BG"/>
        </w:rPr>
      </w:pPr>
      <w:r w:rsidRPr="0064751E">
        <w:rPr>
          <w:rFonts w:ascii="Times New Roman Cyr" w:eastAsia="Times New Roman" w:hAnsi="Times New Roman Cyr" w:cs="Times New Roman"/>
          <w:sz w:val="24"/>
          <w:szCs w:val="24"/>
          <w:lang w:eastAsia="bg-BG"/>
        </w:rPr>
        <w:t xml:space="preserve">Чл. </w:t>
      </w:r>
      <w:r w:rsidR="00205891" w:rsidRPr="0064751E">
        <w:rPr>
          <w:rFonts w:ascii="Times New Roman Cyr" w:eastAsia="Times New Roman" w:hAnsi="Times New Roman Cyr" w:cs="Times New Roman"/>
          <w:sz w:val="24"/>
          <w:szCs w:val="24"/>
          <w:lang w:eastAsia="bg-BG"/>
        </w:rPr>
        <w:t>1</w:t>
      </w:r>
      <w:r w:rsidR="00591EEB">
        <w:rPr>
          <w:rFonts w:ascii="Times New Roman Cyr" w:eastAsia="Times New Roman" w:hAnsi="Times New Roman Cyr" w:cs="Times New Roman"/>
          <w:sz w:val="24"/>
          <w:szCs w:val="24"/>
          <w:lang w:eastAsia="bg-BG"/>
        </w:rPr>
        <w:t>2</w:t>
      </w:r>
      <w:r w:rsidRPr="0064751E">
        <w:rPr>
          <w:rFonts w:ascii="Times New Roman Cyr" w:eastAsia="Times New Roman" w:hAnsi="Times New Roman Cyr" w:cs="Times New Roman"/>
          <w:sz w:val="24"/>
          <w:szCs w:val="24"/>
          <w:lang w:val="ru-RU" w:eastAsia="bg-BG"/>
        </w:rPr>
        <w:t>(</w:t>
      </w:r>
      <w:r w:rsidR="00205891" w:rsidRPr="0064751E">
        <w:rPr>
          <w:rFonts w:ascii="Times New Roman Cyr" w:eastAsia="Times New Roman" w:hAnsi="Times New Roman Cyr" w:cs="Times New Roman"/>
          <w:sz w:val="24"/>
          <w:szCs w:val="24"/>
          <w:lang w:eastAsia="bg-BG"/>
        </w:rPr>
        <w:t>1</w:t>
      </w:r>
      <w:r w:rsidRPr="0064751E">
        <w:rPr>
          <w:rFonts w:ascii="Times New Roman Cyr" w:eastAsia="Times New Roman" w:hAnsi="Times New Roman Cyr" w:cs="Times New Roman"/>
          <w:sz w:val="24"/>
          <w:szCs w:val="24"/>
          <w:lang w:val="ru-RU" w:eastAsia="bg-BG"/>
        </w:rPr>
        <w:t>)</w:t>
      </w:r>
      <w:r w:rsidRPr="0064751E">
        <w:rPr>
          <w:rFonts w:ascii="Times New Roman Cyr" w:eastAsia="Times New Roman" w:hAnsi="Times New Roman Cyr" w:cs="Times New Roman"/>
          <w:sz w:val="24"/>
          <w:szCs w:val="24"/>
          <w:lang w:eastAsia="bg-BG"/>
        </w:rPr>
        <w:t xml:space="preserve"> </w:t>
      </w:r>
      <w:r w:rsidRPr="0064751E">
        <w:rPr>
          <w:rFonts w:ascii="Times New Roman Cyr" w:eastAsia="Times New Roman" w:hAnsi="Times New Roman Cyr" w:cs="Times New Roman"/>
          <w:color w:val="000000"/>
          <w:sz w:val="24"/>
          <w:szCs w:val="24"/>
          <w:lang w:eastAsia="bg-BG"/>
        </w:rPr>
        <w:t>Когато неизпълнението на този договор се дължи на възникването на непреодолима сила, изпълнението на задълженията по него и съответните насрещни задължения се спират за времето на непреодолимата сила.</w:t>
      </w:r>
    </w:p>
    <w:p w:rsidR="00664C64" w:rsidRPr="0064751E" w:rsidRDefault="00664C64" w:rsidP="00664C64">
      <w:pPr>
        <w:spacing w:after="0" w:line="240" w:lineRule="auto"/>
        <w:ind w:firstLine="720"/>
        <w:jc w:val="both"/>
        <w:rPr>
          <w:rFonts w:ascii="Times New Roman Cyr" w:eastAsia="Times New Roman" w:hAnsi="Times New Roman Cyr" w:cs="Times New Roman"/>
          <w:sz w:val="24"/>
          <w:szCs w:val="24"/>
          <w:lang w:eastAsia="bg-BG"/>
        </w:rPr>
      </w:pPr>
      <w:r w:rsidRPr="0064751E">
        <w:rPr>
          <w:rFonts w:ascii="Times New Roman Cyr" w:eastAsia="Times New Roman" w:hAnsi="Times New Roman Cyr" w:cs="Times New Roman"/>
          <w:sz w:val="24"/>
          <w:szCs w:val="24"/>
          <w:lang w:val="ru-RU" w:eastAsia="bg-BG"/>
        </w:rPr>
        <w:t>(</w:t>
      </w:r>
      <w:r w:rsidR="00205891" w:rsidRPr="0064751E">
        <w:rPr>
          <w:rFonts w:ascii="Times New Roman Cyr" w:eastAsia="Times New Roman" w:hAnsi="Times New Roman Cyr" w:cs="Times New Roman"/>
          <w:sz w:val="24"/>
          <w:szCs w:val="24"/>
          <w:lang w:eastAsia="bg-BG"/>
        </w:rPr>
        <w:t>2</w:t>
      </w:r>
      <w:r w:rsidRPr="0064751E">
        <w:rPr>
          <w:rFonts w:ascii="Times New Roman Cyr" w:eastAsia="Times New Roman" w:hAnsi="Times New Roman Cyr" w:cs="Times New Roman"/>
          <w:sz w:val="24"/>
          <w:szCs w:val="24"/>
          <w:lang w:val="ru-RU" w:eastAsia="bg-BG"/>
        </w:rPr>
        <w:t>)</w:t>
      </w:r>
      <w:r w:rsidRPr="0064751E">
        <w:rPr>
          <w:rFonts w:ascii="Times New Roman Cyr" w:eastAsia="Times New Roman" w:hAnsi="Times New Roman Cyr" w:cs="Times New Roman"/>
          <w:sz w:val="24"/>
          <w:szCs w:val="24"/>
          <w:lang w:eastAsia="bg-BG"/>
        </w:rPr>
        <w:t xml:space="preserve"> Непреодолима сила е непредвидено или непредотвратимо събитие от извънреден характер, което възниква след подписването на този договор, като пожар, наводнение или друго природно бедствие, стачки, саботаж, бунтове, граждански вълнения, състояние на война, ембарго и др.</w:t>
      </w:r>
    </w:p>
    <w:p w:rsidR="00664C64" w:rsidRPr="0064751E" w:rsidRDefault="00664C64" w:rsidP="00664C64">
      <w:pPr>
        <w:overflowPunct w:val="0"/>
        <w:autoSpaceDE w:val="0"/>
        <w:autoSpaceDN w:val="0"/>
        <w:adjustRightInd w:val="0"/>
        <w:spacing w:after="0" w:line="240" w:lineRule="auto"/>
        <w:ind w:firstLine="720"/>
        <w:jc w:val="both"/>
        <w:rPr>
          <w:rFonts w:ascii="Times New Roman Cyr" w:eastAsia="SimSun" w:hAnsi="Times New Roman Cyr" w:cs="Times New Roman"/>
          <w:sz w:val="24"/>
          <w:szCs w:val="24"/>
          <w:lang w:eastAsia="bg-BG"/>
        </w:rPr>
      </w:pPr>
      <w:r w:rsidRPr="0064751E">
        <w:rPr>
          <w:rFonts w:ascii="Times New Roman Cyr" w:eastAsia="SimSun" w:hAnsi="Times New Roman Cyr" w:cs="Times New Roman"/>
          <w:sz w:val="24"/>
          <w:szCs w:val="24"/>
          <w:lang w:val="ru-RU" w:eastAsia="bg-BG"/>
        </w:rPr>
        <w:t>(</w:t>
      </w:r>
      <w:r w:rsidR="00205891" w:rsidRPr="0064751E">
        <w:rPr>
          <w:rFonts w:ascii="Times New Roman Cyr" w:eastAsia="SimSun" w:hAnsi="Times New Roman Cyr" w:cs="Times New Roman"/>
          <w:sz w:val="24"/>
          <w:szCs w:val="24"/>
          <w:lang w:eastAsia="bg-BG"/>
        </w:rPr>
        <w:t>3</w:t>
      </w:r>
      <w:r w:rsidRPr="0064751E">
        <w:rPr>
          <w:rFonts w:ascii="Times New Roman Cyr" w:eastAsia="SimSun" w:hAnsi="Times New Roman Cyr" w:cs="Times New Roman"/>
          <w:sz w:val="24"/>
          <w:szCs w:val="24"/>
          <w:lang w:val="ru-RU" w:eastAsia="bg-BG"/>
        </w:rPr>
        <w:t>)</w:t>
      </w:r>
      <w:r w:rsidRPr="0064751E">
        <w:rPr>
          <w:rFonts w:ascii="Times New Roman Cyr" w:eastAsia="SimSun" w:hAnsi="Times New Roman Cyr" w:cs="Times New Roman"/>
          <w:sz w:val="24"/>
          <w:szCs w:val="24"/>
          <w:lang w:eastAsia="bg-BG"/>
        </w:rPr>
        <w:t xml:space="preserve"> </w:t>
      </w:r>
      <w:r w:rsidRPr="0064751E">
        <w:rPr>
          <w:rFonts w:ascii="Times New Roman Cyr" w:eastAsia="SimSun" w:hAnsi="Times New Roman Cyr" w:cs="Times New Roman"/>
          <w:color w:val="000000"/>
          <w:sz w:val="24"/>
          <w:szCs w:val="24"/>
          <w:lang w:eastAsia="bg-BG"/>
        </w:rPr>
        <w:t>Страната, която не може да изпълни задълженията си по този договор поради непреодолима сила, не носи отговорност. Същата е длъжна в срок до 7 работни дни писмено да извести другата страна за непреодолимата сила и евентуалните последствия от нея за изпълнението на този договор. В случай, че не изпрати никакво известие, дължи обезщетение за щетите от това.</w:t>
      </w:r>
    </w:p>
    <w:p w:rsidR="00664C64" w:rsidRPr="0064751E" w:rsidRDefault="00664C64" w:rsidP="00664C64">
      <w:pPr>
        <w:overflowPunct w:val="0"/>
        <w:autoSpaceDE w:val="0"/>
        <w:autoSpaceDN w:val="0"/>
        <w:adjustRightInd w:val="0"/>
        <w:spacing w:after="0" w:line="240" w:lineRule="auto"/>
        <w:ind w:firstLine="720"/>
        <w:jc w:val="both"/>
        <w:rPr>
          <w:rFonts w:ascii="Times New Roman Cyr" w:eastAsia="SimSun" w:hAnsi="Times New Roman Cyr" w:cs="Times New Roman"/>
          <w:sz w:val="24"/>
          <w:szCs w:val="24"/>
          <w:lang w:eastAsia="bg-BG"/>
        </w:rPr>
      </w:pPr>
      <w:r w:rsidRPr="0064751E">
        <w:rPr>
          <w:rFonts w:ascii="Times New Roman Cyr" w:eastAsia="SimSun" w:hAnsi="Times New Roman Cyr" w:cs="Times New Roman"/>
          <w:sz w:val="24"/>
          <w:szCs w:val="24"/>
          <w:lang w:eastAsia="bg-BG"/>
        </w:rPr>
        <w:t xml:space="preserve">Чл. </w:t>
      </w:r>
      <w:r w:rsidR="00205891" w:rsidRPr="0064751E">
        <w:rPr>
          <w:rFonts w:ascii="Times New Roman Cyr" w:eastAsia="SimSun" w:hAnsi="Times New Roman Cyr" w:cs="Times New Roman"/>
          <w:sz w:val="24"/>
          <w:szCs w:val="24"/>
          <w:lang w:eastAsia="bg-BG"/>
        </w:rPr>
        <w:t>1</w:t>
      </w:r>
      <w:r w:rsidR="00591EEB">
        <w:rPr>
          <w:rFonts w:ascii="Times New Roman Cyr" w:eastAsia="SimSun" w:hAnsi="Times New Roman Cyr" w:cs="Times New Roman"/>
          <w:sz w:val="24"/>
          <w:szCs w:val="24"/>
          <w:lang w:eastAsia="bg-BG"/>
        </w:rPr>
        <w:t>3</w:t>
      </w:r>
      <w:r w:rsidRPr="0064751E">
        <w:rPr>
          <w:rFonts w:ascii="Times New Roman Cyr" w:eastAsia="SimSun" w:hAnsi="Times New Roman Cyr" w:cs="Times New Roman"/>
          <w:sz w:val="24"/>
          <w:szCs w:val="24"/>
          <w:lang w:eastAsia="bg-BG"/>
        </w:rPr>
        <w:t xml:space="preserve">  </w:t>
      </w:r>
      <w:r w:rsidRPr="0064751E">
        <w:rPr>
          <w:rFonts w:ascii="Times New Roman Cyr" w:eastAsia="SimSun" w:hAnsi="Times New Roman Cyr" w:cs="Times New Roman"/>
          <w:caps/>
          <w:sz w:val="24"/>
          <w:szCs w:val="24"/>
          <w:lang w:eastAsia="bg-BG"/>
        </w:rPr>
        <w:t>Възложителя</w:t>
      </w:r>
      <w:r w:rsidRPr="0064751E">
        <w:rPr>
          <w:rFonts w:ascii="Times New Roman Cyr" w:eastAsia="SimSun" w:hAnsi="Times New Roman Cyr" w:cs="Times New Roman"/>
          <w:sz w:val="24"/>
          <w:szCs w:val="24"/>
          <w:lang w:eastAsia="bg-BG"/>
        </w:rPr>
        <w:t>Т определя със заповед лице/а, които ще осъществяват от негово име контрол по изпълнение на условията на договора</w:t>
      </w:r>
    </w:p>
    <w:p w:rsidR="00664C64" w:rsidRPr="0064751E" w:rsidRDefault="00664C64" w:rsidP="00664C64">
      <w:pPr>
        <w:overflowPunct w:val="0"/>
        <w:autoSpaceDE w:val="0"/>
        <w:autoSpaceDN w:val="0"/>
        <w:adjustRightInd w:val="0"/>
        <w:spacing w:after="0" w:line="240" w:lineRule="auto"/>
        <w:ind w:firstLine="720"/>
        <w:jc w:val="both"/>
        <w:rPr>
          <w:rFonts w:ascii="Times New Roman Cyr" w:eastAsia="SimSun" w:hAnsi="Times New Roman Cyr" w:cs="Times New Roman"/>
          <w:sz w:val="24"/>
          <w:szCs w:val="24"/>
          <w:lang w:eastAsia="bg-BG"/>
        </w:rPr>
      </w:pPr>
      <w:r w:rsidRPr="0064751E">
        <w:rPr>
          <w:rFonts w:ascii="Times New Roman Cyr" w:eastAsia="SimSun" w:hAnsi="Times New Roman Cyr" w:cs="Times New Roman"/>
          <w:sz w:val="24"/>
          <w:szCs w:val="24"/>
          <w:lang w:eastAsia="bg-BG"/>
        </w:rPr>
        <w:t xml:space="preserve">Чл. </w:t>
      </w:r>
      <w:r w:rsidR="00205891" w:rsidRPr="0064751E">
        <w:rPr>
          <w:rFonts w:ascii="Times New Roman Cyr" w:eastAsia="SimSun" w:hAnsi="Times New Roman Cyr" w:cs="Times New Roman"/>
          <w:sz w:val="24"/>
          <w:szCs w:val="24"/>
          <w:lang w:eastAsia="bg-BG"/>
        </w:rPr>
        <w:t>1</w:t>
      </w:r>
      <w:r w:rsidR="00591EEB">
        <w:rPr>
          <w:rFonts w:ascii="Times New Roman Cyr" w:eastAsia="SimSun" w:hAnsi="Times New Roman Cyr" w:cs="Times New Roman"/>
          <w:sz w:val="24"/>
          <w:szCs w:val="24"/>
          <w:lang w:eastAsia="bg-BG"/>
        </w:rPr>
        <w:t>4</w:t>
      </w:r>
      <w:r w:rsidRPr="0064751E">
        <w:rPr>
          <w:rFonts w:ascii="Times New Roman Cyr" w:eastAsia="SimSun" w:hAnsi="Times New Roman Cyr" w:cs="Times New Roman"/>
          <w:sz w:val="24"/>
          <w:szCs w:val="24"/>
          <w:lang w:eastAsia="bg-BG"/>
        </w:rPr>
        <w:t xml:space="preserve"> Всички спорове, които възникнат във връзка с тълкуването или изпълнението на този договор, се решават от страните по споразумение, а когато това се окаже невъзможно, спорът се отнася за разрешаване пред компетентен съд по реда на ГПК. </w:t>
      </w:r>
    </w:p>
    <w:p w:rsidR="00664C64" w:rsidRPr="0064751E" w:rsidRDefault="00664C64" w:rsidP="00664C64">
      <w:pPr>
        <w:overflowPunct w:val="0"/>
        <w:autoSpaceDE w:val="0"/>
        <w:autoSpaceDN w:val="0"/>
        <w:adjustRightInd w:val="0"/>
        <w:spacing w:after="0" w:line="240" w:lineRule="auto"/>
        <w:ind w:firstLine="720"/>
        <w:jc w:val="both"/>
        <w:rPr>
          <w:rFonts w:ascii="Times New Roman Cyr" w:eastAsia="SimSun" w:hAnsi="Times New Roman Cyr" w:cs="Times New Roman"/>
          <w:sz w:val="24"/>
          <w:szCs w:val="24"/>
          <w:lang w:eastAsia="bg-BG"/>
        </w:rPr>
      </w:pPr>
      <w:r w:rsidRPr="0064751E">
        <w:rPr>
          <w:rFonts w:ascii="Times New Roman Cyr" w:eastAsia="SimSun" w:hAnsi="Times New Roman Cyr" w:cs="Times New Roman"/>
          <w:sz w:val="24"/>
          <w:szCs w:val="24"/>
          <w:lang w:eastAsia="bg-BG"/>
        </w:rPr>
        <w:t xml:space="preserve">Чл. </w:t>
      </w:r>
      <w:r w:rsidR="00205891" w:rsidRPr="0064751E">
        <w:rPr>
          <w:rFonts w:ascii="Times New Roman Cyr" w:eastAsia="SimSun" w:hAnsi="Times New Roman Cyr" w:cs="Times New Roman"/>
          <w:sz w:val="24"/>
          <w:szCs w:val="24"/>
          <w:lang w:eastAsia="bg-BG"/>
        </w:rPr>
        <w:t>1</w:t>
      </w:r>
      <w:r w:rsidR="00591EEB">
        <w:rPr>
          <w:rFonts w:ascii="Times New Roman Cyr" w:eastAsia="SimSun" w:hAnsi="Times New Roman Cyr" w:cs="Times New Roman"/>
          <w:sz w:val="24"/>
          <w:szCs w:val="24"/>
          <w:lang w:eastAsia="bg-BG"/>
        </w:rPr>
        <w:t>5</w:t>
      </w:r>
      <w:r w:rsidR="00205891" w:rsidRPr="0064751E">
        <w:rPr>
          <w:rFonts w:ascii="Times New Roman Cyr" w:eastAsia="SimSun" w:hAnsi="Times New Roman Cyr" w:cs="Times New Roman"/>
          <w:sz w:val="24"/>
          <w:szCs w:val="24"/>
          <w:lang w:eastAsia="bg-BG"/>
        </w:rPr>
        <w:t xml:space="preserve"> </w:t>
      </w:r>
      <w:r w:rsidRPr="0064751E">
        <w:rPr>
          <w:rFonts w:ascii="Times New Roman Cyr" w:eastAsia="SimSun" w:hAnsi="Times New Roman Cyr" w:cs="Times New Roman"/>
          <w:sz w:val="24"/>
          <w:szCs w:val="24"/>
          <w:lang w:eastAsia="bg-BG"/>
        </w:rPr>
        <w:t>За неуредените в този договор въпроси се прилагат разпоредбите на действащото законодателство.</w:t>
      </w:r>
    </w:p>
    <w:p w:rsidR="00664C64" w:rsidRPr="0064751E" w:rsidRDefault="00664C64" w:rsidP="00664C64">
      <w:pPr>
        <w:overflowPunct w:val="0"/>
        <w:autoSpaceDE w:val="0"/>
        <w:autoSpaceDN w:val="0"/>
        <w:adjustRightInd w:val="0"/>
        <w:spacing w:after="0" w:line="240" w:lineRule="auto"/>
        <w:ind w:firstLine="720"/>
        <w:jc w:val="both"/>
        <w:rPr>
          <w:rFonts w:ascii="Times New Roman Cyr" w:eastAsia="SimSun" w:hAnsi="Times New Roman Cyr" w:cs="Times New Roman"/>
          <w:sz w:val="24"/>
          <w:szCs w:val="24"/>
          <w:lang w:eastAsia="bg-BG"/>
        </w:rPr>
      </w:pPr>
      <w:r w:rsidRPr="0064751E">
        <w:rPr>
          <w:rFonts w:ascii="Times New Roman Cyr" w:eastAsia="SimSun" w:hAnsi="Times New Roman Cyr" w:cs="Times New Roman"/>
          <w:sz w:val="24"/>
          <w:szCs w:val="24"/>
          <w:lang w:eastAsia="bg-BG"/>
        </w:rPr>
        <w:t xml:space="preserve">Чл. </w:t>
      </w:r>
      <w:r w:rsidR="00205891" w:rsidRPr="0064751E">
        <w:rPr>
          <w:rFonts w:ascii="Times New Roman Cyr" w:eastAsia="SimSun" w:hAnsi="Times New Roman Cyr" w:cs="Times New Roman"/>
          <w:sz w:val="24"/>
          <w:szCs w:val="24"/>
          <w:lang w:eastAsia="bg-BG"/>
        </w:rPr>
        <w:t>1</w:t>
      </w:r>
      <w:r w:rsidR="00591EEB">
        <w:rPr>
          <w:rFonts w:ascii="Times New Roman Cyr" w:eastAsia="SimSun" w:hAnsi="Times New Roman Cyr" w:cs="Times New Roman"/>
          <w:sz w:val="24"/>
          <w:szCs w:val="24"/>
          <w:lang w:eastAsia="bg-BG"/>
        </w:rPr>
        <w:t>6</w:t>
      </w:r>
      <w:r w:rsidRPr="0064751E">
        <w:rPr>
          <w:rFonts w:ascii="Times New Roman Cyr" w:eastAsia="SimSun" w:hAnsi="Times New Roman Cyr" w:cs="Times New Roman"/>
          <w:sz w:val="24"/>
          <w:szCs w:val="24"/>
          <w:lang w:eastAsia="bg-BG"/>
        </w:rPr>
        <w:t xml:space="preserve"> Всички данни, сведения и факти свързани със сключването и изпълнението на този договор ще се третират от страните като конфиденциална информация, доколкото в законодателство не изисква регистрирането или публикуването на дадена информация.</w:t>
      </w:r>
    </w:p>
    <w:p w:rsidR="00664C64" w:rsidRPr="0064751E" w:rsidRDefault="00664C64" w:rsidP="00664C64">
      <w:pPr>
        <w:overflowPunct w:val="0"/>
        <w:autoSpaceDE w:val="0"/>
        <w:autoSpaceDN w:val="0"/>
        <w:adjustRightInd w:val="0"/>
        <w:spacing w:after="0" w:line="240" w:lineRule="auto"/>
        <w:ind w:firstLine="720"/>
        <w:jc w:val="both"/>
        <w:rPr>
          <w:rFonts w:ascii="Times New Roman Cyr" w:eastAsia="SimSun" w:hAnsi="Times New Roman Cyr" w:cs="Times New Roman"/>
          <w:sz w:val="24"/>
          <w:szCs w:val="24"/>
          <w:lang w:eastAsia="bg-BG"/>
        </w:rPr>
      </w:pPr>
    </w:p>
    <w:p w:rsidR="00664C64" w:rsidRPr="0064751E" w:rsidRDefault="00664C64" w:rsidP="00664C64">
      <w:pPr>
        <w:overflowPunct w:val="0"/>
        <w:autoSpaceDE w:val="0"/>
        <w:autoSpaceDN w:val="0"/>
        <w:adjustRightInd w:val="0"/>
        <w:spacing w:after="0" w:line="240" w:lineRule="auto"/>
        <w:ind w:firstLine="720"/>
        <w:jc w:val="both"/>
        <w:rPr>
          <w:rFonts w:ascii="Times New Roman Cyr" w:eastAsia="SimSun" w:hAnsi="Times New Roman Cyr" w:cs="Times New Roman"/>
          <w:sz w:val="24"/>
          <w:szCs w:val="24"/>
          <w:lang w:eastAsia="bg-BG"/>
        </w:rPr>
      </w:pPr>
      <w:r w:rsidRPr="0064751E">
        <w:rPr>
          <w:rFonts w:ascii="Times New Roman Cyr" w:eastAsia="SimSun" w:hAnsi="Times New Roman Cyr" w:cs="Times New Roman"/>
          <w:sz w:val="24"/>
          <w:szCs w:val="24"/>
          <w:lang w:eastAsia="bg-BG"/>
        </w:rPr>
        <w:t xml:space="preserve">Настоящият договор се състави в три еднообразни екземпляра, от които два за възложителя и един за изпълнителя. </w:t>
      </w:r>
    </w:p>
    <w:p w:rsidR="00664C64" w:rsidRPr="0064751E" w:rsidRDefault="00664C64" w:rsidP="00664C64">
      <w:pPr>
        <w:overflowPunct w:val="0"/>
        <w:autoSpaceDE w:val="0"/>
        <w:autoSpaceDN w:val="0"/>
        <w:adjustRightInd w:val="0"/>
        <w:spacing w:after="0" w:line="240" w:lineRule="auto"/>
        <w:ind w:firstLine="720"/>
        <w:jc w:val="both"/>
        <w:rPr>
          <w:rFonts w:ascii="Times New Roman Cyr" w:eastAsia="SimSun" w:hAnsi="Times New Roman Cyr" w:cs="Times New Roman"/>
          <w:sz w:val="24"/>
          <w:szCs w:val="24"/>
          <w:lang w:eastAsia="bg-BG"/>
        </w:rPr>
      </w:pPr>
      <w:r w:rsidRPr="0064751E">
        <w:rPr>
          <w:rFonts w:ascii="Times New Roman Cyr" w:eastAsia="SimSun" w:hAnsi="Times New Roman Cyr" w:cs="Times New Roman"/>
          <w:sz w:val="24"/>
          <w:szCs w:val="24"/>
          <w:lang w:eastAsia="bg-BG"/>
        </w:rPr>
        <w:t>При подписването му се представиха следните документи:</w:t>
      </w:r>
    </w:p>
    <w:p w:rsidR="00D557C5" w:rsidRPr="0064751E" w:rsidRDefault="00664C64" w:rsidP="00BE4267">
      <w:pPr>
        <w:widowControl w:val="0"/>
        <w:numPr>
          <w:ilvl w:val="0"/>
          <w:numId w:val="39"/>
        </w:numPr>
        <w:overflowPunct w:val="0"/>
        <w:autoSpaceDE w:val="0"/>
        <w:autoSpaceDN w:val="0"/>
        <w:adjustRightInd w:val="0"/>
        <w:spacing w:after="0" w:line="240" w:lineRule="auto"/>
        <w:jc w:val="both"/>
        <w:rPr>
          <w:rFonts w:ascii="Times New Roman Cyr" w:eastAsia="SimSun" w:hAnsi="Times New Roman Cyr" w:cs="Times New Roman"/>
          <w:sz w:val="24"/>
          <w:szCs w:val="24"/>
          <w:lang w:eastAsia="bg-BG"/>
        </w:rPr>
      </w:pPr>
      <w:r w:rsidRPr="0064751E">
        <w:rPr>
          <w:rFonts w:ascii="Times New Roman Cyr" w:eastAsia="SimSun" w:hAnsi="Times New Roman Cyr" w:cs="Times New Roman"/>
          <w:sz w:val="24"/>
          <w:szCs w:val="24"/>
          <w:lang w:eastAsia="bg-BG"/>
        </w:rPr>
        <w:t>Гаранция за добро изпълнение на договора;</w:t>
      </w:r>
    </w:p>
    <w:p w:rsidR="00664C64" w:rsidRPr="0064751E" w:rsidRDefault="00664C64" w:rsidP="00BE4267">
      <w:pPr>
        <w:widowControl w:val="0"/>
        <w:numPr>
          <w:ilvl w:val="0"/>
          <w:numId w:val="39"/>
        </w:numPr>
        <w:overflowPunct w:val="0"/>
        <w:autoSpaceDE w:val="0"/>
        <w:autoSpaceDN w:val="0"/>
        <w:adjustRightInd w:val="0"/>
        <w:spacing w:after="0" w:line="240" w:lineRule="auto"/>
        <w:jc w:val="both"/>
        <w:rPr>
          <w:rFonts w:ascii="Times New Roman Cyr" w:eastAsia="SimSun" w:hAnsi="Times New Roman Cyr" w:cs="Times New Roman"/>
          <w:sz w:val="24"/>
          <w:szCs w:val="24"/>
          <w:lang w:eastAsia="bg-BG"/>
        </w:rPr>
      </w:pPr>
      <w:r w:rsidRPr="0064751E">
        <w:rPr>
          <w:rFonts w:ascii="Times New Roman Cyr" w:eastAsia="SimSun" w:hAnsi="Times New Roman Cyr" w:cs="Times New Roman"/>
          <w:sz w:val="24"/>
          <w:szCs w:val="24"/>
          <w:lang w:eastAsia="bg-BG"/>
        </w:rPr>
        <w:t xml:space="preserve">Документите по чл. 47, ал. </w:t>
      </w:r>
      <w:r w:rsidR="00A1379E">
        <w:rPr>
          <w:rFonts w:ascii="Times New Roman Cyr" w:eastAsia="SimSun" w:hAnsi="Times New Roman Cyr" w:cs="Times New Roman"/>
          <w:sz w:val="24"/>
          <w:szCs w:val="24"/>
          <w:lang w:eastAsia="bg-BG"/>
        </w:rPr>
        <w:t>10</w:t>
      </w:r>
      <w:r w:rsidRPr="0064751E">
        <w:rPr>
          <w:rFonts w:ascii="Times New Roman Cyr" w:eastAsia="SimSun" w:hAnsi="Times New Roman Cyr" w:cs="Times New Roman"/>
          <w:sz w:val="24"/>
          <w:szCs w:val="24"/>
          <w:lang w:eastAsia="bg-BG"/>
        </w:rPr>
        <w:t xml:space="preserve"> от ЗОП.</w:t>
      </w:r>
    </w:p>
    <w:p w:rsidR="00664C64" w:rsidRPr="0064751E" w:rsidRDefault="00664C64" w:rsidP="00664C64">
      <w:pPr>
        <w:overflowPunct w:val="0"/>
        <w:autoSpaceDE w:val="0"/>
        <w:autoSpaceDN w:val="0"/>
        <w:adjustRightInd w:val="0"/>
        <w:spacing w:after="0" w:line="240" w:lineRule="auto"/>
        <w:jc w:val="both"/>
        <w:rPr>
          <w:rFonts w:ascii="Times New Roman Cyr" w:eastAsia="SimSun" w:hAnsi="Times New Roman Cyr" w:cs="Times New Roman"/>
          <w:sz w:val="24"/>
          <w:szCs w:val="24"/>
          <w:lang w:eastAsia="bg-BG"/>
        </w:rPr>
      </w:pPr>
    </w:p>
    <w:p w:rsidR="00664C64" w:rsidRPr="0064751E" w:rsidRDefault="00664C64" w:rsidP="00664C64">
      <w:pPr>
        <w:overflowPunct w:val="0"/>
        <w:autoSpaceDE w:val="0"/>
        <w:autoSpaceDN w:val="0"/>
        <w:adjustRightInd w:val="0"/>
        <w:spacing w:after="0" w:line="240" w:lineRule="auto"/>
        <w:jc w:val="both"/>
        <w:rPr>
          <w:rFonts w:ascii="Times New Roman Cyr" w:eastAsia="SimSun" w:hAnsi="Times New Roman Cyr" w:cs="Times New Roman"/>
          <w:sz w:val="24"/>
          <w:szCs w:val="24"/>
          <w:lang w:eastAsia="bg-BG"/>
        </w:rPr>
      </w:pPr>
      <w:r w:rsidRPr="0064751E">
        <w:rPr>
          <w:rFonts w:ascii="Times New Roman Cyr" w:eastAsia="SimSun" w:hAnsi="Times New Roman Cyr" w:cs="Times New Roman"/>
          <w:sz w:val="24"/>
          <w:szCs w:val="24"/>
          <w:lang w:eastAsia="bg-BG"/>
        </w:rPr>
        <w:t>Приложения:</w:t>
      </w:r>
    </w:p>
    <w:p w:rsidR="00664C64" w:rsidRPr="0064751E" w:rsidRDefault="00664C64" w:rsidP="00BE4267">
      <w:pPr>
        <w:widowControl w:val="0"/>
        <w:numPr>
          <w:ilvl w:val="1"/>
          <w:numId w:val="39"/>
        </w:numPr>
        <w:overflowPunct w:val="0"/>
        <w:autoSpaceDE w:val="0"/>
        <w:autoSpaceDN w:val="0"/>
        <w:adjustRightInd w:val="0"/>
        <w:spacing w:after="0" w:line="240" w:lineRule="auto"/>
        <w:jc w:val="both"/>
        <w:rPr>
          <w:rFonts w:ascii="Times New Roman Cyr" w:eastAsia="SimSun" w:hAnsi="Times New Roman Cyr" w:cs="Times New Roman"/>
          <w:sz w:val="24"/>
          <w:szCs w:val="24"/>
          <w:lang w:eastAsia="bg-BG"/>
        </w:rPr>
      </w:pPr>
      <w:r w:rsidRPr="0064751E">
        <w:rPr>
          <w:rFonts w:ascii="Times New Roman Cyr" w:eastAsia="SimSun" w:hAnsi="Times New Roman Cyr" w:cs="Times New Roman"/>
          <w:sz w:val="24"/>
          <w:szCs w:val="24"/>
          <w:lang w:eastAsia="bg-BG"/>
        </w:rPr>
        <w:t>Ценово предложение на изпълнителя;</w:t>
      </w:r>
    </w:p>
    <w:p w:rsidR="00664C64" w:rsidRPr="0064751E" w:rsidRDefault="00664C64" w:rsidP="00BE4267">
      <w:pPr>
        <w:widowControl w:val="0"/>
        <w:numPr>
          <w:ilvl w:val="1"/>
          <w:numId w:val="39"/>
        </w:numPr>
        <w:overflowPunct w:val="0"/>
        <w:autoSpaceDE w:val="0"/>
        <w:autoSpaceDN w:val="0"/>
        <w:adjustRightInd w:val="0"/>
        <w:spacing w:after="0" w:line="240" w:lineRule="auto"/>
        <w:jc w:val="both"/>
        <w:rPr>
          <w:rFonts w:ascii="Times New Roman Cyr" w:eastAsia="SimSun" w:hAnsi="Times New Roman Cyr" w:cs="Times New Roman"/>
          <w:sz w:val="24"/>
          <w:szCs w:val="24"/>
          <w:lang w:eastAsia="bg-BG"/>
        </w:rPr>
      </w:pPr>
      <w:r w:rsidRPr="0064751E">
        <w:rPr>
          <w:rFonts w:ascii="Times New Roman Cyr" w:eastAsia="SimSun" w:hAnsi="Times New Roman Cyr" w:cs="Times New Roman"/>
          <w:sz w:val="24"/>
          <w:szCs w:val="24"/>
          <w:lang w:eastAsia="bg-BG"/>
        </w:rPr>
        <w:t>Техническо предложение на изпълнителя</w:t>
      </w:r>
    </w:p>
    <w:p w:rsidR="00664C64" w:rsidRPr="0064751E" w:rsidRDefault="00664C64" w:rsidP="00664C64">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664C64" w:rsidRPr="0064751E" w:rsidRDefault="00664C64" w:rsidP="00664C64">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r w:rsidRPr="0064751E">
        <w:rPr>
          <w:rFonts w:ascii="Times New Roman Cyr" w:eastAsia="Times New Roman" w:hAnsi="Times New Roman Cyr" w:cs="Times New Roman"/>
          <w:sz w:val="24"/>
          <w:szCs w:val="24"/>
          <w:lang w:eastAsia="bg-BG"/>
        </w:rPr>
        <w:t xml:space="preserve">ЗА ВЪЗЛОЖИТЕЛЯ:                    </w:t>
      </w:r>
      <w:r w:rsidR="002C5347" w:rsidRPr="0064751E">
        <w:rPr>
          <w:rFonts w:ascii="Times New Roman Cyr" w:eastAsia="Times New Roman" w:hAnsi="Times New Roman Cyr" w:cs="Times New Roman"/>
          <w:sz w:val="24"/>
          <w:szCs w:val="24"/>
          <w:lang w:eastAsia="bg-BG"/>
        </w:rPr>
        <w:t xml:space="preserve">                 ЗА ИЗПЪЛНИТЕЛЯ</w:t>
      </w:r>
    </w:p>
    <w:p w:rsidR="00433D03" w:rsidRPr="0064751E" w:rsidRDefault="00433D03" w:rsidP="00664C64">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433D03" w:rsidRPr="0064751E" w:rsidRDefault="00433D03" w:rsidP="00664C64">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433D03" w:rsidRPr="0064751E" w:rsidRDefault="00433D03" w:rsidP="00664C64">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1343F8" w:rsidRPr="0064751E" w:rsidRDefault="001343F8" w:rsidP="001343F8">
      <w:pPr>
        <w:spacing w:after="0" w:line="240" w:lineRule="auto"/>
        <w:ind w:left="5664"/>
        <w:jc w:val="both"/>
        <w:rPr>
          <w:rFonts w:ascii="Times New Roman Cyr" w:eastAsia="Times New Roman" w:hAnsi="Times New Roman Cyr" w:cs="Times New Roman"/>
          <w:sz w:val="24"/>
          <w:szCs w:val="24"/>
          <w:lang w:eastAsia="bg-BG"/>
        </w:rPr>
      </w:pPr>
      <w:r w:rsidRPr="0064751E">
        <w:rPr>
          <w:rFonts w:ascii="Times New Roman Cyr" w:eastAsia="Times New Roman" w:hAnsi="Times New Roman Cyr" w:cs="Times New Roman"/>
          <w:sz w:val="24"/>
          <w:szCs w:val="24"/>
          <w:lang w:eastAsia="bg-BG"/>
        </w:rPr>
        <w:t>Рег. № ...................../………г.</w:t>
      </w:r>
    </w:p>
    <w:p w:rsidR="001343F8" w:rsidRPr="0064751E" w:rsidRDefault="001343F8" w:rsidP="001343F8">
      <w:pPr>
        <w:suppressAutoHyphens/>
        <w:spacing w:after="0" w:line="240" w:lineRule="auto"/>
        <w:jc w:val="both"/>
        <w:rPr>
          <w:rFonts w:ascii="Times New Roman Cyr" w:eastAsia="Times New Roman" w:hAnsi="Times New Roman Cyr" w:cs="Times New Roman"/>
          <w:sz w:val="24"/>
          <w:szCs w:val="24"/>
          <w:lang w:eastAsia="ar-SA"/>
        </w:rPr>
      </w:pPr>
    </w:p>
    <w:p w:rsidR="001343F8" w:rsidRPr="0064751E" w:rsidRDefault="001343F8" w:rsidP="001343F8">
      <w:pPr>
        <w:suppressAutoHyphens/>
        <w:spacing w:after="0" w:line="240" w:lineRule="auto"/>
        <w:jc w:val="both"/>
        <w:rPr>
          <w:rFonts w:ascii="Times New Roman Cyr" w:eastAsia="Times New Roman" w:hAnsi="Times New Roman Cyr" w:cs="Times New Roman"/>
          <w:sz w:val="24"/>
          <w:szCs w:val="24"/>
          <w:lang w:val="en-US" w:eastAsia="ar-SA"/>
        </w:rPr>
      </w:pPr>
      <w:r w:rsidRPr="0064751E">
        <w:rPr>
          <w:rFonts w:ascii="Times New Roman Cyr" w:eastAsia="Times New Roman" w:hAnsi="Times New Roman Cyr" w:cs="Times New Roman"/>
          <w:sz w:val="24"/>
          <w:szCs w:val="24"/>
          <w:lang w:val="en-US" w:eastAsia="ar-SA"/>
        </w:rPr>
        <w:t xml:space="preserve">ВЪЗЛОЖИТЕЛ: </w:t>
      </w:r>
      <w:proofErr w:type="spellStart"/>
      <w:r w:rsidRPr="0064751E">
        <w:rPr>
          <w:rFonts w:ascii="Times New Roman Cyr" w:eastAsia="Times New Roman" w:hAnsi="Times New Roman Cyr" w:cs="Times New Roman"/>
          <w:sz w:val="24"/>
          <w:szCs w:val="24"/>
          <w:lang w:val="en-US" w:eastAsia="ar-SA"/>
        </w:rPr>
        <w:t>Университет</w:t>
      </w:r>
      <w:proofErr w:type="spellEnd"/>
      <w:r w:rsidRPr="0064751E">
        <w:rPr>
          <w:rFonts w:ascii="Times New Roman Cyr" w:eastAsia="Times New Roman" w:hAnsi="Times New Roman Cyr" w:cs="Times New Roman"/>
          <w:sz w:val="24"/>
          <w:szCs w:val="24"/>
          <w:lang w:val="en-US" w:eastAsia="ar-SA"/>
        </w:rPr>
        <w:t xml:space="preserve"> </w:t>
      </w:r>
      <w:proofErr w:type="spellStart"/>
      <w:r w:rsidRPr="0064751E">
        <w:rPr>
          <w:rFonts w:ascii="Times New Roman Cyr" w:eastAsia="Times New Roman" w:hAnsi="Times New Roman Cyr" w:cs="Times New Roman"/>
          <w:sz w:val="24"/>
          <w:szCs w:val="24"/>
          <w:lang w:val="en-US" w:eastAsia="ar-SA"/>
        </w:rPr>
        <w:t>за</w:t>
      </w:r>
      <w:proofErr w:type="spellEnd"/>
      <w:r w:rsidRPr="0064751E">
        <w:rPr>
          <w:rFonts w:ascii="Times New Roman Cyr" w:eastAsia="Times New Roman" w:hAnsi="Times New Roman Cyr" w:cs="Times New Roman"/>
          <w:sz w:val="24"/>
          <w:szCs w:val="24"/>
          <w:lang w:val="en-US" w:eastAsia="ar-SA"/>
        </w:rPr>
        <w:t xml:space="preserve"> </w:t>
      </w:r>
      <w:proofErr w:type="spellStart"/>
      <w:r w:rsidRPr="0064751E">
        <w:rPr>
          <w:rFonts w:ascii="Times New Roman Cyr" w:eastAsia="Times New Roman" w:hAnsi="Times New Roman Cyr" w:cs="Times New Roman"/>
          <w:sz w:val="24"/>
          <w:szCs w:val="24"/>
          <w:lang w:val="en-US" w:eastAsia="ar-SA"/>
        </w:rPr>
        <w:t>национално</w:t>
      </w:r>
      <w:proofErr w:type="spellEnd"/>
      <w:r w:rsidRPr="0064751E">
        <w:rPr>
          <w:rFonts w:ascii="Times New Roman Cyr" w:eastAsia="Times New Roman" w:hAnsi="Times New Roman Cyr" w:cs="Times New Roman"/>
          <w:sz w:val="24"/>
          <w:szCs w:val="24"/>
          <w:lang w:val="en-US" w:eastAsia="ar-SA"/>
        </w:rPr>
        <w:t xml:space="preserve"> и </w:t>
      </w:r>
      <w:proofErr w:type="spellStart"/>
      <w:r w:rsidRPr="0064751E">
        <w:rPr>
          <w:rFonts w:ascii="Times New Roman Cyr" w:eastAsia="Times New Roman" w:hAnsi="Times New Roman Cyr" w:cs="Times New Roman"/>
          <w:sz w:val="24"/>
          <w:szCs w:val="24"/>
          <w:lang w:val="en-US" w:eastAsia="ar-SA"/>
        </w:rPr>
        <w:t>световно</w:t>
      </w:r>
      <w:proofErr w:type="spellEnd"/>
      <w:r w:rsidRPr="0064751E">
        <w:rPr>
          <w:rFonts w:ascii="Times New Roman Cyr" w:eastAsia="Times New Roman" w:hAnsi="Times New Roman Cyr" w:cs="Times New Roman"/>
          <w:sz w:val="24"/>
          <w:szCs w:val="24"/>
          <w:lang w:val="en-US" w:eastAsia="ar-SA"/>
        </w:rPr>
        <w:t xml:space="preserve"> </w:t>
      </w:r>
      <w:proofErr w:type="spellStart"/>
      <w:r w:rsidRPr="0064751E">
        <w:rPr>
          <w:rFonts w:ascii="Times New Roman Cyr" w:eastAsia="Times New Roman" w:hAnsi="Times New Roman Cyr" w:cs="Times New Roman"/>
          <w:sz w:val="24"/>
          <w:szCs w:val="24"/>
          <w:lang w:val="en-US" w:eastAsia="ar-SA"/>
        </w:rPr>
        <w:t>стопанство</w:t>
      </w:r>
      <w:proofErr w:type="spellEnd"/>
    </w:p>
    <w:p w:rsidR="001343F8" w:rsidRPr="0064751E" w:rsidRDefault="001343F8" w:rsidP="001343F8">
      <w:pPr>
        <w:suppressAutoHyphens/>
        <w:spacing w:after="0" w:line="240" w:lineRule="auto"/>
        <w:jc w:val="both"/>
        <w:rPr>
          <w:rFonts w:ascii="Times New Roman Cyr" w:eastAsia="Times New Roman" w:hAnsi="Times New Roman Cyr" w:cs="Times New Roman"/>
          <w:sz w:val="24"/>
          <w:szCs w:val="24"/>
          <w:lang w:eastAsia="ar-SA"/>
        </w:rPr>
      </w:pPr>
      <w:r w:rsidRPr="0064751E">
        <w:rPr>
          <w:rFonts w:ascii="Times New Roman Cyr" w:eastAsia="Times New Roman" w:hAnsi="Times New Roman Cyr" w:cs="Times New Roman"/>
          <w:sz w:val="24"/>
          <w:szCs w:val="24"/>
          <w:lang w:val="en-US" w:eastAsia="ar-SA"/>
        </w:rPr>
        <w:t xml:space="preserve">ИЗПЪЛНИТЕЛ: </w:t>
      </w:r>
    </w:p>
    <w:p w:rsidR="001343F8" w:rsidRPr="0064751E" w:rsidRDefault="001343F8" w:rsidP="001343F8">
      <w:pPr>
        <w:suppressAutoHyphens/>
        <w:spacing w:after="0" w:line="240" w:lineRule="auto"/>
        <w:jc w:val="both"/>
        <w:rPr>
          <w:rFonts w:ascii="Times New Roman Cyr" w:eastAsia="Times New Roman" w:hAnsi="Times New Roman Cyr" w:cs="Times New Roman"/>
          <w:sz w:val="24"/>
          <w:szCs w:val="24"/>
          <w:lang w:eastAsia="ar-SA"/>
        </w:rPr>
      </w:pPr>
    </w:p>
    <w:p w:rsidR="001343F8" w:rsidRPr="0064751E" w:rsidRDefault="001343F8" w:rsidP="001343F8">
      <w:pPr>
        <w:suppressAutoHyphens/>
        <w:spacing w:after="0" w:line="240" w:lineRule="auto"/>
        <w:jc w:val="center"/>
        <w:rPr>
          <w:rFonts w:ascii="Times New Roman Cyr" w:eastAsia="Times New Roman" w:hAnsi="Times New Roman Cyr" w:cs="Times New Roman"/>
          <w:sz w:val="24"/>
          <w:szCs w:val="24"/>
          <w:lang w:eastAsia="ar-SA"/>
        </w:rPr>
      </w:pPr>
      <w:r w:rsidRPr="0064751E">
        <w:rPr>
          <w:rFonts w:ascii="Times New Roman Cyr" w:eastAsia="Times New Roman" w:hAnsi="Times New Roman Cyr" w:cs="Times New Roman"/>
          <w:sz w:val="24"/>
          <w:szCs w:val="24"/>
          <w:lang w:val="en-US" w:eastAsia="ar-SA"/>
        </w:rPr>
        <w:t>ДОГОВОР</w:t>
      </w:r>
      <w:r w:rsidRPr="0064751E">
        <w:rPr>
          <w:rFonts w:ascii="Times New Roman Cyr" w:eastAsia="Times New Roman" w:hAnsi="Times New Roman Cyr" w:cs="Times New Roman"/>
          <w:sz w:val="24"/>
          <w:szCs w:val="24"/>
          <w:lang w:eastAsia="ar-SA"/>
        </w:rPr>
        <w:t xml:space="preserve"> </w:t>
      </w:r>
    </w:p>
    <w:p w:rsidR="001343F8" w:rsidRPr="0064751E" w:rsidRDefault="001343F8" w:rsidP="001343F8">
      <w:pPr>
        <w:suppressAutoHyphens/>
        <w:spacing w:after="0" w:line="240" w:lineRule="auto"/>
        <w:jc w:val="both"/>
        <w:rPr>
          <w:rFonts w:ascii="Times New Roman Cyr" w:eastAsia="Times New Roman" w:hAnsi="Times New Roman Cyr" w:cs="Times New Roman"/>
          <w:sz w:val="24"/>
          <w:szCs w:val="24"/>
          <w:lang w:eastAsia="ar-SA"/>
        </w:rPr>
      </w:pPr>
    </w:p>
    <w:p w:rsidR="001343F8" w:rsidRPr="0064751E" w:rsidRDefault="001343F8" w:rsidP="001343F8">
      <w:pPr>
        <w:suppressAutoHyphens/>
        <w:spacing w:after="0" w:line="240" w:lineRule="auto"/>
        <w:ind w:firstLine="708"/>
        <w:jc w:val="both"/>
        <w:rPr>
          <w:rFonts w:ascii="Times New Roman Cyr" w:eastAsia="Times New Roman" w:hAnsi="Times New Roman Cyr" w:cs="Times New Roman"/>
          <w:sz w:val="24"/>
          <w:szCs w:val="24"/>
          <w:lang w:val="en-US" w:eastAsia="ar-SA"/>
        </w:rPr>
      </w:pPr>
      <w:proofErr w:type="spellStart"/>
      <w:r w:rsidRPr="0064751E">
        <w:rPr>
          <w:rFonts w:ascii="Times New Roman Cyr" w:eastAsia="Times New Roman" w:hAnsi="Times New Roman Cyr" w:cs="Times New Roman"/>
          <w:sz w:val="24"/>
          <w:szCs w:val="24"/>
          <w:lang w:val="en-US" w:eastAsia="ar-SA"/>
        </w:rPr>
        <w:t>Днес</w:t>
      </w:r>
      <w:proofErr w:type="spellEnd"/>
      <w:r w:rsidRPr="0064751E">
        <w:rPr>
          <w:rFonts w:ascii="Times New Roman Cyr" w:eastAsia="Times New Roman" w:hAnsi="Times New Roman Cyr" w:cs="Times New Roman"/>
          <w:sz w:val="24"/>
          <w:szCs w:val="24"/>
          <w:lang w:val="en-US" w:eastAsia="ar-SA"/>
        </w:rPr>
        <w:t>, ............................</w:t>
      </w:r>
      <w:r w:rsidRPr="0064751E">
        <w:rPr>
          <w:rFonts w:ascii="Times New Roman Cyr" w:eastAsia="Times New Roman" w:hAnsi="Times New Roman Cyr" w:cs="Times New Roman"/>
          <w:sz w:val="24"/>
          <w:szCs w:val="24"/>
          <w:lang w:eastAsia="ar-SA"/>
        </w:rPr>
        <w:t>.........</w:t>
      </w:r>
      <w:r w:rsidRPr="0064751E">
        <w:rPr>
          <w:rFonts w:ascii="Times New Roman Cyr" w:eastAsia="Times New Roman" w:hAnsi="Times New Roman Cyr" w:cs="Times New Roman"/>
          <w:sz w:val="24"/>
          <w:szCs w:val="24"/>
          <w:lang w:val="en-US" w:eastAsia="ar-SA"/>
        </w:rPr>
        <w:t xml:space="preserve"> 20</w:t>
      </w:r>
      <w:r w:rsidRPr="0064751E">
        <w:rPr>
          <w:rFonts w:ascii="Times New Roman Cyr" w:eastAsia="Times New Roman" w:hAnsi="Times New Roman Cyr" w:cs="Times New Roman"/>
          <w:sz w:val="24"/>
          <w:szCs w:val="24"/>
          <w:lang w:eastAsia="ar-SA"/>
        </w:rPr>
        <w:t>..</w:t>
      </w:r>
      <w:r w:rsidRPr="0064751E">
        <w:rPr>
          <w:rFonts w:ascii="Times New Roman Cyr" w:eastAsia="Times New Roman" w:hAnsi="Times New Roman Cyr" w:cs="Times New Roman"/>
          <w:sz w:val="24"/>
          <w:szCs w:val="24"/>
          <w:lang w:val="en-US" w:eastAsia="ar-SA"/>
        </w:rPr>
        <w:t xml:space="preserve"> г., в </w:t>
      </w:r>
      <w:proofErr w:type="spellStart"/>
      <w:r w:rsidRPr="0064751E">
        <w:rPr>
          <w:rFonts w:ascii="Times New Roman Cyr" w:eastAsia="Times New Roman" w:hAnsi="Times New Roman Cyr" w:cs="Times New Roman"/>
          <w:sz w:val="24"/>
          <w:szCs w:val="24"/>
          <w:lang w:val="en-US" w:eastAsia="ar-SA"/>
        </w:rPr>
        <w:t>гр</w:t>
      </w:r>
      <w:proofErr w:type="spellEnd"/>
      <w:r w:rsidRPr="0064751E">
        <w:rPr>
          <w:rFonts w:ascii="Times New Roman Cyr" w:eastAsia="Times New Roman" w:hAnsi="Times New Roman Cyr" w:cs="Times New Roman"/>
          <w:sz w:val="24"/>
          <w:szCs w:val="24"/>
          <w:lang w:val="en-US" w:eastAsia="ar-SA"/>
        </w:rPr>
        <w:t xml:space="preserve">. </w:t>
      </w:r>
      <w:proofErr w:type="spellStart"/>
      <w:r w:rsidRPr="0064751E">
        <w:rPr>
          <w:rFonts w:ascii="Times New Roman Cyr" w:eastAsia="Times New Roman" w:hAnsi="Times New Roman Cyr" w:cs="Times New Roman"/>
          <w:sz w:val="24"/>
          <w:szCs w:val="24"/>
          <w:lang w:val="en-US" w:eastAsia="ar-SA"/>
        </w:rPr>
        <w:t>София</w:t>
      </w:r>
      <w:proofErr w:type="spellEnd"/>
      <w:r w:rsidRPr="0064751E">
        <w:rPr>
          <w:rFonts w:ascii="Times New Roman Cyr" w:eastAsia="Times New Roman" w:hAnsi="Times New Roman Cyr" w:cs="Times New Roman"/>
          <w:sz w:val="24"/>
          <w:szCs w:val="24"/>
          <w:lang w:val="en-US" w:eastAsia="ar-SA"/>
        </w:rPr>
        <w:t xml:space="preserve">, </w:t>
      </w:r>
      <w:proofErr w:type="spellStart"/>
      <w:r w:rsidRPr="0064751E">
        <w:rPr>
          <w:rFonts w:ascii="Times New Roman Cyr" w:eastAsia="Times New Roman" w:hAnsi="Times New Roman Cyr" w:cs="Times New Roman"/>
          <w:sz w:val="24"/>
          <w:szCs w:val="24"/>
          <w:lang w:val="en-US" w:eastAsia="ar-SA"/>
        </w:rPr>
        <w:t>между</w:t>
      </w:r>
      <w:proofErr w:type="spellEnd"/>
      <w:r w:rsidRPr="0064751E">
        <w:rPr>
          <w:rFonts w:ascii="Times New Roman Cyr" w:eastAsia="Times New Roman" w:hAnsi="Times New Roman Cyr" w:cs="Times New Roman"/>
          <w:sz w:val="24"/>
          <w:szCs w:val="24"/>
          <w:lang w:val="en-US" w:eastAsia="ar-SA"/>
        </w:rPr>
        <w:t>:</w:t>
      </w:r>
    </w:p>
    <w:p w:rsidR="001343F8" w:rsidRPr="0064751E" w:rsidRDefault="001343F8" w:rsidP="001343F8">
      <w:pPr>
        <w:tabs>
          <w:tab w:val="left" w:pos="8307"/>
        </w:tabs>
        <w:suppressAutoHyphens/>
        <w:spacing w:before="240" w:after="0" w:line="240" w:lineRule="auto"/>
        <w:ind w:right="-276" w:firstLine="708"/>
        <w:jc w:val="both"/>
        <w:rPr>
          <w:rFonts w:ascii="Times New Roman Cyr" w:eastAsia="Times New Roman" w:hAnsi="Times New Roman Cyr" w:cs="Times New Roman"/>
          <w:sz w:val="24"/>
          <w:szCs w:val="24"/>
          <w:lang w:eastAsia="ar-SA"/>
        </w:rPr>
      </w:pPr>
      <w:r w:rsidRPr="0064751E">
        <w:rPr>
          <w:rFonts w:ascii="Times New Roman Cyr" w:eastAsia="Times New Roman" w:hAnsi="Times New Roman Cyr" w:cs="Times New Roman"/>
          <w:caps/>
          <w:sz w:val="24"/>
          <w:szCs w:val="24"/>
          <w:lang w:eastAsia="ar-SA"/>
        </w:rPr>
        <w:t>Университет ЗА НАЦИОНАЛНО И СВЕТОВНО СТОПАНСТВО</w:t>
      </w:r>
      <w:r w:rsidRPr="0064751E">
        <w:rPr>
          <w:rFonts w:ascii="Times New Roman Cyr" w:eastAsia="Times New Roman" w:hAnsi="Times New Roman Cyr" w:cs="Times New Roman"/>
          <w:sz w:val="24"/>
          <w:szCs w:val="24"/>
          <w:lang w:eastAsia="ar-SA"/>
        </w:rPr>
        <w:t xml:space="preserve">, гр. София, Студентски град “Христо Ботев”, ул. “Осми декември”, ЕИК: 000670602, ИН по ДДС: </w:t>
      </w:r>
      <w:r w:rsidRPr="0064751E">
        <w:rPr>
          <w:rFonts w:ascii="Times New Roman Cyr" w:eastAsia="Times New Roman" w:hAnsi="Times New Roman Cyr" w:cs="Times New Roman"/>
          <w:sz w:val="24"/>
          <w:szCs w:val="24"/>
          <w:lang w:val="en-US" w:eastAsia="ar-SA"/>
        </w:rPr>
        <w:t>BG</w:t>
      </w:r>
      <w:r w:rsidRPr="0064751E">
        <w:rPr>
          <w:rFonts w:ascii="Times New Roman Cyr" w:eastAsia="Times New Roman" w:hAnsi="Times New Roman Cyr" w:cs="Times New Roman"/>
          <w:sz w:val="24"/>
          <w:szCs w:val="24"/>
          <w:lang w:eastAsia="ar-SA"/>
        </w:rPr>
        <w:t xml:space="preserve">000670602, представляван от Помощник-ректора – Николай Бакърджиев и Гл. счетоводител – </w:t>
      </w:r>
      <w:proofErr w:type="spellStart"/>
      <w:r w:rsidRPr="0064751E">
        <w:rPr>
          <w:rFonts w:ascii="Times New Roman Cyr" w:eastAsia="Times New Roman" w:hAnsi="Times New Roman Cyr" w:cs="Times New Roman"/>
          <w:sz w:val="24"/>
          <w:szCs w:val="24"/>
          <w:lang w:eastAsia="ar-SA"/>
        </w:rPr>
        <w:t>Антоанелла</w:t>
      </w:r>
      <w:proofErr w:type="spellEnd"/>
      <w:r w:rsidRPr="0064751E">
        <w:rPr>
          <w:rFonts w:ascii="Times New Roman Cyr" w:eastAsia="Times New Roman" w:hAnsi="Times New Roman Cyr" w:cs="Times New Roman"/>
          <w:sz w:val="24"/>
          <w:szCs w:val="24"/>
          <w:lang w:val="en-US" w:eastAsia="ar-SA"/>
        </w:rPr>
        <w:t xml:space="preserve"> </w:t>
      </w:r>
      <w:r w:rsidRPr="0064751E">
        <w:rPr>
          <w:rFonts w:ascii="Times New Roman Cyr" w:eastAsia="Times New Roman" w:hAnsi="Times New Roman Cyr" w:cs="Times New Roman"/>
          <w:sz w:val="24"/>
          <w:szCs w:val="24"/>
          <w:lang w:eastAsia="ar-SA"/>
        </w:rPr>
        <w:t xml:space="preserve"> Христова,  наричан по-долу „</w:t>
      </w:r>
      <w:r w:rsidRPr="0064751E">
        <w:rPr>
          <w:rFonts w:ascii="Times New Roman Cyr" w:eastAsia="Times New Roman" w:hAnsi="Times New Roman Cyr" w:cs="Times New Roman"/>
          <w:caps/>
          <w:sz w:val="24"/>
          <w:szCs w:val="24"/>
          <w:lang w:eastAsia="ar-SA"/>
        </w:rPr>
        <w:t>Възложител“</w:t>
      </w:r>
      <w:r w:rsidRPr="0064751E">
        <w:rPr>
          <w:rFonts w:ascii="Times New Roman Cyr" w:eastAsia="Times New Roman" w:hAnsi="Times New Roman Cyr" w:cs="Times New Roman"/>
          <w:sz w:val="24"/>
          <w:szCs w:val="24"/>
          <w:lang w:eastAsia="ar-SA"/>
        </w:rPr>
        <w:t xml:space="preserve"> от една страна</w:t>
      </w:r>
    </w:p>
    <w:p w:rsidR="001343F8" w:rsidRPr="0064751E" w:rsidRDefault="001343F8" w:rsidP="001343F8">
      <w:pPr>
        <w:suppressAutoHyphens/>
        <w:spacing w:after="0" w:line="240" w:lineRule="auto"/>
        <w:jc w:val="both"/>
        <w:rPr>
          <w:rFonts w:ascii="Times New Roman Cyr" w:eastAsia="Times New Roman" w:hAnsi="Times New Roman Cyr" w:cs="Times New Roman"/>
          <w:sz w:val="24"/>
          <w:szCs w:val="24"/>
          <w:lang w:eastAsia="ar-SA"/>
        </w:rPr>
      </w:pPr>
    </w:p>
    <w:p w:rsidR="001343F8" w:rsidRPr="0064751E" w:rsidRDefault="001343F8" w:rsidP="001343F8">
      <w:pPr>
        <w:widowControl w:val="0"/>
        <w:autoSpaceDE w:val="0"/>
        <w:autoSpaceDN w:val="0"/>
        <w:adjustRightInd w:val="0"/>
        <w:spacing w:after="0" w:line="240" w:lineRule="auto"/>
        <w:jc w:val="both"/>
        <w:rPr>
          <w:rFonts w:ascii="Times New Roman Cyr" w:eastAsia="Times New Roman" w:hAnsi="Times New Roman Cyr" w:cs="Times New Roman"/>
          <w:sz w:val="24"/>
          <w:szCs w:val="24"/>
          <w:lang w:eastAsia="bg-BG"/>
        </w:rPr>
      </w:pPr>
      <w:r w:rsidRPr="0064751E">
        <w:rPr>
          <w:rFonts w:ascii="Times New Roman Cyr" w:eastAsia="Times New Roman" w:hAnsi="Times New Roman Cyr" w:cs="Times New Roman"/>
          <w:sz w:val="24"/>
          <w:szCs w:val="24"/>
          <w:lang w:eastAsia="bg-BG"/>
        </w:rPr>
        <w:t>и</w:t>
      </w:r>
    </w:p>
    <w:p w:rsidR="001343F8" w:rsidRPr="0064751E" w:rsidRDefault="001343F8" w:rsidP="001343F8">
      <w:pPr>
        <w:widowControl w:val="0"/>
        <w:autoSpaceDE w:val="0"/>
        <w:autoSpaceDN w:val="0"/>
        <w:adjustRightInd w:val="0"/>
        <w:spacing w:after="0" w:line="240" w:lineRule="auto"/>
        <w:jc w:val="both"/>
        <w:rPr>
          <w:rFonts w:ascii="Times New Roman Cyr" w:eastAsia="Times New Roman" w:hAnsi="Times New Roman Cyr" w:cs="Times New Roman"/>
          <w:sz w:val="24"/>
          <w:szCs w:val="24"/>
          <w:lang w:val="ru-RU" w:eastAsia="bg-BG"/>
        </w:rPr>
      </w:pPr>
      <w:r w:rsidRPr="0064751E">
        <w:rPr>
          <w:rFonts w:ascii="Times New Roman Cyr" w:eastAsia="Times New Roman" w:hAnsi="Times New Roman Cyr" w:cs="Times New Roman"/>
          <w:sz w:val="24"/>
          <w:szCs w:val="24"/>
          <w:lang w:eastAsia="bg-BG"/>
        </w:rPr>
        <w:tab/>
      </w:r>
    </w:p>
    <w:p w:rsidR="001343F8" w:rsidRPr="0064751E" w:rsidRDefault="001343F8" w:rsidP="001343F8">
      <w:pPr>
        <w:widowControl w:val="0"/>
        <w:autoSpaceDE w:val="0"/>
        <w:autoSpaceDN w:val="0"/>
        <w:adjustRightInd w:val="0"/>
        <w:spacing w:after="0" w:line="240" w:lineRule="auto"/>
        <w:jc w:val="both"/>
        <w:rPr>
          <w:rFonts w:ascii="Times New Roman Cyr" w:eastAsia="Times New Roman" w:hAnsi="Times New Roman Cyr" w:cs="Times New Roman"/>
          <w:sz w:val="24"/>
          <w:szCs w:val="24"/>
          <w:lang w:eastAsia="bg-BG"/>
        </w:rPr>
      </w:pPr>
      <w:r w:rsidRPr="0064751E">
        <w:rPr>
          <w:rFonts w:ascii="Times New Roman Cyr" w:eastAsia="Times New Roman" w:hAnsi="Times New Roman Cyr" w:cs="Times New Roman"/>
          <w:sz w:val="24"/>
          <w:szCs w:val="24"/>
          <w:lang w:eastAsia="bg-BG"/>
        </w:rPr>
        <w:t>“........................................</w:t>
      </w:r>
      <w:r w:rsidRPr="0064751E">
        <w:rPr>
          <w:rFonts w:ascii="Times New Roman Cyr" w:eastAsia="Times New Roman" w:hAnsi="Times New Roman Cyr" w:cs="Times New Roman"/>
          <w:sz w:val="24"/>
          <w:szCs w:val="24"/>
          <w:lang w:val="ru-RU" w:eastAsia="bg-BG"/>
        </w:rPr>
        <w:t>..................................................................................</w:t>
      </w:r>
      <w:r w:rsidRPr="0064751E">
        <w:rPr>
          <w:rFonts w:ascii="Times New Roman Cyr" w:eastAsia="Times New Roman" w:hAnsi="Times New Roman Cyr" w:cs="Times New Roman"/>
          <w:sz w:val="24"/>
          <w:szCs w:val="24"/>
          <w:lang w:eastAsia="bg-BG"/>
        </w:rPr>
        <w:t>” със седалище и  адрес  на  управление............................................................................................ ЕИК  ................................, представлявано  от .........................................................</w:t>
      </w:r>
    </w:p>
    <w:p w:rsidR="001343F8" w:rsidRPr="0064751E" w:rsidRDefault="001343F8" w:rsidP="001343F8">
      <w:pPr>
        <w:widowControl w:val="0"/>
        <w:autoSpaceDE w:val="0"/>
        <w:autoSpaceDN w:val="0"/>
        <w:adjustRightInd w:val="0"/>
        <w:spacing w:after="0" w:line="240" w:lineRule="auto"/>
        <w:jc w:val="both"/>
        <w:rPr>
          <w:rFonts w:ascii="Times New Roman Cyr" w:eastAsia="Times New Roman" w:hAnsi="Times New Roman Cyr" w:cs="Times New Roman"/>
          <w:sz w:val="24"/>
          <w:szCs w:val="24"/>
          <w:lang w:val="ru-RU" w:eastAsia="bg-BG"/>
        </w:rPr>
      </w:pPr>
      <w:r w:rsidRPr="0064751E">
        <w:rPr>
          <w:rFonts w:ascii="Times New Roman Cyr" w:eastAsia="Times New Roman" w:hAnsi="Times New Roman Cyr" w:cs="Times New Roman"/>
          <w:sz w:val="24"/>
          <w:szCs w:val="24"/>
          <w:lang w:eastAsia="bg-BG"/>
        </w:rPr>
        <w:t xml:space="preserve">наричано за краткост ИЗПЪЛНИТЕЛ, от друга страна,     </w:t>
      </w:r>
      <w:r w:rsidRPr="0064751E">
        <w:rPr>
          <w:rFonts w:ascii="Times New Roman Cyr" w:eastAsia="Times New Roman" w:hAnsi="Times New Roman Cyr" w:cs="Times New Roman"/>
          <w:sz w:val="24"/>
          <w:szCs w:val="24"/>
          <w:lang w:eastAsia="bg-BG"/>
        </w:rPr>
        <w:tab/>
      </w:r>
    </w:p>
    <w:p w:rsidR="001343F8" w:rsidRPr="0064751E" w:rsidRDefault="001343F8" w:rsidP="001343F8">
      <w:pPr>
        <w:widowControl w:val="0"/>
        <w:autoSpaceDE w:val="0"/>
        <w:autoSpaceDN w:val="0"/>
        <w:adjustRightInd w:val="0"/>
        <w:spacing w:after="0" w:line="240" w:lineRule="auto"/>
        <w:jc w:val="both"/>
        <w:rPr>
          <w:rFonts w:ascii="Times New Roman Cyr" w:eastAsia="Times New Roman" w:hAnsi="Times New Roman Cyr" w:cs="Times New Roman"/>
          <w:sz w:val="24"/>
          <w:szCs w:val="24"/>
          <w:lang w:eastAsia="bg-BG"/>
        </w:rPr>
      </w:pPr>
    </w:p>
    <w:p w:rsidR="001343F8" w:rsidRPr="0064751E" w:rsidRDefault="001343F8" w:rsidP="002C5347">
      <w:pPr>
        <w:widowControl w:val="0"/>
        <w:autoSpaceDE w:val="0"/>
        <w:autoSpaceDN w:val="0"/>
        <w:adjustRightInd w:val="0"/>
        <w:spacing w:after="0" w:line="240" w:lineRule="auto"/>
        <w:jc w:val="both"/>
        <w:rPr>
          <w:rFonts w:ascii="Times New Roman Cyr" w:eastAsia="Times New Roman" w:hAnsi="Times New Roman Cyr" w:cs="Times New Roman"/>
          <w:sz w:val="24"/>
          <w:szCs w:val="24"/>
          <w:lang w:eastAsia="bg-BG"/>
        </w:rPr>
      </w:pPr>
      <w:r w:rsidRPr="0064751E">
        <w:rPr>
          <w:rFonts w:ascii="Times New Roman Cyr" w:eastAsia="Times New Roman" w:hAnsi="Times New Roman Cyr" w:cs="Times New Roman"/>
          <w:sz w:val="24"/>
          <w:szCs w:val="24"/>
          <w:lang w:eastAsia="bg-BG"/>
        </w:rPr>
        <w:t>На  основание  проведена открита процедура по ЗОП, решение на РС №……… и решение № .......................на възложителя</w:t>
      </w:r>
      <w:r w:rsidRPr="0064751E" w:rsidDel="00DF5A32">
        <w:rPr>
          <w:rFonts w:ascii="Times New Roman Cyr" w:eastAsia="Times New Roman" w:hAnsi="Times New Roman Cyr" w:cs="Times New Roman"/>
          <w:sz w:val="24"/>
          <w:szCs w:val="24"/>
          <w:lang w:eastAsia="bg-BG"/>
        </w:rPr>
        <w:t xml:space="preserve"> </w:t>
      </w:r>
      <w:r w:rsidRPr="0064751E">
        <w:rPr>
          <w:rFonts w:ascii="Times New Roman Cyr" w:eastAsia="Times New Roman" w:hAnsi="Times New Roman Cyr" w:cs="Times New Roman"/>
          <w:sz w:val="24"/>
          <w:szCs w:val="24"/>
          <w:lang w:eastAsia="bg-BG"/>
        </w:rPr>
        <w:t>за класиране на участниците и определяне на изпълнител на поръчката</w:t>
      </w:r>
      <w:r w:rsidRPr="0064751E">
        <w:rPr>
          <w:rFonts w:ascii="Times New Roman Cyr" w:eastAsia="Times New Roman" w:hAnsi="Times New Roman Cyr" w:cs="Times New Roman"/>
          <w:sz w:val="24"/>
          <w:szCs w:val="24"/>
          <w:lang w:val="en-US" w:eastAsia="bg-BG"/>
        </w:rPr>
        <w:t xml:space="preserve"> </w:t>
      </w:r>
      <w:r w:rsidRPr="0064751E">
        <w:rPr>
          <w:rFonts w:ascii="Times New Roman Cyr" w:eastAsia="Times New Roman" w:hAnsi="Times New Roman Cyr" w:cs="Times New Roman"/>
          <w:sz w:val="24"/>
          <w:szCs w:val="24"/>
          <w:lang w:eastAsia="bg-BG"/>
        </w:rPr>
        <w:t xml:space="preserve">за обособена позиция </w:t>
      </w:r>
      <w:r w:rsidR="007324CB" w:rsidRPr="0064751E">
        <w:rPr>
          <w:rFonts w:ascii="Times New Roman Cyr" w:eastAsia="Times New Roman" w:hAnsi="Times New Roman Cyr" w:cs="Times New Roman"/>
          <w:sz w:val="24"/>
          <w:szCs w:val="24"/>
          <w:lang w:eastAsia="bg-BG"/>
        </w:rPr>
        <w:t>4</w:t>
      </w:r>
      <w:r w:rsidRPr="0064751E">
        <w:rPr>
          <w:rFonts w:ascii="Times New Roman Cyr" w:eastAsia="Times New Roman" w:hAnsi="Times New Roman Cyr" w:cs="Times New Roman"/>
          <w:sz w:val="24"/>
          <w:szCs w:val="24"/>
          <w:lang w:eastAsia="bg-BG"/>
        </w:rPr>
        <w:t xml:space="preserve"> „</w:t>
      </w:r>
      <w:r w:rsidR="007324CB" w:rsidRPr="0064751E">
        <w:rPr>
          <w:rFonts w:ascii="Times New Roman Cyr" w:eastAsia="Times New Roman" w:hAnsi="Times New Roman Cyr" w:cs="Times New Roman"/>
          <w:sz w:val="24"/>
          <w:szCs w:val="24"/>
          <w:lang w:eastAsia="bg-BG"/>
        </w:rPr>
        <w:t>УСЛУГИ ЗА ПРОВЕЖДАНЕ НА ВЪНШЕН ОДИТ НА СИСТЕМАТА ЗА УПРАВЛЕНИЕ НА КАЧЕСТВОТО НА УНСС ОТ СЕРТИФИЦИРАЩА ОРГАНИЗАЦИЯ“</w:t>
      </w:r>
      <w:r w:rsidRPr="0064751E">
        <w:rPr>
          <w:rFonts w:ascii="Times New Roman Cyr" w:eastAsia="Times New Roman" w:hAnsi="Times New Roman Cyr" w:cs="Times New Roman"/>
          <w:sz w:val="24"/>
          <w:szCs w:val="24"/>
          <w:lang w:eastAsia="bg-BG"/>
        </w:rPr>
        <w:t>, се сключи настоящия договор за следното:</w:t>
      </w:r>
    </w:p>
    <w:p w:rsidR="007324CB" w:rsidRPr="0064751E" w:rsidRDefault="007324CB" w:rsidP="002C5347">
      <w:pPr>
        <w:widowControl w:val="0"/>
        <w:autoSpaceDE w:val="0"/>
        <w:autoSpaceDN w:val="0"/>
        <w:adjustRightInd w:val="0"/>
        <w:spacing w:after="0" w:line="240" w:lineRule="auto"/>
        <w:jc w:val="both"/>
        <w:rPr>
          <w:rFonts w:ascii="Times New Roman Cyr" w:eastAsia="Times New Roman" w:hAnsi="Times New Roman Cyr" w:cs="Times New Roman"/>
          <w:sz w:val="24"/>
          <w:szCs w:val="24"/>
          <w:lang w:eastAsia="bg-BG"/>
        </w:rPr>
      </w:pPr>
    </w:p>
    <w:p w:rsidR="001343F8" w:rsidRPr="0064751E" w:rsidRDefault="001343F8" w:rsidP="001343F8">
      <w:pPr>
        <w:widowControl w:val="0"/>
        <w:tabs>
          <w:tab w:val="left" w:pos="426"/>
          <w:tab w:val="left" w:pos="1136"/>
        </w:tabs>
        <w:autoSpaceDE w:val="0"/>
        <w:autoSpaceDN w:val="0"/>
        <w:adjustRightInd w:val="0"/>
        <w:spacing w:after="0" w:line="240" w:lineRule="auto"/>
        <w:jc w:val="center"/>
        <w:rPr>
          <w:rFonts w:ascii="Times New Roman Cyr" w:eastAsia="Times New Roman" w:hAnsi="Times New Roman Cyr" w:cs="Times New Roman"/>
          <w:sz w:val="24"/>
          <w:szCs w:val="24"/>
          <w:lang w:eastAsia="bg-BG"/>
        </w:rPr>
      </w:pPr>
      <w:r w:rsidRPr="0064751E">
        <w:rPr>
          <w:rFonts w:ascii="Times New Roman Cyr" w:eastAsia="Times New Roman" w:hAnsi="Times New Roman Cyr" w:cs="Times New Roman"/>
          <w:sz w:val="24"/>
          <w:szCs w:val="24"/>
          <w:lang w:eastAsia="bg-BG"/>
        </w:rPr>
        <w:t>I. ПРЕДМЕТ НА ДОГОВОРА</w:t>
      </w:r>
    </w:p>
    <w:p w:rsidR="001343F8" w:rsidRPr="0064751E" w:rsidRDefault="001343F8" w:rsidP="001343F8">
      <w:pPr>
        <w:spacing w:after="0" w:line="240" w:lineRule="auto"/>
        <w:ind w:firstLine="720"/>
        <w:jc w:val="both"/>
        <w:rPr>
          <w:rFonts w:ascii="Times New Roman Cyr" w:eastAsia="Times New Roman" w:hAnsi="Times New Roman Cyr" w:cs="Times New Roman"/>
          <w:sz w:val="24"/>
          <w:szCs w:val="24"/>
          <w:lang w:eastAsia="bg-BG"/>
        </w:rPr>
      </w:pPr>
      <w:r w:rsidRPr="0064751E">
        <w:rPr>
          <w:rFonts w:ascii="Times New Roman Cyr" w:eastAsia="Times New Roman" w:hAnsi="Times New Roman Cyr" w:cs="Times New Roman"/>
          <w:sz w:val="24"/>
          <w:szCs w:val="24"/>
          <w:lang w:eastAsia="bg-BG"/>
        </w:rPr>
        <w:t>Чл. 1 ВЪЗЛОЖИТЕЛЯТ възлага, а ИЗПЪЛНИТЕЛЯТ се задължава да извърши</w:t>
      </w:r>
      <w:r w:rsidRPr="0064751E">
        <w:rPr>
          <w:rFonts w:ascii="Times New Roman Cyr" w:hAnsi="Times New Roman Cyr"/>
          <w:sz w:val="24"/>
          <w:szCs w:val="24"/>
        </w:rPr>
        <w:t xml:space="preserve"> „</w:t>
      </w:r>
      <w:r w:rsidR="007324CB" w:rsidRPr="0064751E">
        <w:rPr>
          <w:rFonts w:ascii="Times New Roman Cyr" w:eastAsia="Times New Roman" w:hAnsi="Times New Roman Cyr" w:cs="Times New Roman"/>
          <w:sz w:val="24"/>
          <w:szCs w:val="24"/>
          <w:lang w:eastAsia="bg-BG"/>
        </w:rPr>
        <w:t>УСЛУГИ ЗА ПРОВЕЖДАНЕ НА ВЪНШЕН ОДИТ НА СИСТЕМАТА ЗА УПРАВЛЕНИЕ НА КАЧЕСТВОТО НА УНСС ОТ СЕРТИФИЦИРАЩА ОРГАНИЗАЦИЯ</w:t>
      </w:r>
      <w:r w:rsidRPr="0064751E">
        <w:rPr>
          <w:rFonts w:ascii="Times New Roman Cyr" w:eastAsia="Times New Roman" w:hAnsi="Times New Roman Cyr" w:cs="Times New Roman"/>
          <w:sz w:val="24"/>
          <w:szCs w:val="24"/>
          <w:lang w:eastAsia="bg-BG"/>
        </w:rPr>
        <w:t>.</w:t>
      </w:r>
    </w:p>
    <w:p w:rsidR="001343F8" w:rsidRPr="0064751E" w:rsidRDefault="001343F8" w:rsidP="001343F8">
      <w:pPr>
        <w:spacing w:after="0" w:line="240" w:lineRule="auto"/>
        <w:ind w:firstLine="720"/>
        <w:jc w:val="both"/>
        <w:rPr>
          <w:rFonts w:ascii="Times New Roman Cyr" w:eastAsia="Times New Roman" w:hAnsi="Times New Roman Cyr" w:cs="Times New Roman"/>
          <w:sz w:val="24"/>
          <w:szCs w:val="24"/>
          <w:lang w:eastAsia="bg-BG"/>
        </w:rPr>
      </w:pPr>
      <w:r w:rsidRPr="0064751E">
        <w:rPr>
          <w:rFonts w:ascii="Times New Roman Cyr" w:eastAsia="Times New Roman" w:hAnsi="Times New Roman Cyr" w:cs="Times New Roman"/>
          <w:sz w:val="24"/>
          <w:szCs w:val="24"/>
          <w:lang w:eastAsia="bg-BG"/>
        </w:rPr>
        <w:t xml:space="preserve"> </w:t>
      </w:r>
    </w:p>
    <w:p w:rsidR="00F333C5" w:rsidRPr="0064751E" w:rsidRDefault="00F333C5" w:rsidP="00F333C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64751E">
        <w:rPr>
          <w:rFonts w:ascii="Times New Roman" w:eastAsia="Times New Roman" w:hAnsi="Times New Roman" w:cs="Times New Roman"/>
          <w:sz w:val="24"/>
          <w:szCs w:val="24"/>
          <w:lang w:val="en-US" w:eastAsia="bg-BG"/>
        </w:rPr>
        <w:t>II</w:t>
      </w:r>
      <w:r w:rsidRPr="0064751E">
        <w:rPr>
          <w:rFonts w:ascii="Times New Roman" w:eastAsia="Times New Roman" w:hAnsi="Times New Roman" w:cs="Times New Roman"/>
          <w:sz w:val="24"/>
          <w:szCs w:val="24"/>
          <w:lang w:eastAsia="bg-BG"/>
        </w:rPr>
        <w:t>. ЦЕНИ И НАЧИН НА ПЛАЩАНЕ</w:t>
      </w:r>
    </w:p>
    <w:p w:rsidR="00F333C5" w:rsidRPr="0064751E" w:rsidRDefault="00F333C5" w:rsidP="00F333C5">
      <w:pPr>
        <w:overflowPunct w:val="0"/>
        <w:autoSpaceDE w:val="0"/>
        <w:autoSpaceDN w:val="0"/>
        <w:adjustRightInd w:val="0"/>
        <w:spacing w:after="0" w:line="240" w:lineRule="auto"/>
        <w:ind w:firstLine="720"/>
        <w:jc w:val="both"/>
        <w:rPr>
          <w:rFonts w:ascii="Times New Roman" w:eastAsia="Times New Roman" w:hAnsi="Times New Roman" w:cs="Times New Roman"/>
          <w:i/>
          <w:sz w:val="24"/>
          <w:szCs w:val="24"/>
          <w:lang w:eastAsia="bg-BG"/>
        </w:rPr>
      </w:pPr>
    </w:p>
    <w:p w:rsidR="00F333C5" w:rsidRPr="0064751E" w:rsidRDefault="00F333C5" w:rsidP="00F333C5">
      <w:pPr>
        <w:overflowPunct w:val="0"/>
        <w:autoSpaceDE w:val="0"/>
        <w:autoSpaceDN w:val="0"/>
        <w:adjustRightInd w:val="0"/>
        <w:spacing w:after="0" w:line="240" w:lineRule="auto"/>
        <w:ind w:firstLine="720"/>
        <w:jc w:val="both"/>
        <w:rPr>
          <w:rFonts w:ascii="Times New Roman" w:eastAsia="SimSun" w:hAnsi="Times New Roman" w:cs="Times New Roman"/>
          <w:sz w:val="24"/>
          <w:szCs w:val="24"/>
          <w:lang w:eastAsia="bg-BG"/>
        </w:rPr>
      </w:pPr>
      <w:r w:rsidRPr="0064751E">
        <w:rPr>
          <w:rFonts w:ascii="Times New Roman" w:eastAsia="SimSun" w:hAnsi="Times New Roman" w:cs="Times New Roman"/>
          <w:sz w:val="24"/>
          <w:szCs w:val="24"/>
          <w:lang w:eastAsia="bg-BG"/>
        </w:rPr>
        <w:t>Чл. 2 </w:t>
      </w:r>
      <w:r w:rsidRPr="0064751E">
        <w:rPr>
          <w:rFonts w:ascii="Times New Roman" w:eastAsia="SimSun" w:hAnsi="Times New Roman" w:cs="Times New Roman"/>
          <w:sz w:val="24"/>
          <w:szCs w:val="24"/>
          <w:lang w:val="ru-RU" w:eastAsia="bg-BG"/>
        </w:rPr>
        <w:t>(</w:t>
      </w:r>
      <w:r w:rsidRPr="0064751E">
        <w:rPr>
          <w:rFonts w:ascii="Times New Roman" w:eastAsia="SimSun" w:hAnsi="Times New Roman" w:cs="Times New Roman"/>
          <w:sz w:val="24"/>
          <w:szCs w:val="24"/>
          <w:lang w:eastAsia="bg-BG"/>
        </w:rPr>
        <w:t>1</w:t>
      </w:r>
      <w:r w:rsidRPr="0064751E">
        <w:rPr>
          <w:rFonts w:ascii="Times New Roman" w:eastAsia="SimSun" w:hAnsi="Times New Roman" w:cs="Times New Roman"/>
          <w:sz w:val="24"/>
          <w:szCs w:val="24"/>
          <w:lang w:val="ru-RU" w:eastAsia="bg-BG"/>
        </w:rPr>
        <w:t>)</w:t>
      </w:r>
      <w:r w:rsidRPr="0064751E">
        <w:rPr>
          <w:rFonts w:ascii="Times New Roman" w:eastAsia="SimSun" w:hAnsi="Times New Roman" w:cs="Times New Roman"/>
          <w:sz w:val="24"/>
          <w:szCs w:val="24"/>
          <w:lang w:eastAsia="bg-BG"/>
        </w:rPr>
        <w:t xml:space="preserve"> Цената за изпълнение на услугите, предмет на договора, е в размер на ............................................ без ДДС и включва всички разходи по изпълнението.</w:t>
      </w:r>
    </w:p>
    <w:p w:rsidR="00F333C5" w:rsidRPr="0064751E" w:rsidRDefault="00F333C5" w:rsidP="00F333C5">
      <w:pPr>
        <w:overflowPunct w:val="0"/>
        <w:autoSpaceDE w:val="0"/>
        <w:autoSpaceDN w:val="0"/>
        <w:adjustRightInd w:val="0"/>
        <w:spacing w:after="0" w:line="240" w:lineRule="auto"/>
        <w:ind w:firstLine="720"/>
        <w:jc w:val="both"/>
        <w:rPr>
          <w:rFonts w:ascii="Times New Roman" w:eastAsia="SimSun" w:hAnsi="Times New Roman" w:cs="Times New Roman"/>
          <w:sz w:val="24"/>
          <w:szCs w:val="24"/>
          <w:lang w:eastAsia="bg-BG"/>
        </w:rPr>
      </w:pPr>
      <w:r w:rsidRPr="0064751E">
        <w:rPr>
          <w:rFonts w:ascii="Times New Roman" w:eastAsia="SimSun" w:hAnsi="Times New Roman" w:cs="Times New Roman"/>
          <w:sz w:val="24"/>
          <w:szCs w:val="24"/>
          <w:lang w:val="ru-RU" w:eastAsia="bg-BG"/>
        </w:rPr>
        <w:t>(</w:t>
      </w:r>
      <w:r w:rsidRPr="0064751E">
        <w:rPr>
          <w:rFonts w:ascii="Times New Roman" w:eastAsia="SimSun" w:hAnsi="Times New Roman" w:cs="Times New Roman"/>
          <w:sz w:val="24"/>
          <w:szCs w:val="24"/>
          <w:lang w:eastAsia="bg-BG"/>
        </w:rPr>
        <w:t>2</w:t>
      </w:r>
      <w:r w:rsidRPr="0064751E">
        <w:rPr>
          <w:rFonts w:ascii="Times New Roman" w:eastAsia="SimSun" w:hAnsi="Times New Roman" w:cs="Times New Roman"/>
          <w:sz w:val="24"/>
          <w:szCs w:val="24"/>
          <w:lang w:val="ru-RU" w:eastAsia="bg-BG"/>
        </w:rPr>
        <w:t>)</w:t>
      </w:r>
      <w:r w:rsidRPr="0064751E">
        <w:rPr>
          <w:rFonts w:ascii="Times New Roman" w:eastAsia="SimSun" w:hAnsi="Times New Roman" w:cs="Times New Roman"/>
          <w:sz w:val="24"/>
          <w:szCs w:val="24"/>
          <w:lang w:eastAsia="bg-BG"/>
        </w:rPr>
        <w:t xml:space="preserve"> Плащането се извършва от ВЪЗЛОЖИТЕЛЯ с нареждане за превод по банковата сметка на ИЗПЪЛНИТЕЛЯ до 10 /</w:t>
      </w:r>
      <w:proofErr w:type="spellStart"/>
      <w:r w:rsidRPr="0064751E">
        <w:rPr>
          <w:rFonts w:ascii="Times New Roman" w:eastAsia="SimSun" w:hAnsi="Times New Roman" w:cs="Times New Roman"/>
          <w:sz w:val="24"/>
          <w:szCs w:val="24"/>
          <w:lang w:val="ru-RU" w:eastAsia="bg-BG"/>
        </w:rPr>
        <w:t>десет</w:t>
      </w:r>
      <w:proofErr w:type="spellEnd"/>
      <w:r w:rsidRPr="0064751E">
        <w:rPr>
          <w:rFonts w:ascii="Times New Roman" w:eastAsia="SimSun" w:hAnsi="Times New Roman" w:cs="Times New Roman"/>
          <w:sz w:val="24"/>
          <w:szCs w:val="24"/>
          <w:lang w:eastAsia="bg-BG"/>
        </w:rPr>
        <w:t>/</w:t>
      </w:r>
      <w:r w:rsidRPr="0064751E">
        <w:rPr>
          <w:rFonts w:ascii="Times New Roman" w:eastAsia="SimSun" w:hAnsi="Times New Roman" w:cs="Times New Roman"/>
          <w:sz w:val="24"/>
          <w:szCs w:val="24"/>
          <w:lang w:val="ru-RU" w:eastAsia="bg-BG"/>
        </w:rPr>
        <w:t xml:space="preserve"> </w:t>
      </w:r>
      <w:r w:rsidRPr="0064751E">
        <w:rPr>
          <w:rFonts w:ascii="Times New Roman" w:eastAsia="SimSun" w:hAnsi="Times New Roman" w:cs="Times New Roman"/>
          <w:sz w:val="24"/>
          <w:szCs w:val="24"/>
          <w:lang w:eastAsia="bg-BG"/>
        </w:rPr>
        <w:t xml:space="preserve">работни дни от подписването на </w:t>
      </w:r>
      <w:proofErr w:type="spellStart"/>
      <w:r w:rsidRPr="0064751E">
        <w:rPr>
          <w:rFonts w:ascii="Times New Roman" w:eastAsia="SimSun" w:hAnsi="Times New Roman" w:cs="Times New Roman"/>
          <w:sz w:val="24"/>
          <w:szCs w:val="24"/>
          <w:lang w:eastAsia="bg-BG"/>
        </w:rPr>
        <w:t>приемо-предавателен</w:t>
      </w:r>
      <w:proofErr w:type="spellEnd"/>
      <w:r w:rsidRPr="0064751E">
        <w:rPr>
          <w:rFonts w:ascii="Times New Roman" w:eastAsia="SimSun" w:hAnsi="Times New Roman" w:cs="Times New Roman"/>
          <w:sz w:val="24"/>
          <w:szCs w:val="24"/>
          <w:lang w:eastAsia="bg-BG"/>
        </w:rPr>
        <w:t xml:space="preserve"> протокол между упълномощените лица по този договор и представяне на фактура - оригинал от  страна на ИЗПЪЛНИТЕЛЯ.</w:t>
      </w:r>
    </w:p>
    <w:p w:rsidR="00F333C5" w:rsidRPr="0064751E" w:rsidRDefault="00F333C5" w:rsidP="00F333C5">
      <w:pPr>
        <w:overflowPunct w:val="0"/>
        <w:autoSpaceDE w:val="0"/>
        <w:autoSpaceDN w:val="0"/>
        <w:adjustRightInd w:val="0"/>
        <w:spacing w:after="0" w:line="240" w:lineRule="auto"/>
        <w:ind w:firstLine="720"/>
        <w:jc w:val="both"/>
        <w:rPr>
          <w:rFonts w:ascii="Times New Roman" w:eastAsia="SimSun" w:hAnsi="Times New Roman" w:cs="Times New Roman"/>
          <w:sz w:val="24"/>
          <w:szCs w:val="24"/>
          <w:lang w:eastAsia="bg-BG"/>
        </w:rPr>
      </w:pPr>
      <w:r w:rsidRPr="0064751E">
        <w:rPr>
          <w:rFonts w:ascii="Times New Roman" w:eastAsia="SimSun" w:hAnsi="Times New Roman" w:cs="Times New Roman"/>
          <w:sz w:val="24"/>
          <w:szCs w:val="24"/>
          <w:lang w:eastAsia="bg-BG"/>
        </w:rPr>
        <w:t>Банковата сметка на ИЗПЪЛНИТЕЛЯ  е следната:</w:t>
      </w:r>
    </w:p>
    <w:p w:rsidR="00F333C5" w:rsidRPr="0064751E" w:rsidRDefault="00F333C5" w:rsidP="00F333C5">
      <w:pPr>
        <w:overflowPunct w:val="0"/>
        <w:autoSpaceDE w:val="0"/>
        <w:autoSpaceDN w:val="0"/>
        <w:adjustRightInd w:val="0"/>
        <w:spacing w:after="0" w:line="240" w:lineRule="auto"/>
        <w:ind w:firstLine="720"/>
        <w:jc w:val="both"/>
        <w:rPr>
          <w:rFonts w:ascii="Times New Roman" w:eastAsia="SimSun" w:hAnsi="Times New Roman" w:cs="Times New Roman"/>
          <w:sz w:val="24"/>
          <w:szCs w:val="24"/>
          <w:lang w:eastAsia="bg-BG"/>
        </w:rPr>
      </w:pPr>
      <w:r w:rsidRPr="0064751E">
        <w:rPr>
          <w:rFonts w:ascii="Times New Roman" w:eastAsia="SimSun" w:hAnsi="Times New Roman" w:cs="Times New Roman"/>
          <w:sz w:val="24"/>
          <w:szCs w:val="24"/>
          <w:lang w:eastAsia="bg-BG"/>
        </w:rPr>
        <w:t>...........................................................................................................................................</w:t>
      </w:r>
    </w:p>
    <w:p w:rsidR="00F333C5" w:rsidRPr="0064751E" w:rsidRDefault="00F333C5" w:rsidP="00F333C5">
      <w:pPr>
        <w:widowControl w:val="0"/>
        <w:autoSpaceDE w:val="0"/>
        <w:autoSpaceDN w:val="0"/>
        <w:adjustRightInd w:val="0"/>
        <w:spacing w:after="0" w:line="240" w:lineRule="auto"/>
        <w:rPr>
          <w:rFonts w:ascii="Times New Roman" w:eastAsia="Times New Roman" w:hAnsi="Times New Roman" w:cs="Times New Roman"/>
          <w:sz w:val="24"/>
          <w:szCs w:val="24"/>
          <w:lang w:eastAsia="bg-BG"/>
        </w:rPr>
      </w:pPr>
    </w:p>
    <w:p w:rsidR="00F333C5" w:rsidRPr="0064751E" w:rsidRDefault="00F333C5" w:rsidP="00F333C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64751E">
        <w:rPr>
          <w:rFonts w:ascii="Times New Roman" w:eastAsia="Times New Roman" w:hAnsi="Times New Roman" w:cs="Times New Roman"/>
          <w:sz w:val="24"/>
          <w:szCs w:val="24"/>
          <w:lang w:eastAsia="bg-BG"/>
        </w:rPr>
        <w:t>ІІІ. СРОК</w:t>
      </w:r>
    </w:p>
    <w:p w:rsidR="00F333C5" w:rsidRPr="0064751E" w:rsidRDefault="00F333C5" w:rsidP="00F333C5">
      <w:pPr>
        <w:widowControl w:val="0"/>
        <w:autoSpaceDE w:val="0"/>
        <w:autoSpaceDN w:val="0"/>
        <w:adjustRightInd w:val="0"/>
        <w:spacing w:after="0" w:line="240" w:lineRule="auto"/>
        <w:rPr>
          <w:rFonts w:ascii="Times New Roman" w:eastAsia="Times New Roman" w:hAnsi="Times New Roman" w:cs="Times New Roman"/>
          <w:sz w:val="24"/>
          <w:szCs w:val="24"/>
          <w:lang w:eastAsia="bg-BG"/>
        </w:rPr>
      </w:pPr>
    </w:p>
    <w:p w:rsidR="00F333C5" w:rsidRPr="0064751E" w:rsidRDefault="00F333C5" w:rsidP="00F333C5">
      <w:pPr>
        <w:widowControl w:val="0"/>
        <w:autoSpaceDE w:val="0"/>
        <w:autoSpaceDN w:val="0"/>
        <w:adjustRightInd w:val="0"/>
        <w:spacing w:after="0" w:line="240" w:lineRule="auto"/>
        <w:ind w:firstLine="708"/>
        <w:rPr>
          <w:rFonts w:ascii="Times New Roman" w:eastAsia="Times New Roman" w:hAnsi="Times New Roman" w:cs="Times New Roman"/>
          <w:sz w:val="24"/>
          <w:szCs w:val="24"/>
          <w:lang w:eastAsia="bg-BG"/>
        </w:rPr>
      </w:pPr>
      <w:r w:rsidRPr="0064751E">
        <w:rPr>
          <w:rFonts w:ascii="Times New Roman" w:eastAsia="Times New Roman" w:hAnsi="Times New Roman" w:cs="Times New Roman"/>
          <w:sz w:val="24"/>
          <w:szCs w:val="24"/>
          <w:lang w:eastAsia="bg-BG"/>
        </w:rPr>
        <w:t>Чл. 3. ИЗПЪЛНИТЕЛЯТ се задължава да извърши услугата в срок до 31.10.2014г..</w:t>
      </w:r>
    </w:p>
    <w:p w:rsidR="00F333C5" w:rsidRPr="0064751E" w:rsidRDefault="00F333C5" w:rsidP="00F333C5">
      <w:pPr>
        <w:widowControl w:val="0"/>
        <w:autoSpaceDE w:val="0"/>
        <w:autoSpaceDN w:val="0"/>
        <w:adjustRightInd w:val="0"/>
        <w:spacing w:before="240" w:after="60" w:line="240" w:lineRule="auto"/>
        <w:jc w:val="center"/>
        <w:outlineLvl w:val="5"/>
        <w:rPr>
          <w:rFonts w:ascii="Times New Roman" w:eastAsia="Times New Roman" w:hAnsi="Times New Roman" w:cs="Times New Roman"/>
          <w:bCs/>
          <w:sz w:val="24"/>
          <w:szCs w:val="24"/>
          <w:lang w:eastAsia="bg-BG"/>
        </w:rPr>
      </w:pPr>
      <w:r w:rsidRPr="0064751E">
        <w:rPr>
          <w:rFonts w:ascii="Times New Roman" w:eastAsia="Times New Roman" w:hAnsi="Times New Roman" w:cs="Times New Roman"/>
          <w:bCs/>
          <w:sz w:val="24"/>
          <w:szCs w:val="24"/>
          <w:lang w:eastAsia="bg-BG"/>
        </w:rPr>
        <w:t>І</w:t>
      </w:r>
      <w:r w:rsidRPr="0064751E">
        <w:rPr>
          <w:rFonts w:ascii="Times New Roman" w:eastAsia="Times New Roman" w:hAnsi="Times New Roman" w:cs="Times New Roman"/>
          <w:bCs/>
          <w:sz w:val="24"/>
          <w:szCs w:val="24"/>
          <w:lang w:val="en-US" w:eastAsia="bg-BG"/>
        </w:rPr>
        <w:t>V</w:t>
      </w:r>
      <w:r w:rsidRPr="0064751E">
        <w:rPr>
          <w:rFonts w:ascii="Times New Roman" w:eastAsia="Times New Roman" w:hAnsi="Times New Roman" w:cs="Times New Roman"/>
          <w:bCs/>
          <w:sz w:val="24"/>
          <w:szCs w:val="24"/>
          <w:lang w:eastAsia="bg-BG"/>
        </w:rPr>
        <w:t>. ПРАВА И ЗАДЪЛЖЕНИЯ НА ИЗПЪЛНИТЕЛЯ</w:t>
      </w:r>
    </w:p>
    <w:p w:rsidR="00F333C5" w:rsidRPr="0064751E" w:rsidRDefault="00F333C5" w:rsidP="00F333C5">
      <w:pPr>
        <w:widowControl w:val="0"/>
        <w:autoSpaceDE w:val="0"/>
        <w:autoSpaceDN w:val="0"/>
        <w:adjustRightInd w:val="0"/>
        <w:spacing w:before="240" w:after="60" w:line="240" w:lineRule="auto"/>
        <w:jc w:val="center"/>
        <w:outlineLvl w:val="5"/>
        <w:rPr>
          <w:rFonts w:ascii="Times New Roman" w:eastAsia="Times New Roman" w:hAnsi="Times New Roman" w:cs="Times New Roman"/>
          <w:bCs/>
          <w:sz w:val="24"/>
          <w:szCs w:val="24"/>
          <w:lang w:eastAsia="bg-BG"/>
        </w:rPr>
      </w:pPr>
    </w:p>
    <w:p w:rsidR="00F333C5" w:rsidRPr="0064751E" w:rsidRDefault="00F333C5" w:rsidP="00F333C5">
      <w:pPr>
        <w:widowControl w:val="0"/>
        <w:autoSpaceDE w:val="0"/>
        <w:autoSpaceDN w:val="0"/>
        <w:adjustRightInd w:val="0"/>
        <w:spacing w:after="0" w:line="240" w:lineRule="auto"/>
        <w:ind w:firstLine="708"/>
        <w:rPr>
          <w:rFonts w:ascii="Times New Roman" w:eastAsia="Times New Roman" w:hAnsi="Times New Roman" w:cs="Times New Roman"/>
          <w:sz w:val="24"/>
          <w:szCs w:val="24"/>
          <w:lang w:eastAsia="bg-BG"/>
        </w:rPr>
      </w:pPr>
      <w:r w:rsidRPr="0064751E">
        <w:rPr>
          <w:rFonts w:ascii="Times New Roman" w:eastAsia="Times New Roman" w:hAnsi="Times New Roman" w:cs="Times New Roman"/>
          <w:sz w:val="24"/>
          <w:szCs w:val="24"/>
          <w:lang w:eastAsia="bg-BG"/>
        </w:rPr>
        <w:t>Чл. 4 </w:t>
      </w:r>
      <w:r w:rsidRPr="0064751E">
        <w:rPr>
          <w:rFonts w:ascii="Times New Roman" w:eastAsia="Times New Roman" w:hAnsi="Times New Roman" w:cs="Times New Roman"/>
          <w:sz w:val="24"/>
          <w:szCs w:val="24"/>
          <w:lang w:val="ru-RU" w:eastAsia="bg-BG"/>
        </w:rPr>
        <w:t>(</w:t>
      </w:r>
      <w:r w:rsidRPr="0064751E">
        <w:rPr>
          <w:rFonts w:ascii="Times New Roman" w:eastAsia="Times New Roman" w:hAnsi="Times New Roman" w:cs="Times New Roman"/>
          <w:sz w:val="24"/>
          <w:szCs w:val="24"/>
          <w:lang w:eastAsia="bg-BG"/>
        </w:rPr>
        <w:t>1</w:t>
      </w:r>
      <w:r w:rsidRPr="0064751E">
        <w:rPr>
          <w:rFonts w:ascii="Times New Roman" w:eastAsia="Times New Roman" w:hAnsi="Times New Roman" w:cs="Times New Roman"/>
          <w:sz w:val="24"/>
          <w:szCs w:val="24"/>
          <w:lang w:val="ru-RU" w:eastAsia="bg-BG"/>
        </w:rPr>
        <w:t>)</w:t>
      </w:r>
      <w:r w:rsidRPr="0064751E">
        <w:rPr>
          <w:rFonts w:ascii="Times New Roman" w:eastAsia="Times New Roman" w:hAnsi="Times New Roman" w:cs="Times New Roman"/>
          <w:sz w:val="24"/>
          <w:szCs w:val="24"/>
          <w:lang w:eastAsia="bg-BG"/>
        </w:rPr>
        <w:t xml:space="preserve"> ИЗПЪЛНИТЕЛЯТ се задължава да извърши услугите, предмет на настоящия договор,</w:t>
      </w:r>
      <w:r w:rsidR="002F5087">
        <w:rPr>
          <w:rFonts w:ascii="Times New Roman" w:eastAsia="Times New Roman" w:hAnsi="Times New Roman" w:cs="Times New Roman"/>
          <w:sz w:val="24"/>
          <w:szCs w:val="24"/>
          <w:lang w:eastAsia="bg-BG"/>
        </w:rPr>
        <w:t>качествено,</w:t>
      </w:r>
      <w:r w:rsidRPr="0064751E">
        <w:rPr>
          <w:rFonts w:ascii="Times New Roman" w:eastAsia="Times New Roman" w:hAnsi="Times New Roman" w:cs="Times New Roman"/>
          <w:sz w:val="24"/>
          <w:szCs w:val="24"/>
          <w:lang w:eastAsia="bg-BG"/>
        </w:rPr>
        <w:t xml:space="preserve"> в срока посочен в чл. 3.</w:t>
      </w:r>
    </w:p>
    <w:p w:rsidR="00F333C5" w:rsidRPr="0064751E" w:rsidRDefault="00F333C5" w:rsidP="00F333C5">
      <w:pPr>
        <w:pStyle w:val="ListParagraph"/>
        <w:widowControl w:val="0"/>
        <w:numPr>
          <w:ilvl w:val="0"/>
          <w:numId w:val="28"/>
        </w:numPr>
        <w:autoSpaceDE w:val="0"/>
        <w:autoSpaceDN w:val="0"/>
        <w:adjustRightInd w:val="0"/>
        <w:spacing w:after="0" w:line="240" w:lineRule="auto"/>
        <w:ind w:left="0" w:firstLine="360"/>
        <w:jc w:val="both"/>
        <w:rPr>
          <w:rFonts w:ascii="Times New Roman" w:eastAsia="Times New Roman" w:hAnsi="Times New Roman" w:cs="Times New Roman"/>
          <w:sz w:val="24"/>
          <w:szCs w:val="24"/>
          <w:lang w:eastAsia="bg-BG"/>
        </w:rPr>
      </w:pPr>
      <w:r w:rsidRPr="0064751E">
        <w:rPr>
          <w:rFonts w:ascii="Times New Roman" w:eastAsia="Times New Roman" w:hAnsi="Times New Roman" w:cs="Times New Roman"/>
          <w:sz w:val="24"/>
          <w:szCs w:val="24"/>
          <w:lang w:eastAsia="bg-BG"/>
        </w:rPr>
        <w:t xml:space="preserve">Предаването и приемането на </w:t>
      </w:r>
      <w:r w:rsidR="002F5087">
        <w:rPr>
          <w:rFonts w:ascii="Times New Roman" w:eastAsia="Times New Roman" w:hAnsi="Times New Roman" w:cs="Times New Roman"/>
          <w:sz w:val="24"/>
          <w:szCs w:val="24"/>
          <w:lang w:eastAsia="bg-BG"/>
        </w:rPr>
        <w:t>възложеното</w:t>
      </w:r>
      <w:r w:rsidRPr="0064751E">
        <w:rPr>
          <w:rFonts w:ascii="Times New Roman" w:eastAsia="Times New Roman" w:hAnsi="Times New Roman" w:cs="Times New Roman"/>
          <w:sz w:val="24"/>
          <w:szCs w:val="24"/>
          <w:lang w:eastAsia="bg-BG"/>
        </w:rPr>
        <w:t xml:space="preserve">, предмет на договора, се извършва с </w:t>
      </w:r>
      <w:proofErr w:type="spellStart"/>
      <w:r w:rsidRPr="0064751E">
        <w:rPr>
          <w:rFonts w:ascii="Times New Roman" w:eastAsia="Times New Roman" w:hAnsi="Times New Roman" w:cs="Times New Roman"/>
          <w:sz w:val="24"/>
          <w:szCs w:val="24"/>
          <w:lang w:eastAsia="bg-BG"/>
        </w:rPr>
        <w:t>приемо-предавателен</w:t>
      </w:r>
      <w:proofErr w:type="spellEnd"/>
      <w:r w:rsidRPr="0064751E">
        <w:rPr>
          <w:rFonts w:ascii="Times New Roman" w:eastAsia="Times New Roman" w:hAnsi="Times New Roman" w:cs="Times New Roman"/>
          <w:sz w:val="24"/>
          <w:szCs w:val="24"/>
          <w:lang w:eastAsia="bg-BG"/>
        </w:rPr>
        <w:t xml:space="preserve"> протокол, подписан от упълномощени представители на страните по договора.</w:t>
      </w:r>
    </w:p>
    <w:p w:rsidR="00F333C5" w:rsidRPr="0064751E" w:rsidRDefault="00F333C5" w:rsidP="00F333C5">
      <w:pPr>
        <w:pStyle w:val="ListParagraph"/>
        <w:widowControl w:val="0"/>
        <w:numPr>
          <w:ilvl w:val="0"/>
          <w:numId w:val="28"/>
        </w:numPr>
        <w:autoSpaceDE w:val="0"/>
        <w:autoSpaceDN w:val="0"/>
        <w:adjustRightInd w:val="0"/>
        <w:spacing w:after="0" w:line="240" w:lineRule="auto"/>
        <w:ind w:left="0" w:firstLine="360"/>
        <w:jc w:val="both"/>
        <w:rPr>
          <w:rFonts w:ascii="Times New Roman" w:eastAsia="Times New Roman" w:hAnsi="Times New Roman" w:cs="Times New Roman"/>
          <w:sz w:val="24"/>
          <w:szCs w:val="24"/>
          <w:lang w:eastAsia="bg-BG"/>
        </w:rPr>
      </w:pPr>
      <w:r w:rsidRPr="0064751E">
        <w:rPr>
          <w:rFonts w:ascii="Times New Roman" w:eastAsia="Times New Roman" w:hAnsi="Times New Roman" w:cs="Times New Roman"/>
          <w:sz w:val="24"/>
          <w:szCs w:val="24"/>
          <w:lang w:eastAsia="bg-BG"/>
        </w:rPr>
        <w:t xml:space="preserve">Собствеността върху извършеното преминава от ИЗПЪЛНИТЕЛЯ върху ВЪЗЛОЖИТЕЛЯ от датата на приемането им, вписана в </w:t>
      </w:r>
      <w:proofErr w:type="spellStart"/>
      <w:r w:rsidRPr="0064751E">
        <w:rPr>
          <w:rFonts w:ascii="Times New Roman" w:eastAsia="Times New Roman" w:hAnsi="Times New Roman" w:cs="Times New Roman"/>
          <w:sz w:val="24"/>
          <w:szCs w:val="24"/>
          <w:lang w:eastAsia="bg-BG"/>
        </w:rPr>
        <w:t>приемо-предавателния</w:t>
      </w:r>
      <w:proofErr w:type="spellEnd"/>
      <w:r w:rsidRPr="0064751E">
        <w:rPr>
          <w:rFonts w:ascii="Times New Roman" w:eastAsia="Times New Roman" w:hAnsi="Times New Roman" w:cs="Times New Roman"/>
          <w:sz w:val="24"/>
          <w:szCs w:val="24"/>
          <w:lang w:eastAsia="bg-BG"/>
        </w:rPr>
        <w:t xml:space="preserve"> протокол.  </w:t>
      </w:r>
    </w:p>
    <w:p w:rsidR="00F333C5" w:rsidRPr="0064751E" w:rsidRDefault="00F333C5" w:rsidP="00F333C5">
      <w:pPr>
        <w:pStyle w:val="ListParagraph"/>
        <w:widowControl w:val="0"/>
        <w:numPr>
          <w:ilvl w:val="0"/>
          <w:numId w:val="28"/>
        </w:numPr>
        <w:autoSpaceDE w:val="0"/>
        <w:autoSpaceDN w:val="0"/>
        <w:adjustRightInd w:val="0"/>
        <w:spacing w:after="0" w:line="240" w:lineRule="auto"/>
        <w:ind w:left="0" w:firstLine="360"/>
        <w:jc w:val="both"/>
        <w:rPr>
          <w:rFonts w:ascii="Times New Roman" w:eastAsia="Times New Roman" w:hAnsi="Times New Roman" w:cs="Times New Roman"/>
          <w:sz w:val="24"/>
          <w:szCs w:val="24"/>
          <w:lang w:eastAsia="bg-BG"/>
        </w:rPr>
      </w:pPr>
      <w:r w:rsidRPr="0064751E">
        <w:rPr>
          <w:rFonts w:ascii="Times New Roman" w:eastAsia="Times New Roman" w:hAnsi="Times New Roman" w:cs="Times New Roman"/>
          <w:sz w:val="24"/>
          <w:szCs w:val="24"/>
          <w:lang w:eastAsia="bg-BG"/>
        </w:rPr>
        <w:t>ИЗПЪЛНИТЕЛЯТ има право да получи цената по договора, съгласно определения начин на плащане.</w:t>
      </w:r>
    </w:p>
    <w:p w:rsidR="00F333C5" w:rsidRPr="0064751E" w:rsidRDefault="00F333C5" w:rsidP="00F333C5">
      <w:pPr>
        <w:pStyle w:val="ListParagraph"/>
        <w:widowControl w:val="0"/>
        <w:numPr>
          <w:ilvl w:val="0"/>
          <w:numId w:val="28"/>
        </w:numPr>
        <w:autoSpaceDE w:val="0"/>
        <w:autoSpaceDN w:val="0"/>
        <w:adjustRightInd w:val="0"/>
        <w:spacing w:after="0" w:line="240" w:lineRule="auto"/>
        <w:ind w:left="0" w:firstLine="360"/>
        <w:jc w:val="both"/>
        <w:rPr>
          <w:rFonts w:ascii="Times New Roman" w:eastAsia="Times New Roman" w:hAnsi="Times New Roman" w:cs="Times New Roman"/>
          <w:sz w:val="24"/>
          <w:szCs w:val="24"/>
          <w:lang w:eastAsia="bg-BG"/>
        </w:rPr>
      </w:pPr>
      <w:r w:rsidRPr="0064751E">
        <w:rPr>
          <w:rFonts w:ascii="Times New Roman" w:eastAsia="Times New Roman" w:hAnsi="Times New Roman" w:cs="Times New Roman"/>
          <w:sz w:val="24"/>
          <w:szCs w:val="24"/>
          <w:lang w:eastAsia="bg-BG"/>
        </w:rPr>
        <w:t>ИЗПЪЛНИТЕЛЯТ има право да иска приемане на изработеното от Възложителя;</w:t>
      </w:r>
    </w:p>
    <w:p w:rsidR="00F333C5" w:rsidRPr="0064751E" w:rsidRDefault="00F333C5" w:rsidP="00F333C5">
      <w:pPr>
        <w:pStyle w:val="ListParagraph"/>
        <w:widowControl w:val="0"/>
        <w:numPr>
          <w:ilvl w:val="0"/>
          <w:numId w:val="28"/>
        </w:numPr>
        <w:autoSpaceDE w:val="0"/>
        <w:autoSpaceDN w:val="0"/>
        <w:adjustRightInd w:val="0"/>
        <w:spacing w:after="0" w:line="240" w:lineRule="auto"/>
        <w:ind w:left="0" w:firstLine="360"/>
        <w:jc w:val="both"/>
        <w:rPr>
          <w:rFonts w:ascii="Times New Roman" w:eastAsia="Times New Roman" w:hAnsi="Times New Roman" w:cs="Times New Roman"/>
          <w:sz w:val="24"/>
          <w:szCs w:val="24"/>
          <w:lang w:eastAsia="bg-BG"/>
        </w:rPr>
      </w:pPr>
      <w:r w:rsidRPr="0064751E">
        <w:rPr>
          <w:rFonts w:ascii="Times New Roman" w:eastAsia="Times New Roman" w:hAnsi="Times New Roman" w:cs="Times New Roman"/>
          <w:sz w:val="24"/>
          <w:szCs w:val="24"/>
          <w:lang w:eastAsia="bg-BG"/>
        </w:rPr>
        <w:t>ИЗПЪЛНИТЕЛЯТ се задължава да изпълни дължимото по договора, с качество и срокове посочени в него.</w:t>
      </w:r>
    </w:p>
    <w:p w:rsidR="00F333C5" w:rsidRPr="0064751E" w:rsidRDefault="00F333C5" w:rsidP="00F333C5">
      <w:pPr>
        <w:pStyle w:val="ListParagraph"/>
        <w:widowControl w:val="0"/>
        <w:numPr>
          <w:ilvl w:val="0"/>
          <w:numId w:val="28"/>
        </w:numPr>
        <w:autoSpaceDE w:val="0"/>
        <w:autoSpaceDN w:val="0"/>
        <w:adjustRightInd w:val="0"/>
        <w:spacing w:after="0" w:line="240" w:lineRule="auto"/>
        <w:ind w:left="0" w:firstLine="360"/>
        <w:jc w:val="both"/>
        <w:rPr>
          <w:rFonts w:ascii="Times New Roman" w:eastAsia="Times New Roman" w:hAnsi="Times New Roman" w:cs="Times New Roman"/>
          <w:sz w:val="24"/>
          <w:szCs w:val="24"/>
          <w:lang w:eastAsia="bg-BG"/>
        </w:rPr>
      </w:pPr>
      <w:r w:rsidRPr="0064751E">
        <w:rPr>
          <w:rFonts w:ascii="Times New Roman" w:eastAsia="Times New Roman" w:hAnsi="Times New Roman" w:cs="Times New Roman"/>
          <w:sz w:val="24"/>
          <w:szCs w:val="24"/>
          <w:lang w:eastAsia="bg-BG"/>
        </w:rPr>
        <w:t>ИЗПЪЛНИТЕЛЯТ се задължава да предаде необходимата документация</w:t>
      </w:r>
    </w:p>
    <w:p w:rsidR="00F333C5" w:rsidRPr="0064751E" w:rsidRDefault="00F333C5" w:rsidP="00F333C5">
      <w:pPr>
        <w:widowControl w:val="0"/>
        <w:autoSpaceDE w:val="0"/>
        <w:autoSpaceDN w:val="0"/>
        <w:adjustRightInd w:val="0"/>
        <w:spacing w:after="0" w:line="240" w:lineRule="auto"/>
        <w:rPr>
          <w:rFonts w:ascii="Times New Roman" w:eastAsia="Times New Roman" w:hAnsi="Times New Roman" w:cs="Times New Roman"/>
          <w:sz w:val="24"/>
          <w:szCs w:val="24"/>
          <w:lang w:eastAsia="bg-BG"/>
        </w:rPr>
      </w:pPr>
    </w:p>
    <w:p w:rsidR="00F333C5" w:rsidRPr="0064751E" w:rsidRDefault="00F333C5" w:rsidP="00F333C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64751E">
        <w:rPr>
          <w:rFonts w:ascii="Times New Roman" w:eastAsia="Times New Roman" w:hAnsi="Times New Roman" w:cs="Times New Roman"/>
          <w:sz w:val="24"/>
          <w:szCs w:val="24"/>
          <w:lang w:eastAsia="bg-BG"/>
        </w:rPr>
        <w:t>V. ПРАВА И ЗАДЪЛЖЕНИЯ НА ВЪЗЛОЖИТЕЛЯ</w:t>
      </w:r>
    </w:p>
    <w:p w:rsidR="00F333C5" w:rsidRPr="0064751E" w:rsidRDefault="00F333C5" w:rsidP="00F333C5">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bg-BG"/>
        </w:rPr>
      </w:pPr>
      <w:r w:rsidRPr="0064751E">
        <w:rPr>
          <w:rFonts w:ascii="Times New Roman" w:eastAsia="Times New Roman" w:hAnsi="Times New Roman" w:cs="Times New Roman"/>
          <w:sz w:val="24"/>
          <w:szCs w:val="24"/>
          <w:lang w:eastAsia="bg-BG"/>
        </w:rPr>
        <w:t>Чл. 5 </w:t>
      </w:r>
      <w:r w:rsidRPr="0064751E">
        <w:rPr>
          <w:rFonts w:ascii="Times New Roman" w:eastAsia="Times New Roman" w:hAnsi="Times New Roman" w:cs="Times New Roman"/>
          <w:sz w:val="24"/>
          <w:szCs w:val="24"/>
          <w:lang w:val="ru-RU" w:eastAsia="bg-BG"/>
        </w:rPr>
        <w:t>(</w:t>
      </w:r>
      <w:r w:rsidRPr="0064751E">
        <w:rPr>
          <w:rFonts w:ascii="Times New Roman" w:eastAsia="Times New Roman" w:hAnsi="Times New Roman" w:cs="Times New Roman"/>
          <w:sz w:val="24"/>
          <w:szCs w:val="24"/>
          <w:lang w:eastAsia="bg-BG"/>
        </w:rPr>
        <w:t>1</w:t>
      </w:r>
      <w:r w:rsidRPr="0064751E">
        <w:rPr>
          <w:rFonts w:ascii="Times New Roman" w:eastAsia="Times New Roman" w:hAnsi="Times New Roman" w:cs="Times New Roman"/>
          <w:sz w:val="24"/>
          <w:szCs w:val="24"/>
          <w:lang w:val="ru-RU" w:eastAsia="bg-BG"/>
        </w:rPr>
        <w:t>)</w:t>
      </w:r>
      <w:r w:rsidRPr="0064751E">
        <w:rPr>
          <w:rFonts w:ascii="Times New Roman" w:eastAsia="Times New Roman" w:hAnsi="Times New Roman" w:cs="Times New Roman"/>
          <w:sz w:val="24"/>
          <w:szCs w:val="24"/>
          <w:lang w:eastAsia="bg-BG"/>
        </w:rPr>
        <w:t xml:space="preserve"> ВЪЗЛОЖИТЕЛЯТ има право да прави проверка относно изпълнението на договора. </w:t>
      </w:r>
    </w:p>
    <w:p w:rsidR="00F333C5" w:rsidRPr="0064751E" w:rsidRDefault="00F333C5" w:rsidP="00F333C5">
      <w:pPr>
        <w:pStyle w:val="ListParagraph"/>
        <w:widowControl w:val="0"/>
        <w:numPr>
          <w:ilvl w:val="0"/>
          <w:numId w:val="29"/>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bg-BG"/>
        </w:rPr>
      </w:pPr>
      <w:r w:rsidRPr="0064751E">
        <w:rPr>
          <w:rFonts w:ascii="Times New Roman" w:eastAsia="Times New Roman" w:hAnsi="Times New Roman" w:cs="Times New Roman"/>
          <w:sz w:val="24"/>
          <w:szCs w:val="24"/>
          <w:lang w:eastAsia="bg-BG"/>
        </w:rPr>
        <w:t xml:space="preserve">ВЪЗЛОЖИТЕЛЯТ е длъжен да приеме </w:t>
      </w:r>
      <w:r w:rsidR="009D2024">
        <w:rPr>
          <w:rFonts w:ascii="Times New Roman" w:eastAsia="Times New Roman" w:hAnsi="Times New Roman" w:cs="Times New Roman"/>
          <w:sz w:val="24"/>
          <w:szCs w:val="24"/>
          <w:lang w:eastAsia="bg-BG"/>
        </w:rPr>
        <w:t>възложеното</w:t>
      </w:r>
      <w:r w:rsidRPr="0064751E">
        <w:rPr>
          <w:rFonts w:ascii="Times New Roman" w:eastAsia="Times New Roman" w:hAnsi="Times New Roman" w:cs="Times New Roman"/>
          <w:sz w:val="24"/>
          <w:szCs w:val="24"/>
          <w:lang w:eastAsia="bg-BG"/>
        </w:rPr>
        <w:t xml:space="preserve">, предмет на договора, ако отговаря на договорените изисквания. </w:t>
      </w:r>
    </w:p>
    <w:p w:rsidR="00F333C5" w:rsidRPr="0064751E" w:rsidRDefault="00F333C5" w:rsidP="00F333C5">
      <w:pPr>
        <w:pStyle w:val="ListParagraph"/>
        <w:widowControl w:val="0"/>
        <w:numPr>
          <w:ilvl w:val="0"/>
          <w:numId w:val="29"/>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bg-BG"/>
        </w:rPr>
      </w:pPr>
      <w:r w:rsidRPr="0064751E">
        <w:rPr>
          <w:rFonts w:ascii="Times New Roman" w:eastAsia="Times New Roman" w:hAnsi="Times New Roman" w:cs="Times New Roman"/>
          <w:sz w:val="24"/>
          <w:szCs w:val="24"/>
          <w:lang w:eastAsia="bg-BG"/>
        </w:rPr>
        <w:t>При установяване на явни или скрити недостатъци ВЪЗЛОЖИТЕЛЯТ има право да иска отстраняването на същите или да откаже да приеме изпълнението.</w:t>
      </w:r>
    </w:p>
    <w:p w:rsidR="00F333C5" w:rsidRPr="0064751E" w:rsidRDefault="00F333C5" w:rsidP="00F333C5">
      <w:pPr>
        <w:pStyle w:val="ListParagraph"/>
        <w:widowControl w:val="0"/>
        <w:numPr>
          <w:ilvl w:val="0"/>
          <w:numId w:val="29"/>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bg-BG"/>
        </w:rPr>
      </w:pPr>
      <w:r w:rsidRPr="0064751E">
        <w:rPr>
          <w:rFonts w:ascii="Times New Roman" w:eastAsia="Times New Roman" w:hAnsi="Times New Roman" w:cs="Times New Roman"/>
          <w:sz w:val="24"/>
          <w:szCs w:val="24"/>
          <w:lang w:eastAsia="bg-BG"/>
        </w:rPr>
        <w:t>ВЪЗЛОЖИТЕЛЯТ се задължава да изплати договорената сума в срок до 10 /десет/ работни дни след издаване на фактура и двустранно подписан приемно-предавателен протокол.</w:t>
      </w:r>
    </w:p>
    <w:p w:rsidR="00F333C5" w:rsidRPr="0064751E" w:rsidRDefault="00F333C5" w:rsidP="00F333C5">
      <w:pPr>
        <w:widowControl w:val="0"/>
        <w:autoSpaceDE w:val="0"/>
        <w:autoSpaceDN w:val="0"/>
        <w:adjustRightInd w:val="0"/>
        <w:spacing w:after="0" w:line="240" w:lineRule="auto"/>
        <w:rPr>
          <w:rFonts w:ascii="Times New Roman" w:eastAsia="Times New Roman" w:hAnsi="Times New Roman" w:cs="Times New Roman"/>
          <w:sz w:val="24"/>
          <w:szCs w:val="24"/>
          <w:lang w:eastAsia="bg-BG"/>
        </w:rPr>
      </w:pPr>
    </w:p>
    <w:p w:rsidR="00F333C5" w:rsidRPr="0064751E" w:rsidRDefault="00F333C5" w:rsidP="00F333C5">
      <w:pPr>
        <w:widowControl w:val="0"/>
        <w:autoSpaceDE w:val="0"/>
        <w:autoSpaceDN w:val="0"/>
        <w:adjustRightInd w:val="0"/>
        <w:spacing w:after="0" w:line="240" w:lineRule="auto"/>
        <w:rPr>
          <w:rFonts w:ascii="Times New Roman" w:eastAsia="Times New Roman" w:hAnsi="Times New Roman" w:cs="Times New Roman"/>
          <w:sz w:val="24"/>
          <w:szCs w:val="24"/>
          <w:lang w:eastAsia="bg-BG"/>
        </w:rPr>
      </w:pPr>
    </w:p>
    <w:p w:rsidR="00F333C5" w:rsidRPr="0064751E" w:rsidRDefault="00F333C5" w:rsidP="00F333C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64751E">
        <w:rPr>
          <w:rFonts w:ascii="Times New Roman" w:eastAsia="Times New Roman" w:hAnsi="Times New Roman" w:cs="Times New Roman"/>
          <w:sz w:val="24"/>
          <w:szCs w:val="24"/>
          <w:lang w:val="en-US" w:eastAsia="bg-BG"/>
        </w:rPr>
        <w:t>VI</w:t>
      </w:r>
      <w:r w:rsidRPr="0064751E">
        <w:rPr>
          <w:rFonts w:ascii="Times New Roman" w:eastAsia="Times New Roman" w:hAnsi="Times New Roman" w:cs="Times New Roman"/>
          <w:sz w:val="24"/>
          <w:szCs w:val="24"/>
          <w:lang w:val="ru-RU" w:eastAsia="bg-BG"/>
        </w:rPr>
        <w:t>.</w:t>
      </w:r>
      <w:r w:rsidRPr="0064751E">
        <w:rPr>
          <w:rFonts w:ascii="Times New Roman" w:eastAsia="Times New Roman" w:hAnsi="Times New Roman" w:cs="Times New Roman"/>
          <w:sz w:val="24"/>
          <w:szCs w:val="24"/>
          <w:lang w:eastAsia="bg-BG"/>
        </w:rPr>
        <w:t xml:space="preserve"> ГАРАНЦИИ</w:t>
      </w:r>
    </w:p>
    <w:p w:rsidR="00F333C5" w:rsidRPr="0064751E" w:rsidRDefault="00F333C5" w:rsidP="00F333C5">
      <w:pPr>
        <w:overflowPunct w:val="0"/>
        <w:autoSpaceDE w:val="0"/>
        <w:autoSpaceDN w:val="0"/>
        <w:adjustRightInd w:val="0"/>
        <w:spacing w:after="0" w:line="240" w:lineRule="auto"/>
        <w:jc w:val="both"/>
        <w:rPr>
          <w:rFonts w:ascii="Times New Roman" w:eastAsia="SimSun" w:hAnsi="Times New Roman" w:cs="Times New Roman"/>
          <w:i/>
          <w:sz w:val="24"/>
          <w:szCs w:val="24"/>
          <w:lang w:eastAsia="bg-BG"/>
        </w:rPr>
      </w:pPr>
    </w:p>
    <w:p w:rsidR="00F333C5" w:rsidRPr="0064751E" w:rsidRDefault="00F333C5" w:rsidP="00F333C5">
      <w:pPr>
        <w:widowControl w:val="0"/>
        <w:autoSpaceDE w:val="0"/>
        <w:autoSpaceDN w:val="0"/>
        <w:adjustRightInd w:val="0"/>
        <w:spacing w:after="0" w:line="240" w:lineRule="auto"/>
        <w:ind w:firstLine="708"/>
        <w:jc w:val="both"/>
        <w:rPr>
          <w:rFonts w:ascii="Times New Roman" w:eastAsia="Times New Roman" w:hAnsi="Times New Roman" w:cs="Times New Roman"/>
          <w:i/>
          <w:sz w:val="24"/>
          <w:szCs w:val="24"/>
          <w:lang w:eastAsia="bg-BG"/>
        </w:rPr>
      </w:pPr>
      <w:r w:rsidRPr="0064751E">
        <w:rPr>
          <w:rFonts w:ascii="Times New Roman" w:eastAsia="Times New Roman" w:hAnsi="Times New Roman" w:cs="Times New Roman"/>
          <w:sz w:val="24"/>
          <w:szCs w:val="24"/>
          <w:lang w:eastAsia="bg-BG"/>
        </w:rPr>
        <w:t xml:space="preserve">Чл. 6 </w:t>
      </w:r>
      <w:r w:rsidRPr="0064751E">
        <w:rPr>
          <w:rFonts w:ascii="Times New Roman" w:eastAsia="Times New Roman" w:hAnsi="Times New Roman" w:cs="Times New Roman"/>
          <w:sz w:val="24"/>
          <w:szCs w:val="24"/>
          <w:lang w:val="ru-RU" w:eastAsia="bg-BG"/>
        </w:rPr>
        <w:t>(</w:t>
      </w:r>
      <w:r w:rsidRPr="0064751E">
        <w:rPr>
          <w:rFonts w:ascii="Times New Roman" w:eastAsia="Times New Roman" w:hAnsi="Times New Roman" w:cs="Times New Roman"/>
          <w:sz w:val="24"/>
          <w:szCs w:val="24"/>
          <w:lang w:eastAsia="bg-BG"/>
        </w:rPr>
        <w:t>1</w:t>
      </w:r>
      <w:r w:rsidRPr="0064751E">
        <w:rPr>
          <w:rFonts w:ascii="Times New Roman" w:eastAsia="Times New Roman" w:hAnsi="Times New Roman" w:cs="Times New Roman"/>
          <w:sz w:val="24"/>
          <w:szCs w:val="24"/>
          <w:lang w:val="ru-RU" w:eastAsia="bg-BG"/>
        </w:rPr>
        <w:t>)</w:t>
      </w:r>
      <w:r w:rsidRPr="0064751E">
        <w:rPr>
          <w:rFonts w:ascii="Times New Roman" w:eastAsia="Times New Roman" w:hAnsi="Times New Roman" w:cs="Times New Roman"/>
          <w:sz w:val="24"/>
          <w:szCs w:val="24"/>
          <w:lang w:eastAsia="bg-BG"/>
        </w:rPr>
        <w:t xml:space="preserve"> За изпълнение на задълженията си по този договор ИЗПЪЛНИТЕЛЯТ учредява в полза на ВЪЗЛОЖИТЕЛЯ банкова гаранция или предоставя гаранция под формата на парична сума най-късно при сключване на договора в размер на 2 % от цената от този договор без ДДС</w:t>
      </w:r>
      <w:r w:rsidRPr="0064751E">
        <w:rPr>
          <w:rFonts w:ascii="Times New Roman" w:eastAsia="Times New Roman" w:hAnsi="Times New Roman" w:cs="Times New Roman"/>
          <w:i/>
          <w:sz w:val="24"/>
          <w:szCs w:val="24"/>
          <w:lang w:eastAsia="bg-BG"/>
        </w:rPr>
        <w:t>.</w:t>
      </w:r>
    </w:p>
    <w:p w:rsidR="00F333C5" w:rsidRPr="0064751E" w:rsidRDefault="00F333C5" w:rsidP="00F333C5">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bg-BG"/>
        </w:rPr>
      </w:pPr>
      <w:r w:rsidRPr="0064751E">
        <w:rPr>
          <w:rFonts w:ascii="Times New Roman" w:eastAsia="Times New Roman" w:hAnsi="Times New Roman" w:cs="Times New Roman"/>
          <w:sz w:val="24"/>
          <w:szCs w:val="24"/>
          <w:lang w:val="ru-RU" w:eastAsia="bg-BG"/>
        </w:rPr>
        <w:t>(2)</w:t>
      </w:r>
      <w:r w:rsidRPr="0064751E">
        <w:rPr>
          <w:rFonts w:ascii="Times New Roman" w:eastAsia="Times New Roman" w:hAnsi="Times New Roman" w:cs="Times New Roman"/>
          <w:sz w:val="24"/>
          <w:szCs w:val="24"/>
          <w:lang w:eastAsia="bg-BG"/>
        </w:rPr>
        <w:t xml:space="preserve"> В случай, че ИЗПЪЛНИТЕЛЯТ избере да предостави гаранция под формата на парична сума, то сумата да бъде преведена по банковата сметка на ВЪЗЛОЖИТЕЛЯ:………………………………….</w:t>
      </w:r>
    </w:p>
    <w:p w:rsidR="00F333C5" w:rsidRPr="0064751E" w:rsidRDefault="00F333C5" w:rsidP="00F333C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64751E">
        <w:rPr>
          <w:rFonts w:ascii="Times New Roman" w:eastAsia="Times New Roman" w:hAnsi="Times New Roman" w:cs="Times New Roman"/>
          <w:sz w:val="24"/>
          <w:szCs w:val="24"/>
          <w:lang w:val="ru-RU" w:eastAsia="bg-BG"/>
        </w:rPr>
        <w:t xml:space="preserve"> </w:t>
      </w:r>
      <w:r w:rsidRPr="0064751E">
        <w:rPr>
          <w:rFonts w:ascii="Times New Roman" w:eastAsia="Times New Roman" w:hAnsi="Times New Roman" w:cs="Times New Roman"/>
          <w:sz w:val="24"/>
          <w:szCs w:val="24"/>
          <w:lang w:val="ru-RU" w:eastAsia="bg-BG"/>
        </w:rPr>
        <w:tab/>
        <w:t>(3) ВЪЗЛОЖИТЕЛЯТ</w:t>
      </w:r>
      <w:r w:rsidRPr="0064751E">
        <w:rPr>
          <w:rFonts w:ascii="Times New Roman" w:eastAsia="Times New Roman" w:hAnsi="Times New Roman" w:cs="Times New Roman"/>
          <w:sz w:val="24"/>
          <w:szCs w:val="24"/>
          <w:lang w:eastAsia="bg-BG"/>
        </w:rPr>
        <w:t xml:space="preserve"> се задължава да възстанови на ИЗПЪЛНИТЕЛЯ сумата на гаранцията по ал. 2 в срок до 10 работни дни след</w:t>
      </w:r>
      <w:r w:rsidR="002C533D">
        <w:rPr>
          <w:rFonts w:ascii="Times New Roman" w:eastAsia="Times New Roman" w:hAnsi="Times New Roman" w:cs="Times New Roman"/>
          <w:sz w:val="24"/>
          <w:szCs w:val="24"/>
          <w:lang w:eastAsia="bg-BG"/>
        </w:rPr>
        <w:t xml:space="preserve"> приключване изпълнението на договора и</w:t>
      </w:r>
      <w:r w:rsidRPr="0064751E">
        <w:rPr>
          <w:rFonts w:ascii="Times New Roman" w:eastAsia="Times New Roman" w:hAnsi="Times New Roman" w:cs="Times New Roman"/>
          <w:sz w:val="24"/>
          <w:szCs w:val="24"/>
          <w:lang w:eastAsia="bg-BG"/>
        </w:rPr>
        <w:t xml:space="preserve"> писмено искане от страна на ИЗПЪЛНИТЕЛЯ. Гаранцията ще бъде </w:t>
      </w:r>
      <w:r w:rsidRPr="0064751E">
        <w:rPr>
          <w:rFonts w:ascii="Times New Roman" w:eastAsia="Times New Roman" w:hAnsi="Times New Roman" w:cs="Times New Roman"/>
          <w:sz w:val="24"/>
          <w:szCs w:val="24"/>
          <w:lang w:eastAsia="bg-BG"/>
        </w:rPr>
        <w:lastRenderedPageBreak/>
        <w:t xml:space="preserve">възстановена по сметка, посочена от ИЗПЪЛНИТЕЛЯ. </w:t>
      </w:r>
    </w:p>
    <w:p w:rsidR="00F333C5" w:rsidRPr="0064751E" w:rsidRDefault="00F333C5" w:rsidP="00F333C5">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bg-BG"/>
        </w:rPr>
      </w:pPr>
      <w:r w:rsidRPr="0064751E">
        <w:rPr>
          <w:rFonts w:ascii="Times New Roman" w:eastAsia="Times New Roman" w:hAnsi="Times New Roman" w:cs="Times New Roman"/>
          <w:sz w:val="24"/>
          <w:szCs w:val="24"/>
          <w:lang w:val="ru-RU" w:eastAsia="bg-BG"/>
        </w:rPr>
        <w:t xml:space="preserve">(4) В случай, че </w:t>
      </w:r>
      <w:r w:rsidRPr="0064751E">
        <w:rPr>
          <w:rFonts w:ascii="Times New Roman" w:eastAsia="Times New Roman" w:hAnsi="Times New Roman" w:cs="Times New Roman"/>
          <w:sz w:val="24"/>
          <w:szCs w:val="24"/>
          <w:lang w:eastAsia="bg-BG"/>
        </w:rPr>
        <w:t xml:space="preserve">ИЗПЪЛНИТЕЛЯТ избере да предостави банкова гаранция, то тя трябва да бъде безусловна, неотменима и изискуема при първо писмено поискване, в което ВЪЗЛОЖИТЕЛЯТ заявява, че ИЗПЪЛНИТЕЛЯТ не е изпълнил задълженията си по този договор. </w:t>
      </w:r>
    </w:p>
    <w:p w:rsidR="00F333C5" w:rsidRPr="0064751E" w:rsidRDefault="00F333C5" w:rsidP="00F333C5">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bg-BG"/>
        </w:rPr>
      </w:pPr>
      <w:r w:rsidRPr="0064751E">
        <w:rPr>
          <w:rFonts w:ascii="Times New Roman" w:eastAsia="Times New Roman" w:hAnsi="Times New Roman" w:cs="Times New Roman"/>
          <w:sz w:val="24"/>
          <w:szCs w:val="24"/>
          <w:lang w:eastAsia="bg-BG"/>
        </w:rPr>
        <w:t>(5) ВЪЗЛОЖИТЕЛЯТ не дължи лихви върху сумата по гаранцията.</w:t>
      </w:r>
    </w:p>
    <w:p w:rsidR="00F333C5" w:rsidRPr="0064751E" w:rsidRDefault="00F333C5" w:rsidP="00F333C5">
      <w:pPr>
        <w:widowControl w:val="0"/>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bg-BG"/>
        </w:rPr>
      </w:pPr>
      <w:r w:rsidRPr="0064751E">
        <w:rPr>
          <w:rFonts w:ascii="Times New Roman" w:eastAsia="Times New Roman" w:hAnsi="Times New Roman" w:cs="Times New Roman"/>
          <w:sz w:val="24"/>
          <w:szCs w:val="24"/>
          <w:lang w:eastAsia="bg-BG"/>
        </w:rPr>
        <w:t xml:space="preserve">Чл. 7 (1) </w:t>
      </w:r>
      <w:r w:rsidRPr="0064751E">
        <w:rPr>
          <w:rFonts w:ascii="Times New Roman" w:eastAsia="Times New Roman" w:hAnsi="Times New Roman" w:cs="Times New Roman"/>
          <w:color w:val="000000"/>
          <w:sz w:val="24"/>
          <w:szCs w:val="24"/>
          <w:lang w:eastAsia="bg-BG"/>
        </w:rPr>
        <w:t>ВЪЗЛОЖИТЕЛЯТ има право да се удовлетвори от гаранцията, независимо от формата, под която е представена, при неточно изпълнение на задължения по договора от страна на ИЗПЪЛНИТЕЛЯ, в това число:</w:t>
      </w:r>
    </w:p>
    <w:p w:rsidR="00F333C5" w:rsidRPr="0064751E" w:rsidRDefault="00F333C5" w:rsidP="00F333C5">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bg-BG"/>
        </w:rPr>
      </w:pPr>
      <w:r w:rsidRPr="0064751E">
        <w:rPr>
          <w:rFonts w:ascii="Times New Roman" w:eastAsia="Times New Roman" w:hAnsi="Times New Roman" w:cs="Times New Roman"/>
          <w:color w:val="000000"/>
          <w:sz w:val="24"/>
          <w:szCs w:val="24"/>
          <w:lang w:eastAsia="bg-BG"/>
        </w:rPr>
        <w:t xml:space="preserve"> - при забава изпълнението на задълженията на ИЗПЪЛНИТЕЛЯ</w:t>
      </w:r>
    </w:p>
    <w:p w:rsidR="00F333C5" w:rsidRPr="0064751E" w:rsidRDefault="00F333C5" w:rsidP="00F333C5">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bg-BG"/>
        </w:rPr>
      </w:pPr>
      <w:r w:rsidRPr="0064751E">
        <w:rPr>
          <w:rFonts w:ascii="Times New Roman" w:eastAsia="Times New Roman" w:hAnsi="Times New Roman" w:cs="Times New Roman"/>
          <w:color w:val="000000"/>
          <w:sz w:val="24"/>
          <w:szCs w:val="24"/>
          <w:lang w:eastAsia="bg-BG"/>
        </w:rPr>
        <w:t xml:space="preserve">- ако ИЗПЪЛНИТЕЛЯТ не отстрани в договорения срок недостатъци на услугата; </w:t>
      </w:r>
    </w:p>
    <w:p w:rsidR="00F333C5" w:rsidRPr="0064751E" w:rsidRDefault="00F333C5" w:rsidP="00F333C5">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bg-BG"/>
        </w:rPr>
      </w:pPr>
      <w:r w:rsidRPr="0064751E">
        <w:rPr>
          <w:rFonts w:ascii="Times New Roman" w:eastAsia="Times New Roman" w:hAnsi="Times New Roman" w:cs="Times New Roman"/>
          <w:color w:val="000000"/>
          <w:sz w:val="24"/>
          <w:szCs w:val="24"/>
          <w:lang w:eastAsia="bg-BG"/>
        </w:rPr>
        <w:t xml:space="preserve">- при едностранно прекратяване на договора от ВЪЗЛОЖИТЕЛЯ поради виновно неизпълнение на задължения на ИЗПЪЛНИТЕЛЯ по договора; </w:t>
      </w:r>
    </w:p>
    <w:p w:rsidR="00F333C5" w:rsidRPr="0064751E" w:rsidRDefault="00F333C5" w:rsidP="00F333C5">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bg-BG"/>
        </w:rPr>
      </w:pPr>
      <w:r w:rsidRPr="0064751E">
        <w:rPr>
          <w:rFonts w:ascii="Times New Roman" w:eastAsia="Times New Roman" w:hAnsi="Times New Roman" w:cs="Times New Roman"/>
          <w:sz w:val="24"/>
          <w:szCs w:val="24"/>
          <w:lang w:eastAsia="bg-BG"/>
        </w:rPr>
        <w:t>(2) ВЪЗЛОЖИТЕЛЯТ има право да усвои такава част от гаранцията, която покрива отговорността на ИЗПЪЛНИТЕЛЯ за неизпълнението.</w:t>
      </w:r>
    </w:p>
    <w:p w:rsidR="00F333C5" w:rsidRPr="0064751E" w:rsidRDefault="00F333C5" w:rsidP="00F333C5">
      <w:pPr>
        <w:widowControl w:val="0"/>
        <w:tabs>
          <w:tab w:val="left" w:pos="709"/>
        </w:tabs>
        <w:autoSpaceDE w:val="0"/>
        <w:autoSpaceDN w:val="0"/>
        <w:adjustRightInd w:val="0"/>
        <w:spacing w:after="0" w:line="240" w:lineRule="auto"/>
        <w:jc w:val="both"/>
        <w:rPr>
          <w:rFonts w:ascii="Times New Roman" w:eastAsia="Times New Roman" w:hAnsi="Times New Roman" w:cs="Times New Roman"/>
          <w:color w:val="000000"/>
          <w:sz w:val="24"/>
          <w:szCs w:val="24"/>
          <w:lang w:eastAsia="bg-BG"/>
        </w:rPr>
      </w:pPr>
      <w:r w:rsidRPr="0064751E">
        <w:rPr>
          <w:rFonts w:ascii="Times New Roman" w:eastAsia="Times New Roman" w:hAnsi="Times New Roman" w:cs="Times New Roman"/>
          <w:sz w:val="24"/>
          <w:szCs w:val="24"/>
          <w:lang w:eastAsia="bg-BG"/>
        </w:rPr>
        <w:tab/>
        <w:t xml:space="preserve">(3) </w:t>
      </w:r>
      <w:r w:rsidRPr="0064751E">
        <w:rPr>
          <w:rFonts w:ascii="Times New Roman" w:eastAsia="Times New Roman" w:hAnsi="Times New Roman" w:cs="Times New Roman"/>
          <w:color w:val="000000"/>
          <w:sz w:val="24"/>
          <w:szCs w:val="24"/>
          <w:lang w:eastAsia="bg-BG"/>
        </w:rPr>
        <w:t>При едностранно прекратяване на договора от ВЪЗЛОЖИТЕЛЯ поради виновно неизпълнение на задължения на ИЗПЪЛНИТЕЛЯ по договора сумата от гаранцията се усвоява изцяло като обезщетение за прекратяване на договора.</w:t>
      </w:r>
    </w:p>
    <w:p w:rsidR="00F333C5" w:rsidRPr="0064751E" w:rsidRDefault="00F333C5" w:rsidP="00F333C5">
      <w:pPr>
        <w:widowControl w:val="0"/>
        <w:tabs>
          <w:tab w:val="left" w:pos="709"/>
        </w:tabs>
        <w:autoSpaceDE w:val="0"/>
        <w:autoSpaceDN w:val="0"/>
        <w:adjustRightInd w:val="0"/>
        <w:spacing w:after="0" w:line="240" w:lineRule="auto"/>
        <w:jc w:val="both"/>
        <w:rPr>
          <w:rFonts w:ascii="Times New Roman" w:eastAsia="Times New Roman" w:hAnsi="Times New Roman" w:cs="Times New Roman"/>
          <w:color w:val="000000"/>
          <w:sz w:val="24"/>
          <w:szCs w:val="24"/>
          <w:lang w:eastAsia="bg-BG"/>
        </w:rPr>
      </w:pPr>
      <w:r w:rsidRPr="0064751E">
        <w:rPr>
          <w:rFonts w:ascii="Times New Roman" w:eastAsia="Times New Roman" w:hAnsi="Times New Roman" w:cs="Times New Roman"/>
          <w:sz w:val="24"/>
          <w:szCs w:val="24"/>
          <w:lang w:eastAsia="bg-BG"/>
        </w:rPr>
        <w:tab/>
        <w:t xml:space="preserve">(4) </w:t>
      </w:r>
      <w:r w:rsidRPr="0064751E">
        <w:rPr>
          <w:rFonts w:ascii="Times New Roman" w:eastAsia="Times New Roman" w:hAnsi="Times New Roman" w:cs="Times New Roman"/>
          <w:color w:val="000000"/>
          <w:sz w:val="24"/>
          <w:szCs w:val="24"/>
          <w:lang w:eastAsia="bg-BG"/>
        </w:rPr>
        <w:t xml:space="preserve">ВЪЗЛОЖИТЕЛЯТ има право да усвоява дължимите суми за неустойки и обезщетения във връзка с неизпълнение на договора от гаранцията за добро изпълнение.  </w:t>
      </w:r>
    </w:p>
    <w:p w:rsidR="00F333C5" w:rsidRPr="0064751E" w:rsidRDefault="00F333C5" w:rsidP="00F333C5">
      <w:pPr>
        <w:widowControl w:val="0"/>
        <w:tabs>
          <w:tab w:val="left" w:pos="709"/>
        </w:tabs>
        <w:autoSpaceDE w:val="0"/>
        <w:autoSpaceDN w:val="0"/>
        <w:adjustRightInd w:val="0"/>
        <w:spacing w:after="0" w:line="240" w:lineRule="auto"/>
        <w:jc w:val="both"/>
        <w:rPr>
          <w:rFonts w:ascii="Times New Roman" w:eastAsia="Times New Roman" w:hAnsi="Times New Roman" w:cs="Times New Roman"/>
          <w:color w:val="000000"/>
          <w:sz w:val="24"/>
          <w:szCs w:val="24"/>
          <w:lang w:eastAsia="bg-BG"/>
        </w:rPr>
      </w:pPr>
      <w:r w:rsidRPr="0064751E">
        <w:rPr>
          <w:rFonts w:ascii="Times New Roman" w:eastAsia="Times New Roman" w:hAnsi="Times New Roman" w:cs="Times New Roman"/>
          <w:sz w:val="24"/>
          <w:szCs w:val="24"/>
          <w:lang w:eastAsia="bg-BG"/>
        </w:rPr>
        <w:tab/>
        <w:t xml:space="preserve">(5) В случай, че неизпълнението на задълженията по договора от страна на ИЗПЪЛНИТЕЛЯ по стойност превишава размера на гаранцията, ВЪЗЛОЖИТЕЛЯТ има право да търси обезщетение по общия ред. </w:t>
      </w:r>
    </w:p>
    <w:p w:rsidR="00F333C5" w:rsidRPr="0064751E" w:rsidRDefault="00F333C5" w:rsidP="00F333C5">
      <w:pPr>
        <w:overflowPunct w:val="0"/>
        <w:autoSpaceDE w:val="0"/>
        <w:autoSpaceDN w:val="0"/>
        <w:adjustRightInd w:val="0"/>
        <w:spacing w:after="0" w:line="240" w:lineRule="auto"/>
        <w:ind w:firstLine="720"/>
        <w:jc w:val="center"/>
        <w:rPr>
          <w:rFonts w:ascii="Times New Roman" w:eastAsia="Times New Roman" w:hAnsi="Times New Roman" w:cs="Times New Roman"/>
          <w:sz w:val="24"/>
          <w:szCs w:val="24"/>
          <w:lang w:val="en-US" w:eastAsia="bg-BG"/>
        </w:rPr>
      </w:pPr>
    </w:p>
    <w:p w:rsidR="00F333C5" w:rsidRPr="0064751E" w:rsidRDefault="00F333C5" w:rsidP="00F333C5">
      <w:pPr>
        <w:overflowPunct w:val="0"/>
        <w:autoSpaceDE w:val="0"/>
        <w:autoSpaceDN w:val="0"/>
        <w:adjustRightInd w:val="0"/>
        <w:spacing w:after="0" w:line="240" w:lineRule="auto"/>
        <w:ind w:firstLine="720"/>
        <w:jc w:val="center"/>
        <w:rPr>
          <w:rFonts w:ascii="Times New Roman" w:eastAsia="SimSun" w:hAnsi="Times New Roman" w:cs="Times New Roman"/>
          <w:sz w:val="24"/>
          <w:szCs w:val="24"/>
          <w:lang w:eastAsia="bg-BG"/>
        </w:rPr>
      </w:pPr>
      <w:r w:rsidRPr="0064751E">
        <w:rPr>
          <w:rFonts w:ascii="Times New Roman" w:eastAsia="SimSun" w:hAnsi="Times New Roman" w:cs="Times New Roman"/>
          <w:sz w:val="24"/>
          <w:szCs w:val="24"/>
          <w:lang w:eastAsia="bg-BG"/>
        </w:rPr>
        <w:t>VІІ. НЕУСТОЙКИ</w:t>
      </w:r>
    </w:p>
    <w:p w:rsidR="00F333C5" w:rsidRPr="0064751E" w:rsidRDefault="00F333C5" w:rsidP="00F333C5">
      <w:pPr>
        <w:overflowPunct w:val="0"/>
        <w:autoSpaceDE w:val="0"/>
        <w:autoSpaceDN w:val="0"/>
        <w:adjustRightInd w:val="0"/>
        <w:spacing w:after="0" w:line="240" w:lineRule="auto"/>
        <w:ind w:firstLine="720"/>
        <w:jc w:val="both"/>
        <w:rPr>
          <w:rFonts w:ascii="Times New Roman" w:eastAsia="SimSun" w:hAnsi="Times New Roman" w:cs="Times New Roman"/>
          <w:sz w:val="24"/>
          <w:szCs w:val="24"/>
          <w:lang w:eastAsia="bg-BG"/>
        </w:rPr>
      </w:pPr>
      <w:r w:rsidRPr="0064751E">
        <w:rPr>
          <w:rFonts w:ascii="Times New Roman" w:eastAsia="SimSun" w:hAnsi="Times New Roman" w:cs="Times New Roman"/>
          <w:sz w:val="24"/>
          <w:szCs w:val="24"/>
          <w:lang w:eastAsia="bg-BG"/>
        </w:rPr>
        <w:t xml:space="preserve">Чл. </w:t>
      </w:r>
      <w:r w:rsidRPr="0064751E">
        <w:rPr>
          <w:rFonts w:ascii="Times New Roman" w:eastAsia="SimSun" w:hAnsi="Times New Roman" w:cs="Times New Roman"/>
          <w:sz w:val="24"/>
          <w:szCs w:val="24"/>
          <w:lang w:val="en-US" w:eastAsia="bg-BG"/>
        </w:rPr>
        <w:t>8</w:t>
      </w:r>
      <w:r w:rsidRPr="0064751E">
        <w:rPr>
          <w:rFonts w:ascii="Times New Roman" w:eastAsia="SimSun" w:hAnsi="Times New Roman" w:cs="Times New Roman"/>
          <w:sz w:val="24"/>
          <w:szCs w:val="24"/>
          <w:lang w:eastAsia="bg-BG"/>
        </w:rPr>
        <w:t> </w:t>
      </w:r>
      <w:r w:rsidRPr="0064751E">
        <w:rPr>
          <w:rFonts w:ascii="Times New Roman" w:eastAsia="SimSun" w:hAnsi="Times New Roman" w:cs="Times New Roman"/>
          <w:sz w:val="24"/>
          <w:szCs w:val="24"/>
          <w:lang w:val="ru-RU" w:eastAsia="bg-BG"/>
        </w:rPr>
        <w:t>(</w:t>
      </w:r>
      <w:r w:rsidRPr="0064751E">
        <w:rPr>
          <w:rFonts w:ascii="Times New Roman" w:eastAsia="SimSun" w:hAnsi="Times New Roman" w:cs="Times New Roman"/>
          <w:sz w:val="24"/>
          <w:szCs w:val="24"/>
          <w:lang w:val="en-US" w:eastAsia="bg-BG"/>
        </w:rPr>
        <w:t>1</w:t>
      </w:r>
      <w:r w:rsidRPr="0064751E">
        <w:rPr>
          <w:rFonts w:ascii="Times New Roman" w:eastAsia="SimSun" w:hAnsi="Times New Roman" w:cs="Times New Roman"/>
          <w:sz w:val="24"/>
          <w:szCs w:val="24"/>
          <w:lang w:val="ru-RU" w:eastAsia="bg-BG"/>
        </w:rPr>
        <w:t>)</w:t>
      </w:r>
      <w:r w:rsidRPr="0064751E">
        <w:rPr>
          <w:rFonts w:ascii="Times New Roman" w:eastAsia="SimSun" w:hAnsi="Times New Roman" w:cs="Times New Roman"/>
          <w:sz w:val="24"/>
          <w:szCs w:val="24"/>
          <w:lang w:eastAsia="bg-BG"/>
        </w:rPr>
        <w:t xml:space="preserve"> При забава на плащане ВЪЗЛОЖИТЕЛЯТ дължи неустойка на ИЗПЪЛНИТЕЛЯ в размер на </w:t>
      </w:r>
      <w:r w:rsidRPr="0064751E">
        <w:rPr>
          <w:rFonts w:ascii="Times New Roman" w:eastAsia="SimSun" w:hAnsi="Times New Roman" w:cs="Times New Roman"/>
          <w:sz w:val="24"/>
          <w:szCs w:val="24"/>
          <w:lang w:val="en-US" w:eastAsia="bg-BG"/>
        </w:rPr>
        <w:t>1</w:t>
      </w:r>
      <w:r w:rsidRPr="0064751E">
        <w:rPr>
          <w:rFonts w:ascii="Times New Roman" w:eastAsia="SimSun" w:hAnsi="Times New Roman" w:cs="Times New Roman"/>
          <w:sz w:val="24"/>
          <w:szCs w:val="24"/>
          <w:lang w:eastAsia="bg-BG"/>
        </w:rPr>
        <w:t xml:space="preserve"> % от стойността на забавеното плащане за всеки просрочен ден, но не повече от 10 %.</w:t>
      </w:r>
    </w:p>
    <w:p w:rsidR="00F333C5" w:rsidRPr="0064751E" w:rsidRDefault="00F333C5" w:rsidP="00F333C5">
      <w:pPr>
        <w:pStyle w:val="ListParagraph"/>
        <w:widowControl w:val="0"/>
        <w:numPr>
          <w:ilvl w:val="0"/>
          <w:numId w:val="30"/>
        </w:numPr>
        <w:overflowPunct w:val="0"/>
        <w:autoSpaceDE w:val="0"/>
        <w:autoSpaceDN w:val="0"/>
        <w:adjustRightInd w:val="0"/>
        <w:spacing w:after="0" w:line="240" w:lineRule="auto"/>
        <w:ind w:left="0" w:firstLine="709"/>
        <w:jc w:val="both"/>
        <w:rPr>
          <w:rFonts w:ascii="Times New Roman" w:eastAsia="SimSun" w:hAnsi="Times New Roman" w:cs="Times New Roman"/>
          <w:sz w:val="24"/>
          <w:szCs w:val="24"/>
          <w:lang w:eastAsia="bg-BG"/>
        </w:rPr>
      </w:pPr>
      <w:r w:rsidRPr="0064751E">
        <w:rPr>
          <w:rFonts w:ascii="Times New Roman" w:eastAsia="SimSun" w:hAnsi="Times New Roman" w:cs="Times New Roman"/>
          <w:sz w:val="24"/>
          <w:szCs w:val="24"/>
          <w:lang w:eastAsia="bg-BG"/>
        </w:rPr>
        <w:t>При забавено изпълнение на задълженията по договора от страна на ИЗПЪЛНИТЕЛЯ същият заплаща на ВЪЗЛОЖИТЕЛЯ неустойка в размер на 1 % от сумата по чл. 2, ал. 1 за всеки просрочен ден, но не повече от 10 %.</w:t>
      </w:r>
    </w:p>
    <w:p w:rsidR="00F333C5" w:rsidRPr="0064751E" w:rsidRDefault="00F333C5" w:rsidP="00F333C5">
      <w:pPr>
        <w:pStyle w:val="ListParagraph"/>
        <w:widowControl w:val="0"/>
        <w:numPr>
          <w:ilvl w:val="0"/>
          <w:numId w:val="30"/>
        </w:numPr>
        <w:overflowPunct w:val="0"/>
        <w:autoSpaceDE w:val="0"/>
        <w:autoSpaceDN w:val="0"/>
        <w:adjustRightInd w:val="0"/>
        <w:spacing w:after="0" w:line="240" w:lineRule="auto"/>
        <w:ind w:left="0" w:firstLine="708"/>
        <w:jc w:val="both"/>
        <w:rPr>
          <w:rFonts w:ascii="Times New Roman" w:eastAsia="SimSun" w:hAnsi="Times New Roman" w:cs="Times New Roman"/>
          <w:sz w:val="24"/>
          <w:szCs w:val="24"/>
          <w:lang w:eastAsia="bg-BG"/>
        </w:rPr>
      </w:pPr>
      <w:r w:rsidRPr="0064751E">
        <w:rPr>
          <w:rFonts w:ascii="Times New Roman" w:eastAsia="SimSun" w:hAnsi="Times New Roman" w:cs="Times New Roman"/>
          <w:sz w:val="24"/>
          <w:szCs w:val="24"/>
          <w:lang w:eastAsia="bg-BG"/>
        </w:rPr>
        <w:t xml:space="preserve">При забавено изпълнение повече от </w:t>
      </w:r>
      <w:r w:rsidR="00772533">
        <w:rPr>
          <w:rFonts w:ascii="Times New Roman" w:eastAsia="SimSun" w:hAnsi="Times New Roman" w:cs="Times New Roman"/>
          <w:sz w:val="24"/>
          <w:szCs w:val="24"/>
          <w:lang w:eastAsia="bg-BG"/>
        </w:rPr>
        <w:t>10</w:t>
      </w:r>
      <w:r w:rsidRPr="0064751E">
        <w:rPr>
          <w:rFonts w:ascii="Times New Roman" w:eastAsia="SimSun" w:hAnsi="Times New Roman" w:cs="Times New Roman"/>
          <w:sz w:val="24"/>
          <w:szCs w:val="24"/>
          <w:lang w:eastAsia="bg-BG"/>
        </w:rPr>
        <w:t xml:space="preserve"> (</w:t>
      </w:r>
      <w:r w:rsidR="00772533">
        <w:rPr>
          <w:rFonts w:ascii="Times New Roman" w:eastAsia="SimSun" w:hAnsi="Times New Roman" w:cs="Times New Roman"/>
          <w:sz w:val="24"/>
          <w:szCs w:val="24"/>
          <w:lang w:eastAsia="bg-BG"/>
        </w:rPr>
        <w:t>десет</w:t>
      </w:r>
      <w:r w:rsidRPr="0064751E">
        <w:rPr>
          <w:rFonts w:ascii="Times New Roman" w:eastAsia="SimSun" w:hAnsi="Times New Roman" w:cs="Times New Roman"/>
          <w:sz w:val="24"/>
          <w:szCs w:val="24"/>
          <w:lang w:eastAsia="bg-BG"/>
        </w:rPr>
        <w:t xml:space="preserve">) дни  ВЪЗЛОЖИТЕЛЯТ има право да прекрати едностранно договора без да дава срок за изпълнение, като освен неустойката за забава има право да претендира и неустойка за неизпълнение в размер на 30 % </w:t>
      </w:r>
      <w:r w:rsidRPr="0064751E">
        <w:rPr>
          <w:rFonts w:ascii="Times New Roman" w:eastAsia="SimSun" w:hAnsi="Times New Roman" w:cs="Times New Roman"/>
          <w:i/>
          <w:sz w:val="24"/>
          <w:szCs w:val="24"/>
          <w:lang w:eastAsia="bg-BG"/>
        </w:rPr>
        <w:t xml:space="preserve"> </w:t>
      </w:r>
      <w:r w:rsidRPr="0064751E">
        <w:rPr>
          <w:rFonts w:ascii="Times New Roman" w:eastAsia="SimSun" w:hAnsi="Times New Roman" w:cs="Times New Roman"/>
          <w:sz w:val="24"/>
          <w:szCs w:val="24"/>
          <w:lang w:eastAsia="bg-BG"/>
        </w:rPr>
        <w:t>от цената на договора.</w:t>
      </w:r>
    </w:p>
    <w:p w:rsidR="00F333C5" w:rsidRPr="0064751E" w:rsidRDefault="00F333C5" w:rsidP="00F333C5">
      <w:pPr>
        <w:widowControl w:val="0"/>
        <w:numPr>
          <w:ilvl w:val="0"/>
          <w:numId w:val="30"/>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bg-BG"/>
        </w:rPr>
      </w:pPr>
      <w:r w:rsidRPr="0064751E">
        <w:rPr>
          <w:rFonts w:ascii="Times New Roman" w:eastAsia="Times New Roman" w:hAnsi="Times New Roman" w:cs="Times New Roman"/>
          <w:color w:val="000000"/>
          <w:sz w:val="24"/>
          <w:szCs w:val="24"/>
          <w:lang w:eastAsia="bg-BG"/>
        </w:rPr>
        <w:t>ВЪЗЛОЖИТЕЛЯТ може да претендира за нанесени вреди и пропуснати ползи по общия ред, в случай, че превишават размера на предвидените неустойки.</w:t>
      </w:r>
    </w:p>
    <w:p w:rsidR="00F333C5" w:rsidRPr="0064751E" w:rsidRDefault="00F333C5" w:rsidP="00F333C5">
      <w:pPr>
        <w:widowControl w:val="0"/>
        <w:autoSpaceDE w:val="0"/>
        <w:autoSpaceDN w:val="0"/>
        <w:adjustRightInd w:val="0"/>
        <w:spacing w:after="0" w:line="240" w:lineRule="auto"/>
        <w:ind w:left="1788"/>
        <w:jc w:val="both"/>
        <w:rPr>
          <w:rFonts w:ascii="Times New Roman" w:eastAsia="Times New Roman" w:hAnsi="Times New Roman" w:cs="Times New Roman"/>
          <w:sz w:val="24"/>
          <w:szCs w:val="24"/>
          <w:lang w:eastAsia="bg-BG"/>
        </w:rPr>
      </w:pPr>
    </w:p>
    <w:p w:rsidR="00F333C5" w:rsidRPr="0064751E" w:rsidRDefault="00F333C5" w:rsidP="00F333C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64751E">
        <w:rPr>
          <w:rFonts w:ascii="Times New Roman" w:eastAsia="Times New Roman" w:hAnsi="Times New Roman" w:cs="Times New Roman"/>
          <w:sz w:val="24"/>
          <w:szCs w:val="24"/>
          <w:lang w:eastAsia="bg-BG"/>
        </w:rPr>
        <w:t>VІІ. ПРЕКРАТЯВАНЕ</w:t>
      </w:r>
    </w:p>
    <w:p w:rsidR="00F333C5" w:rsidRPr="0064751E" w:rsidRDefault="00F333C5" w:rsidP="00F333C5">
      <w:pPr>
        <w:overflowPunct w:val="0"/>
        <w:autoSpaceDE w:val="0"/>
        <w:autoSpaceDN w:val="0"/>
        <w:adjustRightInd w:val="0"/>
        <w:spacing w:after="0" w:line="240" w:lineRule="auto"/>
        <w:ind w:firstLine="720"/>
        <w:jc w:val="both"/>
        <w:rPr>
          <w:rFonts w:ascii="Times New Roman" w:eastAsia="SimSun" w:hAnsi="Times New Roman" w:cs="Times New Roman"/>
          <w:sz w:val="24"/>
          <w:szCs w:val="24"/>
          <w:lang w:eastAsia="bg-BG"/>
        </w:rPr>
      </w:pPr>
      <w:r w:rsidRPr="0064751E">
        <w:rPr>
          <w:rFonts w:ascii="Times New Roman" w:eastAsia="SimSun" w:hAnsi="Times New Roman" w:cs="Times New Roman"/>
          <w:sz w:val="24"/>
          <w:szCs w:val="24"/>
          <w:lang w:eastAsia="bg-BG"/>
        </w:rPr>
        <w:t>Чл. 9  Договорът може да бъде прекратен по взаимно съгласие между страните, изразено в писмена форма.</w:t>
      </w:r>
    </w:p>
    <w:p w:rsidR="00F333C5" w:rsidRPr="0064751E" w:rsidRDefault="00F333C5" w:rsidP="00F333C5">
      <w:pPr>
        <w:overflowPunct w:val="0"/>
        <w:autoSpaceDE w:val="0"/>
        <w:autoSpaceDN w:val="0"/>
        <w:adjustRightInd w:val="0"/>
        <w:spacing w:after="0" w:line="240" w:lineRule="auto"/>
        <w:ind w:firstLine="720"/>
        <w:jc w:val="both"/>
        <w:rPr>
          <w:rFonts w:ascii="Times New Roman" w:eastAsia="SimSun" w:hAnsi="Times New Roman" w:cs="Times New Roman"/>
          <w:sz w:val="24"/>
          <w:szCs w:val="24"/>
          <w:lang w:eastAsia="bg-BG"/>
        </w:rPr>
      </w:pPr>
      <w:r w:rsidRPr="0064751E">
        <w:rPr>
          <w:rFonts w:ascii="Times New Roman" w:eastAsia="SimSun" w:hAnsi="Times New Roman" w:cs="Times New Roman"/>
          <w:sz w:val="24"/>
          <w:szCs w:val="24"/>
          <w:lang w:eastAsia="bg-BG"/>
        </w:rPr>
        <w:t>Чл. 10 При виновно неизпълнение на задълженията на една от страните договорът може да бъде прекратен от изправната страна с 10 (десет) дневно писмено предизвестие до неизправната страна.</w:t>
      </w:r>
    </w:p>
    <w:p w:rsidR="00212564" w:rsidRPr="00275EC6" w:rsidRDefault="00212564" w:rsidP="00212564">
      <w:pPr>
        <w:overflowPunct w:val="0"/>
        <w:autoSpaceDE w:val="0"/>
        <w:autoSpaceDN w:val="0"/>
        <w:adjustRightInd w:val="0"/>
        <w:spacing w:after="0" w:line="240" w:lineRule="auto"/>
        <w:ind w:firstLine="720"/>
        <w:jc w:val="both"/>
        <w:rPr>
          <w:rFonts w:ascii="Times New Roman Cyr" w:eastAsia="SimSun" w:hAnsi="Times New Roman Cyr" w:cs="Times New Roman"/>
          <w:sz w:val="24"/>
          <w:szCs w:val="24"/>
          <w:lang w:eastAsia="bg-BG"/>
        </w:rPr>
      </w:pPr>
      <w:r>
        <w:rPr>
          <w:rFonts w:ascii="Times New Roman Cyr" w:eastAsia="SimSun" w:hAnsi="Times New Roman Cyr" w:cs="Times New Roman"/>
          <w:sz w:val="24"/>
          <w:szCs w:val="24"/>
          <w:lang w:eastAsia="bg-BG"/>
        </w:rPr>
        <w:lastRenderedPageBreak/>
        <w:t xml:space="preserve">Чл. 11. Договорът се прекратява с изпълнение на задълженията на страните по него. </w:t>
      </w:r>
    </w:p>
    <w:p w:rsidR="00212564" w:rsidRPr="00275EC6" w:rsidRDefault="00212564" w:rsidP="00212564">
      <w:pPr>
        <w:overflowPunct w:val="0"/>
        <w:autoSpaceDE w:val="0"/>
        <w:autoSpaceDN w:val="0"/>
        <w:adjustRightInd w:val="0"/>
        <w:spacing w:after="0" w:line="240" w:lineRule="auto"/>
        <w:ind w:firstLine="720"/>
        <w:jc w:val="both"/>
        <w:rPr>
          <w:rFonts w:ascii="Times New Roman Cyr" w:eastAsia="SimSun" w:hAnsi="Times New Roman Cyr" w:cs="Times New Roman"/>
          <w:sz w:val="24"/>
          <w:szCs w:val="24"/>
          <w:lang w:eastAsia="bg-BG"/>
        </w:rPr>
      </w:pPr>
    </w:p>
    <w:p w:rsidR="00F333C5" w:rsidRPr="0064751E" w:rsidRDefault="00F333C5" w:rsidP="00F333C5">
      <w:pPr>
        <w:widowControl w:val="0"/>
        <w:autoSpaceDE w:val="0"/>
        <w:autoSpaceDN w:val="0"/>
        <w:adjustRightInd w:val="0"/>
        <w:spacing w:after="0" w:line="240" w:lineRule="auto"/>
        <w:rPr>
          <w:rFonts w:ascii="Times New Roman" w:eastAsia="Times New Roman" w:hAnsi="Times New Roman" w:cs="Times New Roman"/>
          <w:sz w:val="24"/>
          <w:szCs w:val="24"/>
          <w:lang w:eastAsia="bg-BG"/>
        </w:rPr>
      </w:pPr>
    </w:p>
    <w:p w:rsidR="00F333C5" w:rsidRPr="0064751E" w:rsidRDefault="00F333C5" w:rsidP="00F333C5">
      <w:pPr>
        <w:overflowPunct w:val="0"/>
        <w:autoSpaceDE w:val="0"/>
        <w:autoSpaceDN w:val="0"/>
        <w:adjustRightInd w:val="0"/>
        <w:spacing w:after="0" w:line="240" w:lineRule="auto"/>
        <w:ind w:firstLine="720"/>
        <w:jc w:val="center"/>
        <w:rPr>
          <w:rFonts w:ascii="Times New Roman" w:eastAsia="SimSun" w:hAnsi="Times New Roman" w:cs="Times New Roman"/>
          <w:sz w:val="24"/>
          <w:szCs w:val="24"/>
          <w:lang w:eastAsia="bg-BG"/>
        </w:rPr>
      </w:pPr>
      <w:r w:rsidRPr="0064751E">
        <w:rPr>
          <w:rFonts w:ascii="Times New Roman" w:eastAsia="SimSun" w:hAnsi="Times New Roman" w:cs="Times New Roman"/>
          <w:sz w:val="24"/>
          <w:szCs w:val="24"/>
          <w:lang w:eastAsia="bg-BG"/>
        </w:rPr>
        <w:t>ІХ. ЗАКЛЮЧИТЕЛНИ РАЗПОРЕДБИ</w:t>
      </w:r>
    </w:p>
    <w:p w:rsidR="00F333C5" w:rsidRPr="0064751E" w:rsidRDefault="00F333C5" w:rsidP="00F333C5">
      <w:pPr>
        <w:spacing w:after="0" w:line="240" w:lineRule="auto"/>
        <w:ind w:firstLine="720"/>
        <w:jc w:val="both"/>
        <w:rPr>
          <w:rFonts w:ascii="Times New Roman" w:eastAsia="Times New Roman" w:hAnsi="Times New Roman" w:cs="Times New Roman"/>
          <w:i/>
          <w:sz w:val="24"/>
          <w:szCs w:val="24"/>
          <w:lang w:eastAsia="bg-BG"/>
        </w:rPr>
      </w:pPr>
    </w:p>
    <w:p w:rsidR="00F333C5" w:rsidRPr="0064751E" w:rsidRDefault="00F333C5" w:rsidP="00F333C5">
      <w:pPr>
        <w:spacing w:after="0" w:line="240" w:lineRule="auto"/>
        <w:ind w:firstLine="720"/>
        <w:jc w:val="both"/>
        <w:rPr>
          <w:rFonts w:ascii="Times New Roman" w:eastAsia="Times New Roman" w:hAnsi="Times New Roman" w:cs="Times New Roman"/>
          <w:color w:val="000000"/>
          <w:sz w:val="24"/>
          <w:szCs w:val="24"/>
          <w:lang w:eastAsia="bg-BG"/>
        </w:rPr>
      </w:pPr>
      <w:r w:rsidRPr="0064751E">
        <w:rPr>
          <w:rFonts w:ascii="Times New Roman" w:eastAsia="Times New Roman" w:hAnsi="Times New Roman" w:cs="Times New Roman"/>
          <w:sz w:val="24"/>
          <w:szCs w:val="24"/>
          <w:lang w:eastAsia="bg-BG"/>
        </w:rPr>
        <w:t>Чл. 1</w:t>
      </w:r>
      <w:r w:rsidR="00212564">
        <w:rPr>
          <w:rFonts w:ascii="Times New Roman" w:eastAsia="Times New Roman" w:hAnsi="Times New Roman" w:cs="Times New Roman"/>
          <w:sz w:val="24"/>
          <w:szCs w:val="24"/>
          <w:lang w:eastAsia="bg-BG"/>
        </w:rPr>
        <w:t>2</w:t>
      </w:r>
      <w:r w:rsidRPr="0064751E">
        <w:rPr>
          <w:rFonts w:ascii="Times New Roman" w:eastAsia="Times New Roman" w:hAnsi="Times New Roman" w:cs="Times New Roman"/>
          <w:sz w:val="24"/>
          <w:szCs w:val="24"/>
          <w:lang w:eastAsia="bg-BG"/>
        </w:rPr>
        <w:t> </w:t>
      </w:r>
      <w:r w:rsidRPr="0064751E">
        <w:rPr>
          <w:rFonts w:ascii="Times New Roman" w:eastAsia="Times New Roman" w:hAnsi="Times New Roman" w:cs="Times New Roman"/>
          <w:sz w:val="24"/>
          <w:szCs w:val="24"/>
          <w:lang w:val="ru-RU" w:eastAsia="bg-BG"/>
        </w:rPr>
        <w:t>(</w:t>
      </w:r>
      <w:r w:rsidRPr="0064751E">
        <w:rPr>
          <w:rFonts w:ascii="Times New Roman" w:eastAsia="Times New Roman" w:hAnsi="Times New Roman" w:cs="Times New Roman"/>
          <w:sz w:val="24"/>
          <w:szCs w:val="24"/>
          <w:lang w:eastAsia="bg-BG"/>
        </w:rPr>
        <w:t>1</w:t>
      </w:r>
      <w:r w:rsidRPr="0064751E">
        <w:rPr>
          <w:rFonts w:ascii="Times New Roman" w:eastAsia="Times New Roman" w:hAnsi="Times New Roman" w:cs="Times New Roman"/>
          <w:sz w:val="24"/>
          <w:szCs w:val="24"/>
          <w:lang w:val="ru-RU" w:eastAsia="bg-BG"/>
        </w:rPr>
        <w:t>)</w:t>
      </w:r>
      <w:r w:rsidRPr="0064751E">
        <w:rPr>
          <w:rFonts w:ascii="Times New Roman" w:eastAsia="Times New Roman" w:hAnsi="Times New Roman" w:cs="Times New Roman"/>
          <w:sz w:val="24"/>
          <w:szCs w:val="24"/>
          <w:lang w:eastAsia="bg-BG"/>
        </w:rPr>
        <w:t xml:space="preserve"> </w:t>
      </w:r>
      <w:r w:rsidRPr="0064751E">
        <w:rPr>
          <w:rFonts w:ascii="Times New Roman" w:eastAsia="Times New Roman" w:hAnsi="Times New Roman" w:cs="Times New Roman"/>
          <w:color w:val="000000"/>
          <w:sz w:val="24"/>
          <w:szCs w:val="24"/>
          <w:lang w:eastAsia="bg-BG"/>
        </w:rPr>
        <w:t>Когато неизпълнението на този договор се дължи на възникването на непреодолима сила, изпълнението на задълженията по него и съответните насрещни задължения се спират за времето на непреодолимата сила.</w:t>
      </w:r>
    </w:p>
    <w:p w:rsidR="00F333C5" w:rsidRPr="0064751E" w:rsidRDefault="00F333C5" w:rsidP="00F333C5">
      <w:pPr>
        <w:spacing w:after="0" w:line="240" w:lineRule="auto"/>
        <w:ind w:firstLine="720"/>
        <w:jc w:val="both"/>
        <w:rPr>
          <w:rFonts w:ascii="Times New Roman" w:eastAsia="Times New Roman" w:hAnsi="Times New Roman" w:cs="Times New Roman"/>
          <w:sz w:val="24"/>
          <w:szCs w:val="24"/>
          <w:lang w:eastAsia="bg-BG"/>
        </w:rPr>
      </w:pPr>
      <w:r w:rsidRPr="0064751E">
        <w:rPr>
          <w:rFonts w:ascii="Times New Roman" w:eastAsia="Times New Roman" w:hAnsi="Times New Roman" w:cs="Times New Roman"/>
          <w:sz w:val="24"/>
          <w:szCs w:val="24"/>
          <w:lang w:val="ru-RU" w:eastAsia="bg-BG"/>
        </w:rPr>
        <w:t>(</w:t>
      </w:r>
      <w:r w:rsidRPr="0064751E">
        <w:rPr>
          <w:rFonts w:ascii="Times New Roman" w:eastAsia="Times New Roman" w:hAnsi="Times New Roman" w:cs="Times New Roman"/>
          <w:sz w:val="24"/>
          <w:szCs w:val="24"/>
          <w:lang w:eastAsia="bg-BG"/>
        </w:rPr>
        <w:t>2</w:t>
      </w:r>
      <w:r w:rsidRPr="0064751E">
        <w:rPr>
          <w:rFonts w:ascii="Times New Roman" w:eastAsia="Times New Roman" w:hAnsi="Times New Roman" w:cs="Times New Roman"/>
          <w:sz w:val="24"/>
          <w:szCs w:val="24"/>
          <w:lang w:val="ru-RU" w:eastAsia="bg-BG"/>
        </w:rPr>
        <w:t>)</w:t>
      </w:r>
      <w:r w:rsidRPr="0064751E">
        <w:rPr>
          <w:rFonts w:ascii="Times New Roman" w:eastAsia="Times New Roman" w:hAnsi="Times New Roman" w:cs="Times New Roman"/>
          <w:sz w:val="24"/>
          <w:szCs w:val="24"/>
          <w:lang w:eastAsia="bg-BG"/>
        </w:rPr>
        <w:t xml:space="preserve"> Непреодолима сила е непредвидено или непредотвратимо събитие от извънреден характер, което възниква след подписването на този договор, като пожар, наводнение или друго природно бедствие, стачки, саботаж, бунтове, граждански вълнения, състояние на война, ембарго и др.</w:t>
      </w:r>
    </w:p>
    <w:p w:rsidR="00F333C5" w:rsidRPr="0064751E" w:rsidRDefault="00F333C5" w:rsidP="00F333C5">
      <w:pPr>
        <w:overflowPunct w:val="0"/>
        <w:autoSpaceDE w:val="0"/>
        <w:autoSpaceDN w:val="0"/>
        <w:adjustRightInd w:val="0"/>
        <w:spacing w:after="0" w:line="240" w:lineRule="auto"/>
        <w:ind w:firstLine="720"/>
        <w:jc w:val="both"/>
        <w:rPr>
          <w:rFonts w:ascii="Times New Roman" w:eastAsia="SimSun" w:hAnsi="Times New Roman" w:cs="Times New Roman"/>
          <w:sz w:val="24"/>
          <w:szCs w:val="24"/>
          <w:lang w:eastAsia="bg-BG"/>
        </w:rPr>
      </w:pPr>
      <w:r w:rsidRPr="0064751E">
        <w:rPr>
          <w:rFonts w:ascii="Times New Roman" w:eastAsia="SimSun" w:hAnsi="Times New Roman" w:cs="Times New Roman"/>
          <w:sz w:val="24"/>
          <w:szCs w:val="24"/>
          <w:lang w:val="ru-RU" w:eastAsia="bg-BG"/>
        </w:rPr>
        <w:t>(</w:t>
      </w:r>
      <w:r w:rsidRPr="0064751E">
        <w:rPr>
          <w:rFonts w:ascii="Times New Roman" w:eastAsia="SimSun" w:hAnsi="Times New Roman" w:cs="Times New Roman"/>
          <w:sz w:val="24"/>
          <w:szCs w:val="24"/>
          <w:lang w:eastAsia="bg-BG"/>
        </w:rPr>
        <w:t>3</w:t>
      </w:r>
      <w:r w:rsidRPr="0064751E">
        <w:rPr>
          <w:rFonts w:ascii="Times New Roman" w:eastAsia="SimSun" w:hAnsi="Times New Roman" w:cs="Times New Roman"/>
          <w:sz w:val="24"/>
          <w:szCs w:val="24"/>
          <w:lang w:val="ru-RU" w:eastAsia="bg-BG"/>
        </w:rPr>
        <w:t>)</w:t>
      </w:r>
      <w:r w:rsidRPr="0064751E">
        <w:rPr>
          <w:rFonts w:ascii="Times New Roman" w:eastAsia="SimSun" w:hAnsi="Times New Roman" w:cs="Times New Roman"/>
          <w:sz w:val="24"/>
          <w:szCs w:val="24"/>
          <w:lang w:eastAsia="bg-BG"/>
        </w:rPr>
        <w:t xml:space="preserve"> </w:t>
      </w:r>
      <w:r w:rsidRPr="0064751E">
        <w:rPr>
          <w:rFonts w:ascii="Times New Roman" w:eastAsia="SimSun" w:hAnsi="Times New Roman" w:cs="Times New Roman"/>
          <w:color w:val="000000"/>
          <w:sz w:val="24"/>
          <w:szCs w:val="24"/>
          <w:lang w:eastAsia="bg-BG"/>
        </w:rPr>
        <w:t>Страната, която не може да изпълни задълженията си по този договор поради непреодолима сила, не носи отговорност. Същата е длъжна в срок до 7 работни дни писмено да извести другата страна за непреодолимата сила и евентуалните последствия от нея за изпълнението на този договор. В случай, че не изпрати никакво известие, дължи обезщетение за щетите от това.</w:t>
      </w:r>
    </w:p>
    <w:p w:rsidR="00F333C5" w:rsidRPr="0064751E" w:rsidRDefault="00F333C5" w:rsidP="00F333C5">
      <w:pPr>
        <w:overflowPunct w:val="0"/>
        <w:autoSpaceDE w:val="0"/>
        <w:autoSpaceDN w:val="0"/>
        <w:adjustRightInd w:val="0"/>
        <w:spacing w:after="0" w:line="240" w:lineRule="auto"/>
        <w:ind w:firstLine="720"/>
        <w:jc w:val="both"/>
        <w:rPr>
          <w:rFonts w:ascii="Times New Roman" w:eastAsia="SimSun" w:hAnsi="Times New Roman" w:cs="Times New Roman"/>
          <w:sz w:val="24"/>
          <w:szCs w:val="24"/>
          <w:lang w:eastAsia="bg-BG"/>
        </w:rPr>
      </w:pPr>
      <w:r w:rsidRPr="0064751E">
        <w:rPr>
          <w:rFonts w:ascii="Times New Roman" w:eastAsia="SimSun" w:hAnsi="Times New Roman" w:cs="Times New Roman"/>
          <w:sz w:val="24"/>
          <w:szCs w:val="24"/>
          <w:lang w:eastAsia="bg-BG"/>
        </w:rPr>
        <w:t>Чл. 1</w:t>
      </w:r>
      <w:r w:rsidR="00212564">
        <w:rPr>
          <w:rFonts w:ascii="Times New Roman" w:eastAsia="SimSun" w:hAnsi="Times New Roman" w:cs="Times New Roman"/>
          <w:sz w:val="24"/>
          <w:szCs w:val="24"/>
          <w:lang w:eastAsia="bg-BG"/>
        </w:rPr>
        <w:t>3</w:t>
      </w:r>
      <w:r w:rsidRPr="0064751E">
        <w:rPr>
          <w:rFonts w:ascii="Times New Roman" w:eastAsia="SimSun" w:hAnsi="Times New Roman" w:cs="Times New Roman"/>
          <w:sz w:val="24"/>
          <w:szCs w:val="24"/>
          <w:lang w:eastAsia="bg-BG"/>
        </w:rPr>
        <w:t> </w:t>
      </w:r>
      <w:r w:rsidRPr="0064751E">
        <w:rPr>
          <w:rFonts w:ascii="Times New Roman" w:eastAsia="SimSun" w:hAnsi="Times New Roman" w:cs="Times New Roman"/>
          <w:caps/>
          <w:sz w:val="24"/>
          <w:szCs w:val="24"/>
          <w:lang w:eastAsia="bg-BG"/>
        </w:rPr>
        <w:t>Възложителя</w:t>
      </w:r>
      <w:r w:rsidRPr="0064751E">
        <w:rPr>
          <w:rFonts w:ascii="Times New Roman" w:eastAsia="SimSun" w:hAnsi="Times New Roman" w:cs="Times New Roman"/>
          <w:sz w:val="24"/>
          <w:szCs w:val="24"/>
          <w:lang w:eastAsia="bg-BG"/>
        </w:rPr>
        <w:t>Т определя със заповед лице/а, които ще осъществяват от негово име контрол по изпълнение на условията на договора</w:t>
      </w:r>
    </w:p>
    <w:p w:rsidR="00F333C5" w:rsidRPr="0064751E" w:rsidRDefault="00F333C5" w:rsidP="00F333C5">
      <w:pPr>
        <w:overflowPunct w:val="0"/>
        <w:autoSpaceDE w:val="0"/>
        <w:autoSpaceDN w:val="0"/>
        <w:adjustRightInd w:val="0"/>
        <w:spacing w:after="0" w:line="240" w:lineRule="auto"/>
        <w:ind w:firstLine="720"/>
        <w:jc w:val="both"/>
        <w:rPr>
          <w:rFonts w:ascii="Times New Roman" w:eastAsia="SimSun" w:hAnsi="Times New Roman" w:cs="Times New Roman"/>
          <w:sz w:val="24"/>
          <w:szCs w:val="24"/>
          <w:lang w:eastAsia="bg-BG"/>
        </w:rPr>
      </w:pPr>
      <w:r w:rsidRPr="0064751E">
        <w:rPr>
          <w:rFonts w:ascii="Times New Roman" w:eastAsia="SimSun" w:hAnsi="Times New Roman" w:cs="Times New Roman"/>
          <w:sz w:val="24"/>
          <w:szCs w:val="24"/>
          <w:lang w:eastAsia="bg-BG"/>
        </w:rPr>
        <w:t>Чл. 1</w:t>
      </w:r>
      <w:r w:rsidR="00212564">
        <w:rPr>
          <w:rFonts w:ascii="Times New Roman" w:eastAsia="SimSun" w:hAnsi="Times New Roman" w:cs="Times New Roman"/>
          <w:sz w:val="24"/>
          <w:szCs w:val="24"/>
          <w:lang w:eastAsia="bg-BG"/>
        </w:rPr>
        <w:t>4</w:t>
      </w:r>
      <w:r w:rsidRPr="0064751E">
        <w:rPr>
          <w:rFonts w:ascii="Times New Roman" w:eastAsia="SimSun" w:hAnsi="Times New Roman" w:cs="Times New Roman"/>
          <w:sz w:val="24"/>
          <w:szCs w:val="24"/>
          <w:lang w:eastAsia="bg-BG"/>
        </w:rPr>
        <w:t xml:space="preserve"> Всички спорове, които възникнат във връзка с тълкуването или изпълнението на този договор, се решават от страните по споразумение, а когато това се окаже невъзможно, спорът се отнася за разрешаване пред компетентен съд по реда на ГПК. </w:t>
      </w:r>
    </w:p>
    <w:p w:rsidR="00F333C5" w:rsidRPr="0064751E" w:rsidRDefault="00F333C5" w:rsidP="00F333C5">
      <w:pPr>
        <w:overflowPunct w:val="0"/>
        <w:autoSpaceDE w:val="0"/>
        <w:autoSpaceDN w:val="0"/>
        <w:adjustRightInd w:val="0"/>
        <w:spacing w:after="0" w:line="240" w:lineRule="auto"/>
        <w:ind w:firstLine="720"/>
        <w:jc w:val="both"/>
        <w:rPr>
          <w:rFonts w:ascii="Times New Roman" w:eastAsia="SimSun" w:hAnsi="Times New Roman" w:cs="Times New Roman"/>
          <w:sz w:val="24"/>
          <w:szCs w:val="24"/>
          <w:lang w:eastAsia="bg-BG"/>
        </w:rPr>
      </w:pPr>
      <w:r w:rsidRPr="0064751E">
        <w:rPr>
          <w:rFonts w:ascii="Times New Roman" w:eastAsia="SimSun" w:hAnsi="Times New Roman" w:cs="Times New Roman"/>
          <w:sz w:val="24"/>
          <w:szCs w:val="24"/>
          <w:lang w:eastAsia="bg-BG"/>
        </w:rPr>
        <w:t>Чл. 1</w:t>
      </w:r>
      <w:r w:rsidR="00212564">
        <w:rPr>
          <w:rFonts w:ascii="Times New Roman" w:eastAsia="SimSun" w:hAnsi="Times New Roman" w:cs="Times New Roman"/>
          <w:sz w:val="24"/>
          <w:szCs w:val="24"/>
          <w:lang w:eastAsia="bg-BG"/>
        </w:rPr>
        <w:t>5</w:t>
      </w:r>
      <w:r w:rsidRPr="0064751E">
        <w:rPr>
          <w:rFonts w:ascii="Times New Roman" w:eastAsia="SimSun" w:hAnsi="Times New Roman" w:cs="Times New Roman"/>
          <w:sz w:val="24"/>
          <w:szCs w:val="24"/>
          <w:lang w:eastAsia="bg-BG"/>
        </w:rPr>
        <w:t xml:space="preserve"> За неуредените в този договор въпроси се прилагат разпоредбите на действащото законодателство.</w:t>
      </w:r>
    </w:p>
    <w:p w:rsidR="00F333C5" w:rsidRPr="0064751E" w:rsidRDefault="00F333C5" w:rsidP="00F333C5">
      <w:pPr>
        <w:overflowPunct w:val="0"/>
        <w:autoSpaceDE w:val="0"/>
        <w:autoSpaceDN w:val="0"/>
        <w:adjustRightInd w:val="0"/>
        <w:spacing w:after="0" w:line="240" w:lineRule="auto"/>
        <w:ind w:firstLine="720"/>
        <w:jc w:val="both"/>
        <w:rPr>
          <w:rFonts w:ascii="Times New Roman" w:eastAsia="SimSun" w:hAnsi="Times New Roman" w:cs="Times New Roman"/>
          <w:sz w:val="24"/>
          <w:szCs w:val="24"/>
          <w:lang w:eastAsia="bg-BG"/>
        </w:rPr>
      </w:pPr>
      <w:r w:rsidRPr="0064751E">
        <w:rPr>
          <w:rFonts w:ascii="Times New Roman" w:eastAsia="SimSun" w:hAnsi="Times New Roman" w:cs="Times New Roman"/>
          <w:sz w:val="24"/>
          <w:szCs w:val="24"/>
          <w:lang w:eastAsia="bg-BG"/>
        </w:rPr>
        <w:t>Чл. 1</w:t>
      </w:r>
      <w:r w:rsidR="00212564">
        <w:rPr>
          <w:rFonts w:ascii="Times New Roman" w:eastAsia="SimSun" w:hAnsi="Times New Roman" w:cs="Times New Roman"/>
          <w:sz w:val="24"/>
          <w:szCs w:val="24"/>
          <w:lang w:eastAsia="bg-BG"/>
        </w:rPr>
        <w:t>6</w:t>
      </w:r>
      <w:r w:rsidRPr="0064751E">
        <w:rPr>
          <w:rFonts w:ascii="Times New Roman" w:eastAsia="SimSun" w:hAnsi="Times New Roman" w:cs="Times New Roman"/>
          <w:sz w:val="24"/>
          <w:szCs w:val="24"/>
          <w:lang w:eastAsia="bg-BG"/>
        </w:rPr>
        <w:t xml:space="preserve"> Всички данни, сведения и факти свързани със сключването и изпълнението на този договор ще се третират от страните като конфиденциална информация, доколкото в законодателство не изисква регистрирането или публикуването на дадена информация.</w:t>
      </w:r>
    </w:p>
    <w:p w:rsidR="00F333C5" w:rsidRPr="0064751E" w:rsidRDefault="00F333C5" w:rsidP="00F333C5">
      <w:pPr>
        <w:overflowPunct w:val="0"/>
        <w:autoSpaceDE w:val="0"/>
        <w:autoSpaceDN w:val="0"/>
        <w:adjustRightInd w:val="0"/>
        <w:spacing w:after="0" w:line="240" w:lineRule="auto"/>
        <w:ind w:firstLine="720"/>
        <w:jc w:val="both"/>
        <w:rPr>
          <w:rFonts w:ascii="Times New Roman" w:eastAsia="SimSun" w:hAnsi="Times New Roman" w:cs="Times New Roman"/>
          <w:sz w:val="24"/>
          <w:szCs w:val="24"/>
          <w:lang w:eastAsia="bg-BG"/>
        </w:rPr>
      </w:pPr>
    </w:p>
    <w:p w:rsidR="00F333C5" w:rsidRPr="0064751E" w:rsidRDefault="00F333C5" w:rsidP="00F333C5">
      <w:pPr>
        <w:overflowPunct w:val="0"/>
        <w:autoSpaceDE w:val="0"/>
        <w:autoSpaceDN w:val="0"/>
        <w:adjustRightInd w:val="0"/>
        <w:spacing w:after="0" w:line="240" w:lineRule="auto"/>
        <w:ind w:firstLine="720"/>
        <w:jc w:val="both"/>
        <w:rPr>
          <w:rFonts w:ascii="Times New Roman" w:eastAsia="SimSun" w:hAnsi="Times New Roman" w:cs="Times New Roman"/>
          <w:sz w:val="24"/>
          <w:szCs w:val="24"/>
          <w:lang w:eastAsia="bg-BG"/>
        </w:rPr>
      </w:pPr>
      <w:r w:rsidRPr="0064751E">
        <w:rPr>
          <w:rFonts w:ascii="Times New Roman" w:eastAsia="SimSun" w:hAnsi="Times New Roman" w:cs="Times New Roman"/>
          <w:sz w:val="24"/>
          <w:szCs w:val="24"/>
          <w:lang w:eastAsia="bg-BG"/>
        </w:rPr>
        <w:t xml:space="preserve">Настоящият договор се състави в три еднообразни екземпляра, от които два за възложителя и един за изпълнителя. </w:t>
      </w:r>
    </w:p>
    <w:p w:rsidR="00F333C5" w:rsidRPr="0064751E" w:rsidRDefault="00F333C5" w:rsidP="00F333C5">
      <w:pPr>
        <w:overflowPunct w:val="0"/>
        <w:autoSpaceDE w:val="0"/>
        <w:autoSpaceDN w:val="0"/>
        <w:adjustRightInd w:val="0"/>
        <w:spacing w:after="0" w:line="240" w:lineRule="auto"/>
        <w:ind w:firstLine="720"/>
        <w:jc w:val="both"/>
        <w:rPr>
          <w:rFonts w:ascii="Times New Roman" w:eastAsia="SimSun" w:hAnsi="Times New Roman" w:cs="Times New Roman"/>
          <w:sz w:val="24"/>
          <w:szCs w:val="24"/>
          <w:lang w:eastAsia="bg-BG"/>
        </w:rPr>
      </w:pPr>
      <w:r w:rsidRPr="0064751E">
        <w:rPr>
          <w:rFonts w:ascii="Times New Roman" w:eastAsia="SimSun" w:hAnsi="Times New Roman" w:cs="Times New Roman"/>
          <w:sz w:val="24"/>
          <w:szCs w:val="24"/>
          <w:lang w:eastAsia="bg-BG"/>
        </w:rPr>
        <w:t>При подписването му се представиха следните документи:</w:t>
      </w:r>
    </w:p>
    <w:p w:rsidR="00F333C5" w:rsidRPr="0064751E" w:rsidRDefault="00F333C5" w:rsidP="00F333C5">
      <w:pPr>
        <w:widowControl w:val="0"/>
        <w:numPr>
          <w:ilvl w:val="0"/>
          <w:numId w:val="44"/>
        </w:numPr>
        <w:overflowPunct w:val="0"/>
        <w:autoSpaceDE w:val="0"/>
        <w:autoSpaceDN w:val="0"/>
        <w:adjustRightInd w:val="0"/>
        <w:spacing w:after="0" w:line="240" w:lineRule="auto"/>
        <w:ind w:firstLine="720"/>
        <w:jc w:val="both"/>
        <w:rPr>
          <w:rFonts w:ascii="Times New Roman" w:eastAsia="SimSun" w:hAnsi="Times New Roman" w:cs="Times New Roman"/>
          <w:sz w:val="24"/>
          <w:szCs w:val="24"/>
          <w:lang w:eastAsia="bg-BG"/>
        </w:rPr>
      </w:pPr>
      <w:r w:rsidRPr="0064751E">
        <w:rPr>
          <w:rFonts w:ascii="Times New Roman" w:eastAsia="SimSun" w:hAnsi="Times New Roman" w:cs="Times New Roman"/>
          <w:sz w:val="24"/>
          <w:szCs w:val="24"/>
          <w:lang w:eastAsia="bg-BG"/>
        </w:rPr>
        <w:t>Гаранция за добро изпълнение на договора;</w:t>
      </w:r>
    </w:p>
    <w:p w:rsidR="00F333C5" w:rsidRPr="0064751E" w:rsidRDefault="00F333C5" w:rsidP="00F333C5">
      <w:pPr>
        <w:widowControl w:val="0"/>
        <w:numPr>
          <w:ilvl w:val="0"/>
          <w:numId w:val="44"/>
        </w:numPr>
        <w:overflowPunct w:val="0"/>
        <w:autoSpaceDE w:val="0"/>
        <w:autoSpaceDN w:val="0"/>
        <w:adjustRightInd w:val="0"/>
        <w:spacing w:after="0" w:line="240" w:lineRule="auto"/>
        <w:ind w:firstLine="720"/>
        <w:jc w:val="both"/>
        <w:rPr>
          <w:rFonts w:ascii="Times New Roman" w:eastAsia="SimSun" w:hAnsi="Times New Roman" w:cs="Times New Roman"/>
          <w:sz w:val="24"/>
          <w:szCs w:val="24"/>
          <w:lang w:eastAsia="bg-BG"/>
        </w:rPr>
      </w:pPr>
      <w:r w:rsidRPr="0064751E">
        <w:rPr>
          <w:rFonts w:ascii="Times New Roman" w:eastAsia="SimSun" w:hAnsi="Times New Roman" w:cs="Times New Roman"/>
          <w:sz w:val="24"/>
          <w:szCs w:val="24"/>
          <w:lang w:eastAsia="bg-BG"/>
        </w:rPr>
        <w:t>Документите по чл. 47, ал.</w:t>
      </w:r>
      <w:r w:rsidR="00772533">
        <w:rPr>
          <w:rFonts w:ascii="Times New Roman" w:eastAsia="SimSun" w:hAnsi="Times New Roman" w:cs="Times New Roman"/>
          <w:sz w:val="24"/>
          <w:szCs w:val="24"/>
          <w:lang w:eastAsia="bg-BG"/>
        </w:rPr>
        <w:t>10</w:t>
      </w:r>
      <w:r w:rsidRPr="0064751E">
        <w:rPr>
          <w:rFonts w:ascii="Times New Roman" w:eastAsia="SimSun" w:hAnsi="Times New Roman" w:cs="Times New Roman"/>
          <w:sz w:val="24"/>
          <w:szCs w:val="24"/>
          <w:lang w:eastAsia="bg-BG"/>
        </w:rPr>
        <w:t xml:space="preserve"> от ЗОП.</w:t>
      </w:r>
    </w:p>
    <w:p w:rsidR="00F333C5" w:rsidRPr="0064751E" w:rsidRDefault="00F333C5" w:rsidP="00F333C5">
      <w:pPr>
        <w:overflowPunct w:val="0"/>
        <w:autoSpaceDE w:val="0"/>
        <w:autoSpaceDN w:val="0"/>
        <w:adjustRightInd w:val="0"/>
        <w:spacing w:after="0" w:line="240" w:lineRule="auto"/>
        <w:jc w:val="both"/>
        <w:rPr>
          <w:rFonts w:ascii="Times New Roman" w:eastAsia="SimSun" w:hAnsi="Times New Roman" w:cs="Times New Roman"/>
          <w:sz w:val="24"/>
          <w:szCs w:val="24"/>
          <w:lang w:eastAsia="bg-BG"/>
        </w:rPr>
      </w:pPr>
    </w:p>
    <w:p w:rsidR="00F333C5" w:rsidRPr="0064751E" w:rsidRDefault="00F333C5" w:rsidP="00F333C5">
      <w:pPr>
        <w:overflowPunct w:val="0"/>
        <w:autoSpaceDE w:val="0"/>
        <w:autoSpaceDN w:val="0"/>
        <w:adjustRightInd w:val="0"/>
        <w:spacing w:after="0" w:line="240" w:lineRule="auto"/>
        <w:jc w:val="both"/>
        <w:rPr>
          <w:rFonts w:ascii="Times New Roman" w:eastAsia="SimSun" w:hAnsi="Times New Roman" w:cs="Times New Roman"/>
          <w:sz w:val="24"/>
          <w:szCs w:val="24"/>
          <w:lang w:eastAsia="bg-BG"/>
        </w:rPr>
      </w:pPr>
      <w:r w:rsidRPr="0064751E">
        <w:rPr>
          <w:rFonts w:ascii="Times New Roman" w:eastAsia="SimSun" w:hAnsi="Times New Roman" w:cs="Times New Roman"/>
          <w:sz w:val="24"/>
          <w:szCs w:val="24"/>
          <w:lang w:eastAsia="bg-BG"/>
        </w:rPr>
        <w:t>Приложения:</w:t>
      </w:r>
    </w:p>
    <w:p w:rsidR="00F333C5" w:rsidRPr="0064751E" w:rsidRDefault="00F333C5" w:rsidP="00F333C5">
      <w:pPr>
        <w:widowControl w:val="0"/>
        <w:numPr>
          <w:ilvl w:val="1"/>
          <w:numId w:val="44"/>
        </w:numPr>
        <w:overflowPunct w:val="0"/>
        <w:autoSpaceDE w:val="0"/>
        <w:autoSpaceDN w:val="0"/>
        <w:adjustRightInd w:val="0"/>
        <w:spacing w:after="0" w:line="240" w:lineRule="auto"/>
        <w:jc w:val="both"/>
        <w:rPr>
          <w:rFonts w:ascii="Times New Roman" w:eastAsia="SimSun" w:hAnsi="Times New Roman" w:cs="Times New Roman"/>
          <w:sz w:val="24"/>
          <w:szCs w:val="24"/>
          <w:lang w:eastAsia="bg-BG"/>
        </w:rPr>
      </w:pPr>
      <w:r w:rsidRPr="0064751E">
        <w:rPr>
          <w:rFonts w:ascii="Times New Roman" w:eastAsia="SimSun" w:hAnsi="Times New Roman" w:cs="Times New Roman"/>
          <w:sz w:val="24"/>
          <w:szCs w:val="24"/>
          <w:lang w:eastAsia="bg-BG"/>
        </w:rPr>
        <w:t>Ценово предложение на изпълнителя;</w:t>
      </w:r>
    </w:p>
    <w:p w:rsidR="00F333C5" w:rsidRPr="0064751E" w:rsidRDefault="00F333C5" w:rsidP="00F333C5">
      <w:pPr>
        <w:widowControl w:val="0"/>
        <w:numPr>
          <w:ilvl w:val="1"/>
          <w:numId w:val="44"/>
        </w:numPr>
        <w:overflowPunct w:val="0"/>
        <w:autoSpaceDE w:val="0"/>
        <w:autoSpaceDN w:val="0"/>
        <w:adjustRightInd w:val="0"/>
        <w:spacing w:after="0" w:line="240" w:lineRule="auto"/>
        <w:jc w:val="both"/>
        <w:rPr>
          <w:rFonts w:ascii="Times New Roman" w:eastAsia="SimSun" w:hAnsi="Times New Roman" w:cs="Times New Roman"/>
          <w:sz w:val="24"/>
          <w:szCs w:val="24"/>
          <w:lang w:eastAsia="bg-BG"/>
        </w:rPr>
      </w:pPr>
      <w:r w:rsidRPr="0064751E">
        <w:rPr>
          <w:rFonts w:ascii="Times New Roman" w:eastAsia="SimSun" w:hAnsi="Times New Roman" w:cs="Times New Roman"/>
          <w:sz w:val="24"/>
          <w:szCs w:val="24"/>
          <w:lang w:eastAsia="bg-BG"/>
        </w:rPr>
        <w:t>Техническо предложение на изпълнителя</w:t>
      </w:r>
    </w:p>
    <w:p w:rsidR="00F333C5" w:rsidRPr="0064751E" w:rsidRDefault="00F333C5" w:rsidP="00F333C5">
      <w:pPr>
        <w:widowControl w:val="0"/>
        <w:autoSpaceDE w:val="0"/>
        <w:autoSpaceDN w:val="0"/>
        <w:adjustRightInd w:val="0"/>
        <w:spacing w:after="0" w:line="240" w:lineRule="auto"/>
        <w:rPr>
          <w:rFonts w:ascii="Times New Roman" w:eastAsia="Times New Roman" w:hAnsi="Times New Roman" w:cs="Times New Roman"/>
          <w:sz w:val="24"/>
          <w:szCs w:val="24"/>
          <w:lang w:eastAsia="bg-BG"/>
        </w:rPr>
      </w:pPr>
    </w:p>
    <w:p w:rsidR="00F333C5" w:rsidRPr="0064751E" w:rsidRDefault="00F333C5" w:rsidP="00F333C5">
      <w:pPr>
        <w:widowControl w:val="0"/>
        <w:autoSpaceDE w:val="0"/>
        <w:autoSpaceDN w:val="0"/>
        <w:adjustRightInd w:val="0"/>
        <w:spacing w:after="0" w:line="240" w:lineRule="auto"/>
        <w:rPr>
          <w:rFonts w:ascii="Times New Roman" w:eastAsia="Times New Roman" w:hAnsi="Times New Roman" w:cs="Times New Roman"/>
          <w:sz w:val="24"/>
          <w:szCs w:val="24"/>
          <w:lang w:eastAsia="bg-BG"/>
        </w:rPr>
      </w:pPr>
      <w:r w:rsidRPr="0064751E">
        <w:rPr>
          <w:rFonts w:ascii="Times New Roman" w:eastAsia="Times New Roman" w:hAnsi="Times New Roman" w:cs="Times New Roman"/>
          <w:sz w:val="24"/>
          <w:szCs w:val="24"/>
          <w:lang w:eastAsia="bg-BG"/>
        </w:rPr>
        <w:t>ЗА ВЪЗЛОЖИТЕЛЯ:                                     ЗА ИЗПЪЛНИТЕЛЯ:</w:t>
      </w:r>
    </w:p>
    <w:p w:rsidR="00F333C5" w:rsidRPr="0064751E" w:rsidRDefault="00F333C5" w:rsidP="00F333C5">
      <w:pPr>
        <w:widowControl w:val="0"/>
        <w:autoSpaceDE w:val="0"/>
        <w:autoSpaceDN w:val="0"/>
        <w:adjustRightInd w:val="0"/>
        <w:spacing w:after="0" w:line="240" w:lineRule="auto"/>
        <w:rPr>
          <w:rFonts w:ascii="Times New Roman" w:eastAsia="Times New Roman" w:hAnsi="Times New Roman" w:cs="Times New Roman"/>
          <w:sz w:val="24"/>
          <w:szCs w:val="24"/>
          <w:lang w:eastAsia="bg-BG"/>
        </w:rPr>
      </w:pPr>
    </w:p>
    <w:p w:rsidR="00664C64" w:rsidRPr="0064751E" w:rsidRDefault="00664C64" w:rsidP="00F375E1">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A35FAC" w:rsidRPr="0064751E" w:rsidRDefault="00A35FAC" w:rsidP="00F375E1">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A35FAC" w:rsidRPr="0064751E" w:rsidRDefault="00A35FAC" w:rsidP="00F375E1">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F333C5" w:rsidRPr="0064751E" w:rsidRDefault="00F333C5" w:rsidP="00F333C5">
      <w:pPr>
        <w:spacing w:after="0" w:line="240" w:lineRule="auto"/>
        <w:ind w:left="5664"/>
        <w:jc w:val="both"/>
        <w:rPr>
          <w:rFonts w:ascii="Times New Roman Cyr" w:eastAsia="Times New Roman" w:hAnsi="Times New Roman Cyr" w:cs="Times New Roman"/>
          <w:sz w:val="24"/>
          <w:szCs w:val="24"/>
          <w:lang w:eastAsia="bg-BG"/>
        </w:rPr>
      </w:pPr>
      <w:r w:rsidRPr="0064751E">
        <w:rPr>
          <w:rFonts w:ascii="Times New Roman Cyr" w:eastAsia="Times New Roman" w:hAnsi="Times New Roman Cyr" w:cs="Times New Roman"/>
          <w:sz w:val="24"/>
          <w:szCs w:val="24"/>
          <w:lang w:eastAsia="bg-BG"/>
        </w:rPr>
        <w:lastRenderedPageBreak/>
        <w:t>Рег. № ...................../………г.</w:t>
      </w:r>
    </w:p>
    <w:p w:rsidR="00F333C5" w:rsidRPr="0064751E" w:rsidRDefault="00F333C5" w:rsidP="00F333C5">
      <w:pPr>
        <w:suppressAutoHyphens/>
        <w:spacing w:after="0" w:line="240" w:lineRule="auto"/>
        <w:jc w:val="both"/>
        <w:rPr>
          <w:rFonts w:ascii="Times New Roman Cyr" w:eastAsia="Times New Roman" w:hAnsi="Times New Roman Cyr" w:cs="Times New Roman"/>
          <w:sz w:val="24"/>
          <w:szCs w:val="24"/>
          <w:lang w:eastAsia="ar-SA"/>
        </w:rPr>
      </w:pPr>
    </w:p>
    <w:p w:rsidR="00F333C5" w:rsidRPr="0064751E" w:rsidRDefault="00F333C5" w:rsidP="00F333C5">
      <w:pPr>
        <w:suppressAutoHyphens/>
        <w:spacing w:after="0" w:line="240" w:lineRule="auto"/>
        <w:jc w:val="both"/>
        <w:rPr>
          <w:rFonts w:ascii="Times New Roman Cyr" w:eastAsia="Times New Roman" w:hAnsi="Times New Roman Cyr" w:cs="Times New Roman"/>
          <w:sz w:val="24"/>
          <w:szCs w:val="24"/>
          <w:lang w:val="en-US" w:eastAsia="ar-SA"/>
        </w:rPr>
      </w:pPr>
      <w:r w:rsidRPr="0064751E">
        <w:rPr>
          <w:rFonts w:ascii="Times New Roman Cyr" w:eastAsia="Times New Roman" w:hAnsi="Times New Roman Cyr" w:cs="Times New Roman"/>
          <w:sz w:val="24"/>
          <w:szCs w:val="24"/>
          <w:lang w:val="en-US" w:eastAsia="ar-SA"/>
        </w:rPr>
        <w:t xml:space="preserve">ВЪЗЛОЖИТЕЛ: </w:t>
      </w:r>
      <w:proofErr w:type="spellStart"/>
      <w:r w:rsidRPr="0064751E">
        <w:rPr>
          <w:rFonts w:ascii="Times New Roman Cyr" w:eastAsia="Times New Roman" w:hAnsi="Times New Roman Cyr" w:cs="Times New Roman"/>
          <w:sz w:val="24"/>
          <w:szCs w:val="24"/>
          <w:lang w:val="en-US" w:eastAsia="ar-SA"/>
        </w:rPr>
        <w:t>Университет</w:t>
      </w:r>
      <w:proofErr w:type="spellEnd"/>
      <w:r w:rsidRPr="0064751E">
        <w:rPr>
          <w:rFonts w:ascii="Times New Roman Cyr" w:eastAsia="Times New Roman" w:hAnsi="Times New Roman Cyr" w:cs="Times New Roman"/>
          <w:sz w:val="24"/>
          <w:szCs w:val="24"/>
          <w:lang w:val="en-US" w:eastAsia="ar-SA"/>
        </w:rPr>
        <w:t xml:space="preserve"> </w:t>
      </w:r>
      <w:proofErr w:type="spellStart"/>
      <w:r w:rsidRPr="0064751E">
        <w:rPr>
          <w:rFonts w:ascii="Times New Roman Cyr" w:eastAsia="Times New Roman" w:hAnsi="Times New Roman Cyr" w:cs="Times New Roman"/>
          <w:sz w:val="24"/>
          <w:szCs w:val="24"/>
          <w:lang w:val="en-US" w:eastAsia="ar-SA"/>
        </w:rPr>
        <w:t>за</w:t>
      </w:r>
      <w:proofErr w:type="spellEnd"/>
      <w:r w:rsidRPr="0064751E">
        <w:rPr>
          <w:rFonts w:ascii="Times New Roman Cyr" w:eastAsia="Times New Roman" w:hAnsi="Times New Roman Cyr" w:cs="Times New Roman"/>
          <w:sz w:val="24"/>
          <w:szCs w:val="24"/>
          <w:lang w:val="en-US" w:eastAsia="ar-SA"/>
        </w:rPr>
        <w:t xml:space="preserve"> </w:t>
      </w:r>
      <w:proofErr w:type="spellStart"/>
      <w:r w:rsidRPr="0064751E">
        <w:rPr>
          <w:rFonts w:ascii="Times New Roman Cyr" w:eastAsia="Times New Roman" w:hAnsi="Times New Roman Cyr" w:cs="Times New Roman"/>
          <w:sz w:val="24"/>
          <w:szCs w:val="24"/>
          <w:lang w:val="en-US" w:eastAsia="ar-SA"/>
        </w:rPr>
        <w:t>национално</w:t>
      </w:r>
      <w:proofErr w:type="spellEnd"/>
      <w:r w:rsidRPr="0064751E">
        <w:rPr>
          <w:rFonts w:ascii="Times New Roman Cyr" w:eastAsia="Times New Roman" w:hAnsi="Times New Roman Cyr" w:cs="Times New Roman"/>
          <w:sz w:val="24"/>
          <w:szCs w:val="24"/>
          <w:lang w:val="en-US" w:eastAsia="ar-SA"/>
        </w:rPr>
        <w:t xml:space="preserve"> и </w:t>
      </w:r>
      <w:proofErr w:type="spellStart"/>
      <w:r w:rsidRPr="0064751E">
        <w:rPr>
          <w:rFonts w:ascii="Times New Roman Cyr" w:eastAsia="Times New Roman" w:hAnsi="Times New Roman Cyr" w:cs="Times New Roman"/>
          <w:sz w:val="24"/>
          <w:szCs w:val="24"/>
          <w:lang w:val="en-US" w:eastAsia="ar-SA"/>
        </w:rPr>
        <w:t>световно</w:t>
      </w:r>
      <w:proofErr w:type="spellEnd"/>
      <w:r w:rsidRPr="0064751E">
        <w:rPr>
          <w:rFonts w:ascii="Times New Roman Cyr" w:eastAsia="Times New Roman" w:hAnsi="Times New Roman Cyr" w:cs="Times New Roman"/>
          <w:sz w:val="24"/>
          <w:szCs w:val="24"/>
          <w:lang w:val="en-US" w:eastAsia="ar-SA"/>
        </w:rPr>
        <w:t xml:space="preserve"> </w:t>
      </w:r>
      <w:proofErr w:type="spellStart"/>
      <w:r w:rsidRPr="0064751E">
        <w:rPr>
          <w:rFonts w:ascii="Times New Roman Cyr" w:eastAsia="Times New Roman" w:hAnsi="Times New Roman Cyr" w:cs="Times New Roman"/>
          <w:sz w:val="24"/>
          <w:szCs w:val="24"/>
          <w:lang w:val="en-US" w:eastAsia="ar-SA"/>
        </w:rPr>
        <w:t>стопанство</w:t>
      </w:r>
      <w:proofErr w:type="spellEnd"/>
    </w:p>
    <w:p w:rsidR="00F333C5" w:rsidRPr="0064751E" w:rsidRDefault="00F333C5" w:rsidP="00F333C5">
      <w:pPr>
        <w:suppressAutoHyphens/>
        <w:spacing w:after="0" w:line="240" w:lineRule="auto"/>
        <w:jc w:val="both"/>
        <w:rPr>
          <w:rFonts w:ascii="Times New Roman Cyr" w:eastAsia="Times New Roman" w:hAnsi="Times New Roman Cyr" w:cs="Times New Roman"/>
          <w:sz w:val="24"/>
          <w:szCs w:val="24"/>
          <w:lang w:eastAsia="ar-SA"/>
        </w:rPr>
      </w:pPr>
      <w:r w:rsidRPr="0064751E">
        <w:rPr>
          <w:rFonts w:ascii="Times New Roman Cyr" w:eastAsia="Times New Roman" w:hAnsi="Times New Roman Cyr" w:cs="Times New Roman"/>
          <w:sz w:val="24"/>
          <w:szCs w:val="24"/>
          <w:lang w:val="en-US" w:eastAsia="ar-SA"/>
        </w:rPr>
        <w:t xml:space="preserve">ИЗПЪЛНИТЕЛ: </w:t>
      </w:r>
    </w:p>
    <w:p w:rsidR="00F333C5" w:rsidRPr="0064751E" w:rsidRDefault="00F333C5" w:rsidP="00F333C5">
      <w:pPr>
        <w:suppressAutoHyphens/>
        <w:spacing w:after="0" w:line="240" w:lineRule="auto"/>
        <w:jc w:val="both"/>
        <w:rPr>
          <w:rFonts w:ascii="Times New Roman Cyr" w:eastAsia="Times New Roman" w:hAnsi="Times New Roman Cyr" w:cs="Times New Roman"/>
          <w:sz w:val="24"/>
          <w:szCs w:val="24"/>
          <w:lang w:eastAsia="ar-SA"/>
        </w:rPr>
      </w:pPr>
    </w:p>
    <w:p w:rsidR="00F333C5" w:rsidRPr="0064751E" w:rsidRDefault="00F333C5" w:rsidP="00F333C5">
      <w:pPr>
        <w:suppressAutoHyphens/>
        <w:spacing w:after="0" w:line="240" w:lineRule="auto"/>
        <w:jc w:val="center"/>
        <w:rPr>
          <w:rFonts w:ascii="Times New Roman Cyr" w:eastAsia="Times New Roman" w:hAnsi="Times New Roman Cyr" w:cs="Times New Roman"/>
          <w:sz w:val="24"/>
          <w:szCs w:val="24"/>
          <w:lang w:eastAsia="ar-SA"/>
        </w:rPr>
      </w:pPr>
      <w:r w:rsidRPr="0064751E">
        <w:rPr>
          <w:rFonts w:ascii="Times New Roman Cyr" w:eastAsia="Times New Roman" w:hAnsi="Times New Roman Cyr" w:cs="Times New Roman"/>
          <w:sz w:val="24"/>
          <w:szCs w:val="24"/>
          <w:lang w:val="en-US" w:eastAsia="ar-SA"/>
        </w:rPr>
        <w:t>ДОГОВОР</w:t>
      </w:r>
      <w:r w:rsidRPr="0064751E">
        <w:rPr>
          <w:rFonts w:ascii="Times New Roman Cyr" w:eastAsia="Times New Roman" w:hAnsi="Times New Roman Cyr" w:cs="Times New Roman"/>
          <w:sz w:val="24"/>
          <w:szCs w:val="24"/>
          <w:lang w:eastAsia="ar-SA"/>
        </w:rPr>
        <w:t xml:space="preserve"> </w:t>
      </w:r>
    </w:p>
    <w:p w:rsidR="00F333C5" w:rsidRPr="0064751E" w:rsidRDefault="00F333C5" w:rsidP="00F333C5">
      <w:pPr>
        <w:suppressAutoHyphens/>
        <w:spacing w:after="0" w:line="240" w:lineRule="auto"/>
        <w:jc w:val="both"/>
        <w:rPr>
          <w:rFonts w:ascii="Times New Roman Cyr" w:eastAsia="Times New Roman" w:hAnsi="Times New Roman Cyr" w:cs="Times New Roman"/>
          <w:sz w:val="24"/>
          <w:szCs w:val="24"/>
          <w:lang w:eastAsia="ar-SA"/>
        </w:rPr>
      </w:pPr>
    </w:p>
    <w:p w:rsidR="00F333C5" w:rsidRPr="0064751E" w:rsidRDefault="00F333C5" w:rsidP="00F333C5">
      <w:pPr>
        <w:suppressAutoHyphens/>
        <w:spacing w:after="0" w:line="240" w:lineRule="auto"/>
        <w:ind w:firstLine="708"/>
        <w:jc w:val="both"/>
        <w:rPr>
          <w:rFonts w:ascii="Times New Roman Cyr" w:eastAsia="Times New Roman" w:hAnsi="Times New Roman Cyr" w:cs="Times New Roman"/>
          <w:sz w:val="24"/>
          <w:szCs w:val="24"/>
          <w:lang w:val="en-US" w:eastAsia="ar-SA"/>
        </w:rPr>
      </w:pPr>
      <w:proofErr w:type="spellStart"/>
      <w:r w:rsidRPr="0064751E">
        <w:rPr>
          <w:rFonts w:ascii="Times New Roman Cyr" w:eastAsia="Times New Roman" w:hAnsi="Times New Roman Cyr" w:cs="Times New Roman"/>
          <w:sz w:val="24"/>
          <w:szCs w:val="24"/>
          <w:lang w:val="en-US" w:eastAsia="ar-SA"/>
        </w:rPr>
        <w:t>Днес</w:t>
      </w:r>
      <w:proofErr w:type="spellEnd"/>
      <w:r w:rsidRPr="0064751E">
        <w:rPr>
          <w:rFonts w:ascii="Times New Roman Cyr" w:eastAsia="Times New Roman" w:hAnsi="Times New Roman Cyr" w:cs="Times New Roman"/>
          <w:sz w:val="24"/>
          <w:szCs w:val="24"/>
          <w:lang w:val="en-US" w:eastAsia="ar-SA"/>
        </w:rPr>
        <w:t>, ............................</w:t>
      </w:r>
      <w:r w:rsidRPr="0064751E">
        <w:rPr>
          <w:rFonts w:ascii="Times New Roman Cyr" w:eastAsia="Times New Roman" w:hAnsi="Times New Roman Cyr" w:cs="Times New Roman"/>
          <w:sz w:val="24"/>
          <w:szCs w:val="24"/>
          <w:lang w:eastAsia="ar-SA"/>
        </w:rPr>
        <w:t>.........</w:t>
      </w:r>
      <w:r w:rsidRPr="0064751E">
        <w:rPr>
          <w:rFonts w:ascii="Times New Roman Cyr" w:eastAsia="Times New Roman" w:hAnsi="Times New Roman Cyr" w:cs="Times New Roman"/>
          <w:sz w:val="24"/>
          <w:szCs w:val="24"/>
          <w:lang w:val="en-US" w:eastAsia="ar-SA"/>
        </w:rPr>
        <w:t xml:space="preserve"> 20</w:t>
      </w:r>
      <w:r w:rsidRPr="0064751E">
        <w:rPr>
          <w:rFonts w:ascii="Times New Roman Cyr" w:eastAsia="Times New Roman" w:hAnsi="Times New Roman Cyr" w:cs="Times New Roman"/>
          <w:sz w:val="24"/>
          <w:szCs w:val="24"/>
          <w:lang w:eastAsia="ar-SA"/>
        </w:rPr>
        <w:t>..</w:t>
      </w:r>
      <w:r w:rsidRPr="0064751E">
        <w:rPr>
          <w:rFonts w:ascii="Times New Roman Cyr" w:eastAsia="Times New Roman" w:hAnsi="Times New Roman Cyr" w:cs="Times New Roman"/>
          <w:sz w:val="24"/>
          <w:szCs w:val="24"/>
          <w:lang w:val="en-US" w:eastAsia="ar-SA"/>
        </w:rPr>
        <w:t xml:space="preserve"> г., в </w:t>
      </w:r>
      <w:proofErr w:type="spellStart"/>
      <w:r w:rsidRPr="0064751E">
        <w:rPr>
          <w:rFonts w:ascii="Times New Roman Cyr" w:eastAsia="Times New Roman" w:hAnsi="Times New Roman Cyr" w:cs="Times New Roman"/>
          <w:sz w:val="24"/>
          <w:szCs w:val="24"/>
          <w:lang w:val="en-US" w:eastAsia="ar-SA"/>
        </w:rPr>
        <w:t>гр</w:t>
      </w:r>
      <w:proofErr w:type="spellEnd"/>
      <w:r w:rsidRPr="0064751E">
        <w:rPr>
          <w:rFonts w:ascii="Times New Roman Cyr" w:eastAsia="Times New Roman" w:hAnsi="Times New Roman Cyr" w:cs="Times New Roman"/>
          <w:sz w:val="24"/>
          <w:szCs w:val="24"/>
          <w:lang w:val="en-US" w:eastAsia="ar-SA"/>
        </w:rPr>
        <w:t xml:space="preserve">. </w:t>
      </w:r>
      <w:proofErr w:type="spellStart"/>
      <w:r w:rsidRPr="0064751E">
        <w:rPr>
          <w:rFonts w:ascii="Times New Roman Cyr" w:eastAsia="Times New Roman" w:hAnsi="Times New Roman Cyr" w:cs="Times New Roman"/>
          <w:sz w:val="24"/>
          <w:szCs w:val="24"/>
          <w:lang w:val="en-US" w:eastAsia="ar-SA"/>
        </w:rPr>
        <w:t>София</w:t>
      </w:r>
      <w:proofErr w:type="spellEnd"/>
      <w:r w:rsidRPr="0064751E">
        <w:rPr>
          <w:rFonts w:ascii="Times New Roman Cyr" w:eastAsia="Times New Roman" w:hAnsi="Times New Roman Cyr" w:cs="Times New Roman"/>
          <w:sz w:val="24"/>
          <w:szCs w:val="24"/>
          <w:lang w:val="en-US" w:eastAsia="ar-SA"/>
        </w:rPr>
        <w:t xml:space="preserve">, </w:t>
      </w:r>
      <w:proofErr w:type="spellStart"/>
      <w:r w:rsidRPr="0064751E">
        <w:rPr>
          <w:rFonts w:ascii="Times New Roman Cyr" w:eastAsia="Times New Roman" w:hAnsi="Times New Roman Cyr" w:cs="Times New Roman"/>
          <w:sz w:val="24"/>
          <w:szCs w:val="24"/>
          <w:lang w:val="en-US" w:eastAsia="ar-SA"/>
        </w:rPr>
        <w:t>между</w:t>
      </w:r>
      <w:proofErr w:type="spellEnd"/>
      <w:r w:rsidRPr="0064751E">
        <w:rPr>
          <w:rFonts w:ascii="Times New Roman Cyr" w:eastAsia="Times New Roman" w:hAnsi="Times New Roman Cyr" w:cs="Times New Roman"/>
          <w:sz w:val="24"/>
          <w:szCs w:val="24"/>
          <w:lang w:val="en-US" w:eastAsia="ar-SA"/>
        </w:rPr>
        <w:t>:</w:t>
      </w:r>
    </w:p>
    <w:p w:rsidR="00F333C5" w:rsidRPr="0064751E" w:rsidRDefault="00F333C5" w:rsidP="00F333C5">
      <w:pPr>
        <w:tabs>
          <w:tab w:val="left" w:pos="8307"/>
        </w:tabs>
        <w:suppressAutoHyphens/>
        <w:spacing w:before="240" w:after="0" w:line="240" w:lineRule="auto"/>
        <w:ind w:right="-276" w:firstLine="708"/>
        <w:jc w:val="both"/>
        <w:rPr>
          <w:rFonts w:ascii="Times New Roman Cyr" w:eastAsia="Times New Roman" w:hAnsi="Times New Roman Cyr" w:cs="Times New Roman"/>
          <w:sz w:val="24"/>
          <w:szCs w:val="24"/>
          <w:lang w:eastAsia="ar-SA"/>
        </w:rPr>
      </w:pPr>
      <w:r w:rsidRPr="0064751E">
        <w:rPr>
          <w:rFonts w:ascii="Times New Roman Cyr" w:eastAsia="Times New Roman" w:hAnsi="Times New Roman Cyr" w:cs="Times New Roman"/>
          <w:caps/>
          <w:sz w:val="24"/>
          <w:szCs w:val="24"/>
          <w:lang w:eastAsia="ar-SA"/>
        </w:rPr>
        <w:t>Университет ЗА НАЦИОНАЛНО И СВЕТОВНО СТОПАНСТВО</w:t>
      </w:r>
      <w:r w:rsidRPr="0064751E">
        <w:rPr>
          <w:rFonts w:ascii="Times New Roman Cyr" w:eastAsia="Times New Roman" w:hAnsi="Times New Roman Cyr" w:cs="Times New Roman"/>
          <w:sz w:val="24"/>
          <w:szCs w:val="24"/>
          <w:lang w:eastAsia="ar-SA"/>
        </w:rPr>
        <w:t xml:space="preserve">, гр. София, Студентски град “Христо Ботев”, ул. “Осми декември”, ЕИК: 000670602, ИН по ДДС: </w:t>
      </w:r>
      <w:r w:rsidRPr="0064751E">
        <w:rPr>
          <w:rFonts w:ascii="Times New Roman Cyr" w:eastAsia="Times New Roman" w:hAnsi="Times New Roman Cyr" w:cs="Times New Roman"/>
          <w:sz w:val="24"/>
          <w:szCs w:val="24"/>
          <w:lang w:val="en-US" w:eastAsia="ar-SA"/>
        </w:rPr>
        <w:t>BG</w:t>
      </w:r>
      <w:r w:rsidRPr="0064751E">
        <w:rPr>
          <w:rFonts w:ascii="Times New Roman Cyr" w:eastAsia="Times New Roman" w:hAnsi="Times New Roman Cyr" w:cs="Times New Roman"/>
          <w:sz w:val="24"/>
          <w:szCs w:val="24"/>
          <w:lang w:eastAsia="ar-SA"/>
        </w:rPr>
        <w:t xml:space="preserve">000670602, представляван от Помощник-ректора – Николай Бакърджиев и Гл. счетоводител – </w:t>
      </w:r>
      <w:proofErr w:type="spellStart"/>
      <w:r w:rsidRPr="0064751E">
        <w:rPr>
          <w:rFonts w:ascii="Times New Roman Cyr" w:eastAsia="Times New Roman" w:hAnsi="Times New Roman Cyr" w:cs="Times New Roman"/>
          <w:sz w:val="24"/>
          <w:szCs w:val="24"/>
          <w:lang w:eastAsia="ar-SA"/>
        </w:rPr>
        <w:t>Антоанелла</w:t>
      </w:r>
      <w:proofErr w:type="spellEnd"/>
      <w:r w:rsidRPr="0064751E">
        <w:rPr>
          <w:rFonts w:ascii="Times New Roman Cyr" w:eastAsia="Times New Roman" w:hAnsi="Times New Roman Cyr" w:cs="Times New Roman"/>
          <w:sz w:val="24"/>
          <w:szCs w:val="24"/>
          <w:lang w:val="en-US" w:eastAsia="ar-SA"/>
        </w:rPr>
        <w:t xml:space="preserve"> </w:t>
      </w:r>
      <w:r w:rsidRPr="0064751E">
        <w:rPr>
          <w:rFonts w:ascii="Times New Roman Cyr" w:eastAsia="Times New Roman" w:hAnsi="Times New Roman Cyr" w:cs="Times New Roman"/>
          <w:sz w:val="24"/>
          <w:szCs w:val="24"/>
          <w:lang w:eastAsia="ar-SA"/>
        </w:rPr>
        <w:t xml:space="preserve"> Христова,  наричан по-долу „</w:t>
      </w:r>
      <w:r w:rsidRPr="0064751E">
        <w:rPr>
          <w:rFonts w:ascii="Times New Roman Cyr" w:eastAsia="Times New Roman" w:hAnsi="Times New Roman Cyr" w:cs="Times New Roman"/>
          <w:caps/>
          <w:sz w:val="24"/>
          <w:szCs w:val="24"/>
          <w:lang w:eastAsia="ar-SA"/>
        </w:rPr>
        <w:t>Възложител“</w:t>
      </w:r>
      <w:r w:rsidRPr="0064751E">
        <w:rPr>
          <w:rFonts w:ascii="Times New Roman Cyr" w:eastAsia="Times New Roman" w:hAnsi="Times New Roman Cyr" w:cs="Times New Roman"/>
          <w:sz w:val="24"/>
          <w:szCs w:val="24"/>
          <w:lang w:eastAsia="ar-SA"/>
        </w:rPr>
        <w:t xml:space="preserve"> от една страна</w:t>
      </w:r>
    </w:p>
    <w:p w:rsidR="00F333C5" w:rsidRPr="0064751E" w:rsidRDefault="00F333C5" w:rsidP="00F333C5">
      <w:pPr>
        <w:suppressAutoHyphens/>
        <w:spacing w:after="0" w:line="240" w:lineRule="auto"/>
        <w:jc w:val="both"/>
        <w:rPr>
          <w:rFonts w:ascii="Times New Roman Cyr" w:eastAsia="Times New Roman" w:hAnsi="Times New Roman Cyr" w:cs="Times New Roman"/>
          <w:sz w:val="24"/>
          <w:szCs w:val="24"/>
          <w:lang w:eastAsia="ar-SA"/>
        </w:rPr>
      </w:pPr>
    </w:p>
    <w:p w:rsidR="00F333C5" w:rsidRPr="0064751E" w:rsidRDefault="00F333C5" w:rsidP="00F333C5">
      <w:pPr>
        <w:widowControl w:val="0"/>
        <w:autoSpaceDE w:val="0"/>
        <w:autoSpaceDN w:val="0"/>
        <w:adjustRightInd w:val="0"/>
        <w:spacing w:after="0" w:line="240" w:lineRule="auto"/>
        <w:jc w:val="both"/>
        <w:rPr>
          <w:rFonts w:ascii="Times New Roman Cyr" w:eastAsia="Times New Roman" w:hAnsi="Times New Roman Cyr" w:cs="Times New Roman"/>
          <w:sz w:val="24"/>
          <w:szCs w:val="24"/>
          <w:lang w:eastAsia="bg-BG"/>
        </w:rPr>
      </w:pPr>
      <w:r w:rsidRPr="0064751E">
        <w:rPr>
          <w:rFonts w:ascii="Times New Roman Cyr" w:eastAsia="Times New Roman" w:hAnsi="Times New Roman Cyr" w:cs="Times New Roman"/>
          <w:sz w:val="24"/>
          <w:szCs w:val="24"/>
          <w:lang w:eastAsia="bg-BG"/>
        </w:rPr>
        <w:t>и</w:t>
      </w:r>
    </w:p>
    <w:p w:rsidR="00F333C5" w:rsidRPr="0064751E" w:rsidRDefault="00F333C5" w:rsidP="00F333C5">
      <w:pPr>
        <w:widowControl w:val="0"/>
        <w:autoSpaceDE w:val="0"/>
        <w:autoSpaceDN w:val="0"/>
        <w:adjustRightInd w:val="0"/>
        <w:spacing w:after="0" w:line="240" w:lineRule="auto"/>
        <w:jc w:val="both"/>
        <w:rPr>
          <w:rFonts w:ascii="Times New Roman Cyr" w:eastAsia="Times New Roman" w:hAnsi="Times New Roman Cyr" w:cs="Times New Roman"/>
          <w:sz w:val="24"/>
          <w:szCs w:val="24"/>
          <w:lang w:val="ru-RU" w:eastAsia="bg-BG"/>
        </w:rPr>
      </w:pPr>
      <w:r w:rsidRPr="0064751E">
        <w:rPr>
          <w:rFonts w:ascii="Times New Roman Cyr" w:eastAsia="Times New Roman" w:hAnsi="Times New Roman Cyr" w:cs="Times New Roman"/>
          <w:sz w:val="24"/>
          <w:szCs w:val="24"/>
          <w:lang w:eastAsia="bg-BG"/>
        </w:rPr>
        <w:tab/>
      </w:r>
    </w:p>
    <w:p w:rsidR="00F333C5" w:rsidRPr="0064751E" w:rsidRDefault="00F333C5" w:rsidP="00F333C5">
      <w:pPr>
        <w:widowControl w:val="0"/>
        <w:autoSpaceDE w:val="0"/>
        <w:autoSpaceDN w:val="0"/>
        <w:adjustRightInd w:val="0"/>
        <w:spacing w:after="0" w:line="240" w:lineRule="auto"/>
        <w:jc w:val="both"/>
        <w:rPr>
          <w:rFonts w:ascii="Times New Roman Cyr" w:eastAsia="Times New Roman" w:hAnsi="Times New Roman Cyr" w:cs="Times New Roman"/>
          <w:sz w:val="24"/>
          <w:szCs w:val="24"/>
          <w:lang w:eastAsia="bg-BG"/>
        </w:rPr>
      </w:pPr>
      <w:r w:rsidRPr="0064751E">
        <w:rPr>
          <w:rFonts w:ascii="Times New Roman Cyr" w:eastAsia="Times New Roman" w:hAnsi="Times New Roman Cyr" w:cs="Times New Roman"/>
          <w:sz w:val="24"/>
          <w:szCs w:val="24"/>
          <w:lang w:eastAsia="bg-BG"/>
        </w:rPr>
        <w:t>“........................................</w:t>
      </w:r>
      <w:r w:rsidRPr="0064751E">
        <w:rPr>
          <w:rFonts w:ascii="Times New Roman Cyr" w:eastAsia="Times New Roman" w:hAnsi="Times New Roman Cyr" w:cs="Times New Roman"/>
          <w:sz w:val="24"/>
          <w:szCs w:val="24"/>
          <w:lang w:val="ru-RU" w:eastAsia="bg-BG"/>
        </w:rPr>
        <w:t>..................................................................................</w:t>
      </w:r>
      <w:r w:rsidRPr="0064751E">
        <w:rPr>
          <w:rFonts w:ascii="Times New Roman Cyr" w:eastAsia="Times New Roman" w:hAnsi="Times New Roman Cyr" w:cs="Times New Roman"/>
          <w:sz w:val="24"/>
          <w:szCs w:val="24"/>
          <w:lang w:eastAsia="bg-BG"/>
        </w:rPr>
        <w:t>” със седалище и  адрес  на  управление............................................................................................ ЕИК  ................................, представлявано  от .........................................................</w:t>
      </w:r>
    </w:p>
    <w:p w:rsidR="00F333C5" w:rsidRPr="0064751E" w:rsidRDefault="00F333C5" w:rsidP="00F333C5">
      <w:pPr>
        <w:widowControl w:val="0"/>
        <w:autoSpaceDE w:val="0"/>
        <w:autoSpaceDN w:val="0"/>
        <w:adjustRightInd w:val="0"/>
        <w:spacing w:after="0" w:line="240" w:lineRule="auto"/>
        <w:jc w:val="both"/>
        <w:rPr>
          <w:rFonts w:ascii="Times New Roman Cyr" w:eastAsia="Times New Roman" w:hAnsi="Times New Roman Cyr" w:cs="Times New Roman"/>
          <w:sz w:val="24"/>
          <w:szCs w:val="24"/>
          <w:lang w:val="ru-RU" w:eastAsia="bg-BG"/>
        </w:rPr>
      </w:pPr>
      <w:r w:rsidRPr="0064751E">
        <w:rPr>
          <w:rFonts w:ascii="Times New Roman Cyr" w:eastAsia="Times New Roman" w:hAnsi="Times New Roman Cyr" w:cs="Times New Roman"/>
          <w:sz w:val="24"/>
          <w:szCs w:val="24"/>
          <w:lang w:eastAsia="bg-BG"/>
        </w:rPr>
        <w:t xml:space="preserve">наричано за краткост ИЗПЪЛНИТЕЛ, от друга страна,     </w:t>
      </w:r>
      <w:r w:rsidRPr="0064751E">
        <w:rPr>
          <w:rFonts w:ascii="Times New Roman Cyr" w:eastAsia="Times New Roman" w:hAnsi="Times New Roman Cyr" w:cs="Times New Roman"/>
          <w:sz w:val="24"/>
          <w:szCs w:val="24"/>
          <w:lang w:eastAsia="bg-BG"/>
        </w:rPr>
        <w:tab/>
      </w:r>
    </w:p>
    <w:p w:rsidR="00F333C5" w:rsidRPr="0064751E" w:rsidRDefault="00F333C5" w:rsidP="00F333C5">
      <w:pPr>
        <w:widowControl w:val="0"/>
        <w:autoSpaceDE w:val="0"/>
        <w:autoSpaceDN w:val="0"/>
        <w:adjustRightInd w:val="0"/>
        <w:spacing w:after="0" w:line="240" w:lineRule="auto"/>
        <w:jc w:val="both"/>
        <w:rPr>
          <w:rFonts w:ascii="Times New Roman Cyr" w:eastAsia="Times New Roman" w:hAnsi="Times New Roman Cyr" w:cs="Times New Roman"/>
          <w:sz w:val="24"/>
          <w:szCs w:val="24"/>
          <w:lang w:eastAsia="bg-BG"/>
        </w:rPr>
      </w:pPr>
    </w:p>
    <w:p w:rsidR="00F333C5" w:rsidRPr="0064751E" w:rsidRDefault="00F333C5" w:rsidP="00F333C5">
      <w:pPr>
        <w:widowControl w:val="0"/>
        <w:autoSpaceDE w:val="0"/>
        <w:autoSpaceDN w:val="0"/>
        <w:adjustRightInd w:val="0"/>
        <w:spacing w:after="0" w:line="240" w:lineRule="auto"/>
        <w:jc w:val="both"/>
        <w:rPr>
          <w:rFonts w:ascii="Times New Roman Cyr" w:eastAsia="Times New Roman" w:hAnsi="Times New Roman Cyr" w:cs="Times New Roman"/>
          <w:sz w:val="24"/>
          <w:szCs w:val="24"/>
          <w:lang w:eastAsia="bg-BG"/>
        </w:rPr>
      </w:pPr>
      <w:r w:rsidRPr="0064751E">
        <w:rPr>
          <w:rFonts w:ascii="Times New Roman Cyr" w:eastAsia="Times New Roman" w:hAnsi="Times New Roman Cyr" w:cs="Times New Roman"/>
          <w:sz w:val="24"/>
          <w:szCs w:val="24"/>
          <w:lang w:eastAsia="bg-BG"/>
        </w:rPr>
        <w:t>На  основание  проведена открита процедура по ЗОП, решение на РС №……… и решение № .......................на възложителя</w:t>
      </w:r>
      <w:r w:rsidRPr="0064751E" w:rsidDel="00DF5A32">
        <w:rPr>
          <w:rFonts w:ascii="Times New Roman Cyr" w:eastAsia="Times New Roman" w:hAnsi="Times New Roman Cyr" w:cs="Times New Roman"/>
          <w:sz w:val="24"/>
          <w:szCs w:val="24"/>
          <w:lang w:eastAsia="bg-BG"/>
        </w:rPr>
        <w:t xml:space="preserve"> </w:t>
      </w:r>
      <w:r w:rsidRPr="0064751E">
        <w:rPr>
          <w:rFonts w:ascii="Times New Roman Cyr" w:eastAsia="Times New Roman" w:hAnsi="Times New Roman Cyr" w:cs="Times New Roman"/>
          <w:sz w:val="24"/>
          <w:szCs w:val="24"/>
          <w:lang w:eastAsia="bg-BG"/>
        </w:rPr>
        <w:t>за класиране на участниците и определяне на изпълнител на поръчката</w:t>
      </w:r>
      <w:r w:rsidRPr="0064751E">
        <w:rPr>
          <w:rFonts w:ascii="Times New Roman Cyr" w:eastAsia="Times New Roman" w:hAnsi="Times New Roman Cyr" w:cs="Times New Roman"/>
          <w:sz w:val="24"/>
          <w:szCs w:val="24"/>
          <w:lang w:val="en-US" w:eastAsia="bg-BG"/>
        </w:rPr>
        <w:t xml:space="preserve"> </w:t>
      </w:r>
      <w:r w:rsidRPr="0064751E">
        <w:rPr>
          <w:rFonts w:ascii="Times New Roman Cyr" w:eastAsia="Times New Roman" w:hAnsi="Times New Roman Cyr" w:cs="Times New Roman"/>
          <w:sz w:val="24"/>
          <w:szCs w:val="24"/>
          <w:lang w:eastAsia="bg-BG"/>
        </w:rPr>
        <w:t>за обособена позиция 5 „УСЛУГИ ПО ПУБЛИКУВАНЕ НА РЕКЛАМНИ КАРЕТА В НАЦИОНАЛНИ МЕДИИ ЗА ПРОЕКТ BG051PO001-3.1.08-0031 “РАЗРАБОТВАНЕ И ВЪВЕЖДАНЕ НА СИСТЕМА ОТ КЛЮЧОВИ ИНДИКАТОРИ И ПРОЦЕСНО-БАЗИРАНО УПРАВЛЕНИЕ В УНСС” ПО ОП РЧР;, се сключи настоящия договор за следното:</w:t>
      </w:r>
    </w:p>
    <w:p w:rsidR="00F333C5" w:rsidRPr="0064751E" w:rsidRDefault="00F333C5" w:rsidP="00F333C5">
      <w:pPr>
        <w:widowControl w:val="0"/>
        <w:autoSpaceDE w:val="0"/>
        <w:autoSpaceDN w:val="0"/>
        <w:adjustRightInd w:val="0"/>
        <w:spacing w:after="0" w:line="240" w:lineRule="auto"/>
        <w:jc w:val="both"/>
        <w:rPr>
          <w:rFonts w:ascii="Times New Roman Cyr" w:eastAsia="Times New Roman" w:hAnsi="Times New Roman Cyr" w:cs="Times New Roman"/>
          <w:sz w:val="24"/>
          <w:szCs w:val="24"/>
          <w:lang w:eastAsia="bg-BG"/>
        </w:rPr>
      </w:pPr>
    </w:p>
    <w:p w:rsidR="00F333C5" w:rsidRPr="0064751E" w:rsidRDefault="00F333C5" w:rsidP="00F333C5">
      <w:pPr>
        <w:widowControl w:val="0"/>
        <w:tabs>
          <w:tab w:val="left" w:pos="426"/>
          <w:tab w:val="left" w:pos="1136"/>
        </w:tabs>
        <w:autoSpaceDE w:val="0"/>
        <w:autoSpaceDN w:val="0"/>
        <w:adjustRightInd w:val="0"/>
        <w:spacing w:after="0" w:line="240" w:lineRule="auto"/>
        <w:jc w:val="center"/>
        <w:rPr>
          <w:rFonts w:ascii="Times New Roman Cyr" w:eastAsia="Times New Roman" w:hAnsi="Times New Roman Cyr" w:cs="Times New Roman"/>
          <w:sz w:val="24"/>
          <w:szCs w:val="24"/>
          <w:lang w:eastAsia="bg-BG"/>
        </w:rPr>
      </w:pPr>
      <w:r w:rsidRPr="0064751E">
        <w:rPr>
          <w:rFonts w:ascii="Times New Roman Cyr" w:eastAsia="Times New Roman" w:hAnsi="Times New Roman Cyr" w:cs="Times New Roman"/>
          <w:sz w:val="24"/>
          <w:szCs w:val="24"/>
          <w:lang w:eastAsia="bg-BG"/>
        </w:rPr>
        <w:t>I. ПРЕДМЕТ НА ДОГОВОРА</w:t>
      </w:r>
    </w:p>
    <w:p w:rsidR="00F333C5" w:rsidRPr="0064751E" w:rsidRDefault="00F333C5" w:rsidP="00F333C5">
      <w:pPr>
        <w:spacing w:after="0" w:line="240" w:lineRule="auto"/>
        <w:ind w:firstLine="720"/>
        <w:jc w:val="both"/>
        <w:rPr>
          <w:rFonts w:ascii="Times New Roman Cyr" w:eastAsia="Times New Roman" w:hAnsi="Times New Roman Cyr" w:cs="Times New Roman"/>
          <w:sz w:val="24"/>
          <w:szCs w:val="24"/>
          <w:lang w:eastAsia="bg-BG"/>
        </w:rPr>
      </w:pPr>
      <w:r w:rsidRPr="0064751E">
        <w:rPr>
          <w:rFonts w:ascii="Times New Roman Cyr" w:eastAsia="Times New Roman" w:hAnsi="Times New Roman Cyr" w:cs="Times New Roman"/>
          <w:sz w:val="24"/>
          <w:szCs w:val="24"/>
          <w:lang w:eastAsia="bg-BG"/>
        </w:rPr>
        <w:t>Чл. 1 ВЪЗЛОЖИТЕЛЯТ възлага, а ИЗПЪЛНИТЕЛЯТ се задължава да извърши</w:t>
      </w:r>
      <w:r w:rsidRPr="0064751E">
        <w:rPr>
          <w:rFonts w:ascii="Times New Roman Cyr" w:hAnsi="Times New Roman Cyr"/>
          <w:sz w:val="24"/>
          <w:szCs w:val="24"/>
        </w:rPr>
        <w:t xml:space="preserve"> „</w:t>
      </w:r>
      <w:r w:rsidRPr="0064751E">
        <w:rPr>
          <w:rFonts w:ascii="Times New Roman Cyr" w:eastAsia="Times New Roman" w:hAnsi="Times New Roman Cyr" w:cs="Times New Roman"/>
          <w:sz w:val="24"/>
          <w:szCs w:val="24"/>
          <w:lang w:eastAsia="bg-BG"/>
        </w:rPr>
        <w:t>УСЛУГИ ПО ПУБЛИКУВАНЕ НА РЕКЛАМНИ КАРЕТА В НАЦИОНАЛНИ МЕДИИ ЗА ПРОЕКТ BG051PO001-3.1.08-0031 “РАЗРАБОТВАНЕ И ВЪВЕЖДАНЕ НА СИСТЕМА ОТ КЛЮЧОВИ ИНДИКАТОРИ И ПРОЦЕСНО-БАЗИРАНО УПРАВЛЕНИЕ В УНСС” ПО ОП РЧР“.</w:t>
      </w:r>
    </w:p>
    <w:p w:rsidR="00F333C5" w:rsidRPr="0064751E" w:rsidRDefault="00F333C5" w:rsidP="00F333C5">
      <w:pPr>
        <w:spacing w:after="0" w:line="240" w:lineRule="auto"/>
        <w:ind w:firstLine="720"/>
        <w:jc w:val="both"/>
        <w:rPr>
          <w:rFonts w:ascii="Times New Roman Cyr" w:eastAsia="Times New Roman" w:hAnsi="Times New Roman Cyr" w:cs="Times New Roman"/>
          <w:sz w:val="24"/>
          <w:szCs w:val="24"/>
          <w:lang w:eastAsia="bg-BG"/>
        </w:rPr>
      </w:pPr>
      <w:r w:rsidRPr="0064751E">
        <w:rPr>
          <w:rFonts w:ascii="Times New Roman Cyr" w:eastAsia="Times New Roman" w:hAnsi="Times New Roman Cyr" w:cs="Times New Roman"/>
          <w:sz w:val="24"/>
          <w:szCs w:val="24"/>
          <w:lang w:eastAsia="bg-BG"/>
        </w:rPr>
        <w:t xml:space="preserve"> </w:t>
      </w:r>
    </w:p>
    <w:p w:rsidR="00F333C5" w:rsidRPr="0064751E" w:rsidRDefault="00F333C5" w:rsidP="00F333C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64751E">
        <w:rPr>
          <w:rFonts w:ascii="Times New Roman" w:eastAsia="Times New Roman" w:hAnsi="Times New Roman" w:cs="Times New Roman"/>
          <w:sz w:val="24"/>
          <w:szCs w:val="24"/>
          <w:lang w:val="en-US" w:eastAsia="bg-BG"/>
        </w:rPr>
        <w:t>II</w:t>
      </w:r>
      <w:r w:rsidRPr="0064751E">
        <w:rPr>
          <w:rFonts w:ascii="Times New Roman" w:eastAsia="Times New Roman" w:hAnsi="Times New Roman" w:cs="Times New Roman"/>
          <w:sz w:val="24"/>
          <w:szCs w:val="24"/>
          <w:lang w:eastAsia="bg-BG"/>
        </w:rPr>
        <w:t>. ЦЕНИ И НАЧИН НА ПЛАЩАНЕ</w:t>
      </w:r>
    </w:p>
    <w:p w:rsidR="00F333C5" w:rsidRPr="0064751E" w:rsidRDefault="00F333C5" w:rsidP="00F333C5">
      <w:pPr>
        <w:overflowPunct w:val="0"/>
        <w:autoSpaceDE w:val="0"/>
        <w:autoSpaceDN w:val="0"/>
        <w:adjustRightInd w:val="0"/>
        <w:spacing w:after="0" w:line="240" w:lineRule="auto"/>
        <w:ind w:firstLine="720"/>
        <w:jc w:val="both"/>
        <w:rPr>
          <w:rFonts w:ascii="Times New Roman" w:eastAsia="Times New Roman" w:hAnsi="Times New Roman" w:cs="Times New Roman"/>
          <w:i/>
          <w:sz w:val="24"/>
          <w:szCs w:val="24"/>
          <w:lang w:eastAsia="bg-BG"/>
        </w:rPr>
      </w:pPr>
    </w:p>
    <w:p w:rsidR="00F333C5" w:rsidRPr="0064751E" w:rsidRDefault="00F333C5" w:rsidP="00F333C5">
      <w:pPr>
        <w:overflowPunct w:val="0"/>
        <w:autoSpaceDE w:val="0"/>
        <w:autoSpaceDN w:val="0"/>
        <w:adjustRightInd w:val="0"/>
        <w:spacing w:after="0" w:line="240" w:lineRule="auto"/>
        <w:ind w:firstLine="720"/>
        <w:jc w:val="both"/>
        <w:rPr>
          <w:rFonts w:ascii="Times New Roman" w:eastAsia="SimSun" w:hAnsi="Times New Roman" w:cs="Times New Roman"/>
          <w:sz w:val="24"/>
          <w:szCs w:val="24"/>
          <w:lang w:eastAsia="bg-BG"/>
        </w:rPr>
      </w:pPr>
      <w:r w:rsidRPr="0064751E">
        <w:rPr>
          <w:rFonts w:ascii="Times New Roman" w:eastAsia="SimSun" w:hAnsi="Times New Roman" w:cs="Times New Roman"/>
          <w:sz w:val="24"/>
          <w:szCs w:val="24"/>
          <w:lang w:eastAsia="bg-BG"/>
        </w:rPr>
        <w:t>Чл. 2 </w:t>
      </w:r>
      <w:r w:rsidRPr="0064751E">
        <w:rPr>
          <w:rFonts w:ascii="Times New Roman" w:eastAsia="SimSun" w:hAnsi="Times New Roman" w:cs="Times New Roman"/>
          <w:sz w:val="24"/>
          <w:szCs w:val="24"/>
          <w:lang w:val="ru-RU" w:eastAsia="bg-BG"/>
        </w:rPr>
        <w:t>(</w:t>
      </w:r>
      <w:r w:rsidRPr="0064751E">
        <w:rPr>
          <w:rFonts w:ascii="Times New Roman" w:eastAsia="SimSun" w:hAnsi="Times New Roman" w:cs="Times New Roman"/>
          <w:sz w:val="24"/>
          <w:szCs w:val="24"/>
          <w:lang w:eastAsia="bg-BG"/>
        </w:rPr>
        <w:t>1</w:t>
      </w:r>
      <w:r w:rsidRPr="0064751E">
        <w:rPr>
          <w:rFonts w:ascii="Times New Roman" w:eastAsia="SimSun" w:hAnsi="Times New Roman" w:cs="Times New Roman"/>
          <w:sz w:val="24"/>
          <w:szCs w:val="24"/>
          <w:lang w:val="ru-RU" w:eastAsia="bg-BG"/>
        </w:rPr>
        <w:t>)</w:t>
      </w:r>
      <w:r w:rsidRPr="0064751E">
        <w:rPr>
          <w:rFonts w:ascii="Times New Roman" w:eastAsia="SimSun" w:hAnsi="Times New Roman" w:cs="Times New Roman"/>
          <w:sz w:val="24"/>
          <w:szCs w:val="24"/>
          <w:lang w:eastAsia="bg-BG"/>
        </w:rPr>
        <w:t xml:space="preserve"> Цената за изпълнение на услугите, предмет на договора, е в размер на ............................................ без ДДС и включва всички разходи по изпълнението.</w:t>
      </w:r>
    </w:p>
    <w:p w:rsidR="00F333C5" w:rsidRPr="0064751E" w:rsidRDefault="00F333C5" w:rsidP="00F333C5">
      <w:pPr>
        <w:overflowPunct w:val="0"/>
        <w:autoSpaceDE w:val="0"/>
        <w:autoSpaceDN w:val="0"/>
        <w:adjustRightInd w:val="0"/>
        <w:spacing w:after="0" w:line="240" w:lineRule="auto"/>
        <w:ind w:firstLine="720"/>
        <w:jc w:val="both"/>
        <w:rPr>
          <w:rFonts w:ascii="Times New Roman" w:eastAsia="SimSun" w:hAnsi="Times New Roman" w:cs="Times New Roman"/>
          <w:sz w:val="24"/>
          <w:szCs w:val="24"/>
          <w:lang w:eastAsia="bg-BG"/>
        </w:rPr>
      </w:pPr>
      <w:r w:rsidRPr="0064751E">
        <w:rPr>
          <w:rFonts w:ascii="Times New Roman" w:eastAsia="SimSun" w:hAnsi="Times New Roman" w:cs="Times New Roman"/>
          <w:sz w:val="24"/>
          <w:szCs w:val="24"/>
          <w:lang w:val="ru-RU" w:eastAsia="bg-BG"/>
        </w:rPr>
        <w:t>(</w:t>
      </w:r>
      <w:r w:rsidRPr="0064751E">
        <w:rPr>
          <w:rFonts w:ascii="Times New Roman" w:eastAsia="SimSun" w:hAnsi="Times New Roman" w:cs="Times New Roman"/>
          <w:sz w:val="24"/>
          <w:szCs w:val="24"/>
          <w:lang w:eastAsia="bg-BG"/>
        </w:rPr>
        <w:t>2</w:t>
      </w:r>
      <w:r w:rsidRPr="0064751E">
        <w:rPr>
          <w:rFonts w:ascii="Times New Roman" w:eastAsia="SimSun" w:hAnsi="Times New Roman" w:cs="Times New Roman"/>
          <w:sz w:val="24"/>
          <w:szCs w:val="24"/>
          <w:lang w:val="ru-RU" w:eastAsia="bg-BG"/>
        </w:rPr>
        <w:t>)</w:t>
      </w:r>
      <w:r w:rsidRPr="0064751E">
        <w:rPr>
          <w:rFonts w:ascii="Times New Roman" w:eastAsia="SimSun" w:hAnsi="Times New Roman" w:cs="Times New Roman"/>
          <w:sz w:val="24"/>
          <w:szCs w:val="24"/>
          <w:lang w:eastAsia="bg-BG"/>
        </w:rPr>
        <w:t xml:space="preserve"> Плащането се извършва от ВЪЗЛОЖИТЕЛЯ с нареждане за превод по банковата сметка на ИЗПЪЛНИТЕЛЯ до 10 /</w:t>
      </w:r>
      <w:proofErr w:type="spellStart"/>
      <w:r w:rsidRPr="0064751E">
        <w:rPr>
          <w:rFonts w:ascii="Times New Roman" w:eastAsia="SimSun" w:hAnsi="Times New Roman" w:cs="Times New Roman"/>
          <w:sz w:val="24"/>
          <w:szCs w:val="24"/>
          <w:lang w:val="ru-RU" w:eastAsia="bg-BG"/>
        </w:rPr>
        <w:t>десет</w:t>
      </w:r>
      <w:proofErr w:type="spellEnd"/>
      <w:r w:rsidRPr="0064751E">
        <w:rPr>
          <w:rFonts w:ascii="Times New Roman" w:eastAsia="SimSun" w:hAnsi="Times New Roman" w:cs="Times New Roman"/>
          <w:sz w:val="24"/>
          <w:szCs w:val="24"/>
          <w:lang w:eastAsia="bg-BG"/>
        </w:rPr>
        <w:t>/</w:t>
      </w:r>
      <w:r w:rsidRPr="0064751E">
        <w:rPr>
          <w:rFonts w:ascii="Times New Roman" w:eastAsia="SimSun" w:hAnsi="Times New Roman" w:cs="Times New Roman"/>
          <w:sz w:val="24"/>
          <w:szCs w:val="24"/>
          <w:lang w:val="ru-RU" w:eastAsia="bg-BG"/>
        </w:rPr>
        <w:t xml:space="preserve"> </w:t>
      </w:r>
      <w:r w:rsidRPr="0064751E">
        <w:rPr>
          <w:rFonts w:ascii="Times New Roman" w:eastAsia="SimSun" w:hAnsi="Times New Roman" w:cs="Times New Roman"/>
          <w:sz w:val="24"/>
          <w:szCs w:val="24"/>
          <w:lang w:eastAsia="bg-BG"/>
        </w:rPr>
        <w:t xml:space="preserve">работни дни от подписването на </w:t>
      </w:r>
      <w:proofErr w:type="spellStart"/>
      <w:r w:rsidRPr="0064751E">
        <w:rPr>
          <w:rFonts w:ascii="Times New Roman" w:eastAsia="SimSun" w:hAnsi="Times New Roman" w:cs="Times New Roman"/>
          <w:sz w:val="24"/>
          <w:szCs w:val="24"/>
          <w:lang w:eastAsia="bg-BG"/>
        </w:rPr>
        <w:t>приемо-предавателен</w:t>
      </w:r>
      <w:proofErr w:type="spellEnd"/>
      <w:r w:rsidRPr="0064751E">
        <w:rPr>
          <w:rFonts w:ascii="Times New Roman" w:eastAsia="SimSun" w:hAnsi="Times New Roman" w:cs="Times New Roman"/>
          <w:sz w:val="24"/>
          <w:szCs w:val="24"/>
          <w:lang w:eastAsia="bg-BG"/>
        </w:rPr>
        <w:t xml:space="preserve"> протокол между упълномощените лица по този договор и представяне на фактура - оригинал от  страна на ИЗПЪЛНИТЕЛЯ.</w:t>
      </w:r>
    </w:p>
    <w:p w:rsidR="00F333C5" w:rsidRPr="0064751E" w:rsidRDefault="00F333C5" w:rsidP="00F333C5">
      <w:pPr>
        <w:overflowPunct w:val="0"/>
        <w:autoSpaceDE w:val="0"/>
        <w:autoSpaceDN w:val="0"/>
        <w:adjustRightInd w:val="0"/>
        <w:spacing w:after="0" w:line="240" w:lineRule="auto"/>
        <w:ind w:firstLine="720"/>
        <w:jc w:val="both"/>
        <w:rPr>
          <w:rFonts w:ascii="Times New Roman" w:eastAsia="SimSun" w:hAnsi="Times New Roman" w:cs="Times New Roman"/>
          <w:sz w:val="24"/>
          <w:szCs w:val="24"/>
          <w:lang w:eastAsia="bg-BG"/>
        </w:rPr>
      </w:pPr>
      <w:r w:rsidRPr="0064751E">
        <w:rPr>
          <w:rFonts w:ascii="Times New Roman" w:eastAsia="SimSun" w:hAnsi="Times New Roman" w:cs="Times New Roman"/>
          <w:sz w:val="24"/>
          <w:szCs w:val="24"/>
          <w:lang w:eastAsia="bg-BG"/>
        </w:rPr>
        <w:t>Банковата сметка на ИЗПЪЛНИТЕЛЯ  е следната:</w:t>
      </w:r>
    </w:p>
    <w:p w:rsidR="00F333C5" w:rsidRPr="0064751E" w:rsidRDefault="00F333C5" w:rsidP="00F333C5">
      <w:pPr>
        <w:overflowPunct w:val="0"/>
        <w:autoSpaceDE w:val="0"/>
        <w:autoSpaceDN w:val="0"/>
        <w:adjustRightInd w:val="0"/>
        <w:spacing w:after="0" w:line="240" w:lineRule="auto"/>
        <w:ind w:firstLine="720"/>
        <w:jc w:val="both"/>
        <w:rPr>
          <w:rFonts w:ascii="Times New Roman" w:eastAsia="SimSun" w:hAnsi="Times New Roman" w:cs="Times New Roman"/>
          <w:sz w:val="24"/>
          <w:szCs w:val="24"/>
          <w:lang w:eastAsia="bg-BG"/>
        </w:rPr>
      </w:pPr>
      <w:r w:rsidRPr="0064751E">
        <w:rPr>
          <w:rFonts w:ascii="Times New Roman" w:eastAsia="SimSun" w:hAnsi="Times New Roman" w:cs="Times New Roman"/>
          <w:sz w:val="24"/>
          <w:szCs w:val="24"/>
          <w:lang w:eastAsia="bg-BG"/>
        </w:rPr>
        <w:t>...........................................................................................................................................</w:t>
      </w:r>
    </w:p>
    <w:p w:rsidR="00F333C5" w:rsidRPr="0064751E" w:rsidRDefault="00F333C5" w:rsidP="00F333C5">
      <w:pPr>
        <w:widowControl w:val="0"/>
        <w:autoSpaceDE w:val="0"/>
        <w:autoSpaceDN w:val="0"/>
        <w:adjustRightInd w:val="0"/>
        <w:spacing w:after="0" w:line="240" w:lineRule="auto"/>
        <w:rPr>
          <w:rFonts w:ascii="Times New Roman" w:eastAsia="Times New Roman" w:hAnsi="Times New Roman" w:cs="Times New Roman"/>
          <w:sz w:val="24"/>
          <w:szCs w:val="24"/>
          <w:lang w:eastAsia="bg-BG"/>
        </w:rPr>
      </w:pPr>
    </w:p>
    <w:p w:rsidR="00F333C5" w:rsidRPr="0064751E" w:rsidRDefault="00F333C5" w:rsidP="00F333C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64751E">
        <w:rPr>
          <w:rFonts w:ascii="Times New Roman" w:eastAsia="Times New Roman" w:hAnsi="Times New Roman" w:cs="Times New Roman"/>
          <w:sz w:val="24"/>
          <w:szCs w:val="24"/>
          <w:lang w:eastAsia="bg-BG"/>
        </w:rPr>
        <w:t>ІІІ. СРОК</w:t>
      </w:r>
    </w:p>
    <w:p w:rsidR="00F333C5" w:rsidRPr="0064751E" w:rsidRDefault="00F333C5" w:rsidP="00F333C5">
      <w:pPr>
        <w:widowControl w:val="0"/>
        <w:autoSpaceDE w:val="0"/>
        <w:autoSpaceDN w:val="0"/>
        <w:adjustRightInd w:val="0"/>
        <w:spacing w:after="0" w:line="240" w:lineRule="auto"/>
        <w:rPr>
          <w:rFonts w:ascii="Times New Roman" w:eastAsia="Times New Roman" w:hAnsi="Times New Roman" w:cs="Times New Roman"/>
          <w:sz w:val="24"/>
          <w:szCs w:val="24"/>
          <w:lang w:eastAsia="bg-BG"/>
        </w:rPr>
      </w:pPr>
    </w:p>
    <w:p w:rsidR="00F333C5" w:rsidRPr="0064751E" w:rsidRDefault="00F333C5" w:rsidP="00F333C5">
      <w:pPr>
        <w:widowControl w:val="0"/>
        <w:autoSpaceDE w:val="0"/>
        <w:autoSpaceDN w:val="0"/>
        <w:adjustRightInd w:val="0"/>
        <w:spacing w:after="0" w:line="240" w:lineRule="auto"/>
        <w:ind w:firstLine="708"/>
        <w:rPr>
          <w:rFonts w:ascii="Times New Roman" w:eastAsia="Times New Roman" w:hAnsi="Times New Roman" w:cs="Times New Roman"/>
          <w:sz w:val="24"/>
          <w:szCs w:val="24"/>
          <w:lang w:eastAsia="bg-BG"/>
        </w:rPr>
      </w:pPr>
      <w:r w:rsidRPr="0064751E">
        <w:rPr>
          <w:rFonts w:ascii="Times New Roman" w:eastAsia="Times New Roman" w:hAnsi="Times New Roman" w:cs="Times New Roman"/>
          <w:sz w:val="24"/>
          <w:szCs w:val="24"/>
          <w:lang w:eastAsia="bg-BG"/>
        </w:rPr>
        <w:t xml:space="preserve">Чл. 3. ИЗПЪЛНИТЕЛЯТ се задължава да извърши </w:t>
      </w:r>
      <w:r w:rsidR="005627FD">
        <w:rPr>
          <w:rFonts w:ascii="Times New Roman" w:eastAsia="Times New Roman" w:hAnsi="Times New Roman" w:cs="Times New Roman"/>
          <w:sz w:val="24"/>
          <w:szCs w:val="24"/>
          <w:lang w:eastAsia="bg-BG"/>
        </w:rPr>
        <w:t>възложеното</w:t>
      </w:r>
      <w:r w:rsidRPr="0064751E">
        <w:rPr>
          <w:rFonts w:ascii="Times New Roman" w:eastAsia="Times New Roman" w:hAnsi="Times New Roman" w:cs="Times New Roman"/>
          <w:sz w:val="24"/>
          <w:szCs w:val="24"/>
          <w:lang w:eastAsia="bg-BG"/>
        </w:rPr>
        <w:t xml:space="preserve"> в срок до …………./не повече от 3 седмици/, считано от датата на подписване на договора.</w:t>
      </w:r>
    </w:p>
    <w:p w:rsidR="00F333C5" w:rsidRPr="0064751E" w:rsidRDefault="00F333C5" w:rsidP="00F333C5">
      <w:pPr>
        <w:widowControl w:val="0"/>
        <w:autoSpaceDE w:val="0"/>
        <w:autoSpaceDN w:val="0"/>
        <w:adjustRightInd w:val="0"/>
        <w:spacing w:before="240" w:after="60" w:line="240" w:lineRule="auto"/>
        <w:jc w:val="center"/>
        <w:outlineLvl w:val="5"/>
        <w:rPr>
          <w:rFonts w:ascii="Times New Roman" w:eastAsia="Times New Roman" w:hAnsi="Times New Roman" w:cs="Times New Roman"/>
          <w:bCs/>
          <w:sz w:val="24"/>
          <w:szCs w:val="24"/>
          <w:lang w:eastAsia="bg-BG"/>
        </w:rPr>
      </w:pPr>
      <w:r w:rsidRPr="0064751E">
        <w:rPr>
          <w:rFonts w:ascii="Times New Roman" w:eastAsia="Times New Roman" w:hAnsi="Times New Roman" w:cs="Times New Roman"/>
          <w:bCs/>
          <w:sz w:val="24"/>
          <w:szCs w:val="24"/>
          <w:lang w:eastAsia="bg-BG"/>
        </w:rPr>
        <w:t>І</w:t>
      </w:r>
      <w:r w:rsidRPr="0064751E">
        <w:rPr>
          <w:rFonts w:ascii="Times New Roman" w:eastAsia="Times New Roman" w:hAnsi="Times New Roman" w:cs="Times New Roman"/>
          <w:bCs/>
          <w:sz w:val="24"/>
          <w:szCs w:val="24"/>
          <w:lang w:val="en-US" w:eastAsia="bg-BG"/>
        </w:rPr>
        <w:t>V</w:t>
      </w:r>
      <w:r w:rsidRPr="0064751E">
        <w:rPr>
          <w:rFonts w:ascii="Times New Roman" w:eastAsia="Times New Roman" w:hAnsi="Times New Roman" w:cs="Times New Roman"/>
          <w:bCs/>
          <w:sz w:val="24"/>
          <w:szCs w:val="24"/>
          <w:lang w:eastAsia="bg-BG"/>
        </w:rPr>
        <w:t>. ПРАВА И ЗАДЪЛЖЕНИЯ НА ИЗПЪЛНИТЕЛЯ</w:t>
      </w:r>
    </w:p>
    <w:p w:rsidR="00F333C5" w:rsidRPr="0064751E" w:rsidRDefault="00F333C5" w:rsidP="00F333C5">
      <w:pPr>
        <w:widowControl w:val="0"/>
        <w:autoSpaceDE w:val="0"/>
        <w:autoSpaceDN w:val="0"/>
        <w:adjustRightInd w:val="0"/>
        <w:spacing w:before="240" w:after="60" w:line="240" w:lineRule="auto"/>
        <w:jc w:val="center"/>
        <w:outlineLvl w:val="5"/>
        <w:rPr>
          <w:rFonts w:ascii="Times New Roman" w:eastAsia="Times New Roman" w:hAnsi="Times New Roman" w:cs="Times New Roman"/>
          <w:bCs/>
          <w:sz w:val="24"/>
          <w:szCs w:val="24"/>
          <w:lang w:eastAsia="bg-BG"/>
        </w:rPr>
      </w:pPr>
    </w:p>
    <w:p w:rsidR="00F333C5" w:rsidRPr="0064751E" w:rsidRDefault="00F333C5" w:rsidP="00F333C5">
      <w:pPr>
        <w:widowControl w:val="0"/>
        <w:autoSpaceDE w:val="0"/>
        <w:autoSpaceDN w:val="0"/>
        <w:adjustRightInd w:val="0"/>
        <w:spacing w:after="0" w:line="240" w:lineRule="auto"/>
        <w:ind w:firstLine="708"/>
        <w:rPr>
          <w:rFonts w:ascii="Times New Roman" w:eastAsia="Times New Roman" w:hAnsi="Times New Roman" w:cs="Times New Roman"/>
          <w:sz w:val="24"/>
          <w:szCs w:val="24"/>
          <w:lang w:eastAsia="bg-BG"/>
        </w:rPr>
      </w:pPr>
      <w:r w:rsidRPr="0064751E">
        <w:rPr>
          <w:rFonts w:ascii="Times New Roman" w:eastAsia="Times New Roman" w:hAnsi="Times New Roman" w:cs="Times New Roman"/>
          <w:sz w:val="24"/>
          <w:szCs w:val="24"/>
          <w:lang w:eastAsia="bg-BG"/>
        </w:rPr>
        <w:t>Чл. 4 </w:t>
      </w:r>
      <w:r w:rsidRPr="0064751E">
        <w:rPr>
          <w:rFonts w:ascii="Times New Roman" w:eastAsia="Times New Roman" w:hAnsi="Times New Roman" w:cs="Times New Roman"/>
          <w:sz w:val="24"/>
          <w:szCs w:val="24"/>
          <w:lang w:val="ru-RU" w:eastAsia="bg-BG"/>
        </w:rPr>
        <w:t>(</w:t>
      </w:r>
      <w:r w:rsidRPr="0064751E">
        <w:rPr>
          <w:rFonts w:ascii="Times New Roman" w:eastAsia="Times New Roman" w:hAnsi="Times New Roman" w:cs="Times New Roman"/>
          <w:sz w:val="24"/>
          <w:szCs w:val="24"/>
          <w:lang w:eastAsia="bg-BG"/>
        </w:rPr>
        <w:t>1</w:t>
      </w:r>
      <w:r w:rsidRPr="0064751E">
        <w:rPr>
          <w:rFonts w:ascii="Times New Roman" w:eastAsia="Times New Roman" w:hAnsi="Times New Roman" w:cs="Times New Roman"/>
          <w:sz w:val="24"/>
          <w:szCs w:val="24"/>
          <w:lang w:val="ru-RU" w:eastAsia="bg-BG"/>
        </w:rPr>
        <w:t>)</w:t>
      </w:r>
      <w:r w:rsidRPr="0064751E">
        <w:rPr>
          <w:rFonts w:ascii="Times New Roman" w:eastAsia="Times New Roman" w:hAnsi="Times New Roman" w:cs="Times New Roman"/>
          <w:sz w:val="24"/>
          <w:szCs w:val="24"/>
          <w:lang w:eastAsia="bg-BG"/>
        </w:rPr>
        <w:t xml:space="preserve"> ИЗПЪЛНИТЕЛЯТ се задължава да извърши </w:t>
      </w:r>
      <w:r w:rsidR="00E92C5D">
        <w:rPr>
          <w:rFonts w:ascii="Times New Roman" w:eastAsia="Times New Roman" w:hAnsi="Times New Roman" w:cs="Times New Roman"/>
          <w:sz w:val="24"/>
          <w:szCs w:val="24"/>
          <w:lang w:eastAsia="bg-BG"/>
        </w:rPr>
        <w:t>възложеното</w:t>
      </w:r>
      <w:r w:rsidRPr="0064751E">
        <w:rPr>
          <w:rFonts w:ascii="Times New Roman" w:eastAsia="Times New Roman" w:hAnsi="Times New Roman" w:cs="Times New Roman"/>
          <w:sz w:val="24"/>
          <w:szCs w:val="24"/>
          <w:lang w:eastAsia="bg-BG"/>
        </w:rPr>
        <w:t>, предмет на настоящия договор,</w:t>
      </w:r>
      <w:r w:rsidR="00BD2168">
        <w:rPr>
          <w:rFonts w:ascii="Times New Roman" w:eastAsia="Times New Roman" w:hAnsi="Times New Roman" w:cs="Times New Roman"/>
          <w:sz w:val="24"/>
          <w:szCs w:val="24"/>
          <w:lang w:eastAsia="bg-BG"/>
        </w:rPr>
        <w:t xml:space="preserve"> качествено,</w:t>
      </w:r>
      <w:r w:rsidRPr="0064751E">
        <w:rPr>
          <w:rFonts w:ascii="Times New Roman" w:eastAsia="Times New Roman" w:hAnsi="Times New Roman" w:cs="Times New Roman"/>
          <w:sz w:val="24"/>
          <w:szCs w:val="24"/>
          <w:lang w:eastAsia="bg-BG"/>
        </w:rPr>
        <w:t xml:space="preserve"> в срока посочен в чл. 3.</w:t>
      </w:r>
    </w:p>
    <w:p w:rsidR="00F333C5" w:rsidRPr="0064751E" w:rsidRDefault="00F333C5" w:rsidP="00F333C5">
      <w:pPr>
        <w:pStyle w:val="ListParagraph"/>
        <w:widowControl w:val="0"/>
        <w:numPr>
          <w:ilvl w:val="0"/>
          <w:numId w:val="62"/>
        </w:num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64751E">
        <w:rPr>
          <w:rFonts w:ascii="Times New Roman" w:eastAsia="Times New Roman" w:hAnsi="Times New Roman" w:cs="Times New Roman"/>
          <w:sz w:val="24"/>
          <w:szCs w:val="24"/>
          <w:lang w:eastAsia="bg-BG"/>
        </w:rPr>
        <w:t xml:space="preserve">Предаването и приемането на </w:t>
      </w:r>
      <w:r w:rsidR="00BD2168">
        <w:rPr>
          <w:rFonts w:ascii="Times New Roman" w:eastAsia="Times New Roman" w:hAnsi="Times New Roman" w:cs="Times New Roman"/>
          <w:sz w:val="24"/>
          <w:szCs w:val="24"/>
          <w:lang w:eastAsia="bg-BG"/>
        </w:rPr>
        <w:t>възложеното</w:t>
      </w:r>
      <w:r w:rsidRPr="0064751E">
        <w:rPr>
          <w:rFonts w:ascii="Times New Roman" w:eastAsia="Times New Roman" w:hAnsi="Times New Roman" w:cs="Times New Roman"/>
          <w:sz w:val="24"/>
          <w:szCs w:val="24"/>
          <w:lang w:eastAsia="bg-BG"/>
        </w:rPr>
        <w:t xml:space="preserve">, предмет на договора, се извършва с </w:t>
      </w:r>
      <w:proofErr w:type="spellStart"/>
      <w:r w:rsidRPr="0064751E">
        <w:rPr>
          <w:rFonts w:ascii="Times New Roman" w:eastAsia="Times New Roman" w:hAnsi="Times New Roman" w:cs="Times New Roman"/>
          <w:sz w:val="24"/>
          <w:szCs w:val="24"/>
          <w:lang w:eastAsia="bg-BG"/>
        </w:rPr>
        <w:t>приемо-предавателен</w:t>
      </w:r>
      <w:proofErr w:type="spellEnd"/>
      <w:r w:rsidRPr="0064751E">
        <w:rPr>
          <w:rFonts w:ascii="Times New Roman" w:eastAsia="Times New Roman" w:hAnsi="Times New Roman" w:cs="Times New Roman"/>
          <w:sz w:val="24"/>
          <w:szCs w:val="24"/>
          <w:lang w:eastAsia="bg-BG"/>
        </w:rPr>
        <w:t xml:space="preserve"> протокол, подписан от упълномощени представители на страните по договора.</w:t>
      </w:r>
    </w:p>
    <w:p w:rsidR="00F333C5" w:rsidRPr="0064751E" w:rsidRDefault="00F333C5" w:rsidP="00F333C5">
      <w:pPr>
        <w:pStyle w:val="ListParagraph"/>
        <w:widowControl w:val="0"/>
        <w:numPr>
          <w:ilvl w:val="0"/>
          <w:numId w:val="62"/>
        </w:numPr>
        <w:autoSpaceDE w:val="0"/>
        <w:autoSpaceDN w:val="0"/>
        <w:adjustRightInd w:val="0"/>
        <w:spacing w:after="0" w:line="240" w:lineRule="auto"/>
        <w:ind w:left="0" w:firstLine="360"/>
        <w:jc w:val="both"/>
        <w:rPr>
          <w:rFonts w:ascii="Times New Roman" w:eastAsia="Times New Roman" w:hAnsi="Times New Roman" w:cs="Times New Roman"/>
          <w:sz w:val="24"/>
          <w:szCs w:val="24"/>
          <w:lang w:eastAsia="bg-BG"/>
        </w:rPr>
      </w:pPr>
      <w:r w:rsidRPr="0064751E">
        <w:rPr>
          <w:rFonts w:ascii="Times New Roman" w:eastAsia="Times New Roman" w:hAnsi="Times New Roman" w:cs="Times New Roman"/>
          <w:sz w:val="24"/>
          <w:szCs w:val="24"/>
          <w:lang w:eastAsia="bg-BG"/>
        </w:rPr>
        <w:t xml:space="preserve">Собствеността върху извършеното преминава от ИЗПЪЛНИТЕЛЯ върху ВЪЗЛОЖИТЕЛЯ от датата на приемането им, вписана в </w:t>
      </w:r>
      <w:proofErr w:type="spellStart"/>
      <w:r w:rsidRPr="0064751E">
        <w:rPr>
          <w:rFonts w:ascii="Times New Roman" w:eastAsia="Times New Roman" w:hAnsi="Times New Roman" w:cs="Times New Roman"/>
          <w:sz w:val="24"/>
          <w:szCs w:val="24"/>
          <w:lang w:eastAsia="bg-BG"/>
        </w:rPr>
        <w:t>приемо-предавателния</w:t>
      </w:r>
      <w:proofErr w:type="spellEnd"/>
      <w:r w:rsidRPr="0064751E">
        <w:rPr>
          <w:rFonts w:ascii="Times New Roman" w:eastAsia="Times New Roman" w:hAnsi="Times New Roman" w:cs="Times New Roman"/>
          <w:sz w:val="24"/>
          <w:szCs w:val="24"/>
          <w:lang w:eastAsia="bg-BG"/>
        </w:rPr>
        <w:t xml:space="preserve"> протокол.  </w:t>
      </w:r>
    </w:p>
    <w:p w:rsidR="00F333C5" w:rsidRPr="0064751E" w:rsidRDefault="00F333C5" w:rsidP="00F333C5">
      <w:pPr>
        <w:pStyle w:val="ListParagraph"/>
        <w:widowControl w:val="0"/>
        <w:numPr>
          <w:ilvl w:val="0"/>
          <w:numId w:val="62"/>
        </w:numPr>
        <w:autoSpaceDE w:val="0"/>
        <w:autoSpaceDN w:val="0"/>
        <w:adjustRightInd w:val="0"/>
        <w:spacing w:after="0" w:line="240" w:lineRule="auto"/>
        <w:ind w:left="0" w:firstLine="360"/>
        <w:jc w:val="both"/>
        <w:rPr>
          <w:rFonts w:ascii="Times New Roman" w:eastAsia="Times New Roman" w:hAnsi="Times New Roman" w:cs="Times New Roman"/>
          <w:sz w:val="24"/>
          <w:szCs w:val="24"/>
          <w:lang w:eastAsia="bg-BG"/>
        </w:rPr>
      </w:pPr>
      <w:r w:rsidRPr="0064751E">
        <w:rPr>
          <w:rFonts w:ascii="Times New Roman" w:eastAsia="Times New Roman" w:hAnsi="Times New Roman" w:cs="Times New Roman"/>
          <w:sz w:val="24"/>
          <w:szCs w:val="24"/>
          <w:lang w:eastAsia="bg-BG"/>
        </w:rPr>
        <w:t>ИЗПЪЛНИТЕЛЯТ има право да получи цената по договора, съгласно определения начин на плащане.</w:t>
      </w:r>
    </w:p>
    <w:p w:rsidR="00F333C5" w:rsidRPr="0064751E" w:rsidRDefault="00F333C5" w:rsidP="00F333C5">
      <w:pPr>
        <w:pStyle w:val="ListParagraph"/>
        <w:widowControl w:val="0"/>
        <w:numPr>
          <w:ilvl w:val="0"/>
          <w:numId w:val="62"/>
        </w:numPr>
        <w:autoSpaceDE w:val="0"/>
        <w:autoSpaceDN w:val="0"/>
        <w:adjustRightInd w:val="0"/>
        <w:spacing w:after="0" w:line="240" w:lineRule="auto"/>
        <w:ind w:left="0" w:firstLine="360"/>
        <w:jc w:val="both"/>
        <w:rPr>
          <w:rFonts w:ascii="Times New Roman" w:eastAsia="Times New Roman" w:hAnsi="Times New Roman" w:cs="Times New Roman"/>
          <w:sz w:val="24"/>
          <w:szCs w:val="24"/>
          <w:lang w:eastAsia="bg-BG"/>
        </w:rPr>
      </w:pPr>
      <w:r w:rsidRPr="0064751E">
        <w:rPr>
          <w:rFonts w:ascii="Times New Roman" w:eastAsia="Times New Roman" w:hAnsi="Times New Roman" w:cs="Times New Roman"/>
          <w:sz w:val="24"/>
          <w:szCs w:val="24"/>
          <w:lang w:eastAsia="bg-BG"/>
        </w:rPr>
        <w:t>ИЗПЪЛНИТЕЛЯТ има право да иска приемане на изработеното от Възложителя;</w:t>
      </w:r>
    </w:p>
    <w:p w:rsidR="00F333C5" w:rsidRPr="0064751E" w:rsidRDefault="00F333C5" w:rsidP="00F333C5">
      <w:pPr>
        <w:pStyle w:val="ListParagraph"/>
        <w:widowControl w:val="0"/>
        <w:numPr>
          <w:ilvl w:val="0"/>
          <w:numId w:val="62"/>
        </w:numPr>
        <w:autoSpaceDE w:val="0"/>
        <w:autoSpaceDN w:val="0"/>
        <w:adjustRightInd w:val="0"/>
        <w:spacing w:after="0" w:line="240" w:lineRule="auto"/>
        <w:ind w:left="0" w:firstLine="360"/>
        <w:jc w:val="both"/>
        <w:rPr>
          <w:rFonts w:ascii="Times New Roman" w:eastAsia="Times New Roman" w:hAnsi="Times New Roman" w:cs="Times New Roman"/>
          <w:sz w:val="24"/>
          <w:szCs w:val="24"/>
          <w:lang w:eastAsia="bg-BG"/>
        </w:rPr>
      </w:pPr>
      <w:r w:rsidRPr="0064751E">
        <w:rPr>
          <w:rFonts w:ascii="Times New Roman" w:eastAsia="Times New Roman" w:hAnsi="Times New Roman" w:cs="Times New Roman"/>
          <w:sz w:val="24"/>
          <w:szCs w:val="24"/>
          <w:lang w:eastAsia="bg-BG"/>
        </w:rPr>
        <w:t>ИЗПЪЛНИТЕЛЯТ се задължава да изпълни дължимото по договора, с качество и срокове посочени в него.</w:t>
      </w:r>
    </w:p>
    <w:p w:rsidR="00F333C5" w:rsidRPr="0064751E" w:rsidRDefault="00F333C5" w:rsidP="00F333C5">
      <w:pPr>
        <w:pStyle w:val="ListParagraph"/>
        <w:widowControl w:val="0"/>
        <w:numPr>
          <w:ilvl w:val="0"/>
          <w:numId w:val="62"/>
        </w:numPr>
        <w:autoSpaceDE w:val="0"/>
        <w:autoSpaceDN w:val="0"/>
        <w:adjustRightInd w:val="0"/>
        <w:spacing w:after="0" w:line="240" w:lineRule="auto"/>
        <w:ind w:left="0" w:firstLine="360"/>
        <w:jc w:val="both"/>
        <w:rPr>
          <w:rFonts w:ascii="Times New Roman" w:eastAsia="Times New Roman" w:hAnsi="Times New Roman" w:cs="Times New Roman"/>
          <w:sz w:val="24"/>
          <w:szCs w:val="24"/>
          <w:lang w:eastAsia="bg-BG"/>
        </w:rPr>
      </w:pPr>
      <w:r w:rsidRPr="0064751E">
        <w:rPr>
          <w:rFonts w:ascii="Times New Roman" w:eastAsia="Times New Roman" w:hAnsi="Times New Roman" w:cs="Times New Roman"/>
          <w:sz w:val="24"/>
          <w:szCs w:val="24"/>
          <w:lang w:eastAsia="bg-BG"/>
        </w:rPr>
        <w:t>ИЗПЪЛНИТЕЛЯТ се задължава да предаде необходимата документация</w:t>
      </w:r>
    </w:p>
    <w:p w:rsidR="00F333C5" w:rsidRPr="0064751E" w:rsidRDefault="00F333C5" w:rsidP="00F333C5">
      <w:pPr>
        <w:widowControl w:val="0"/>
        <w:autoSpaceDE w:val="0"/>
        <w:autoSpaceDN w:val="0"/>
        <w:adjustRightInd w:val="0"/>
        <w:spacing w:after="0" w:line="240" w:lineRule="auto"/>
        <w:rPr>
          <w:rFonts w:ascii="Times New Roman" w:eastAsia="Times New Roman" w:hAnsi="Times New Roman" w:cs="Times New Roman"/>
          <w:sz w:val="24"/>
          <w:szCs w:val="24"/>
          <w:lang w:eastAsia="bg-BG"/>
        </w:rPr>
      </w:pPr>
    </w:p>
    <w:p w:rsidR="00F333C5" w:rsidRPr="0064751E" w:rsidRDefault="00F333C5" w:rsidP="00F333C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64751E">
        <w:rPr>
          <w:rFonts w:ascii="Times New Roman" w:eastAsia="Times New Roman" w:hAnsi="Times New Roman" w:cs="Times New Roman"/>
          <w:sz w:val="24"/>
          <w:szCs w:val="24"/>
          <w:lang w:eastAsia="bg-BG"/>
        </w:rPr>
        <w:t>V. ПРАВА И ЗАДЪЛЖЕНИЯ НА ВЪЗЛОЖИТЕЛЯ</w:t>
      </w:r>
    </w:p>
    <w:p w:rsidR="00F333C5" w:rsidRPr="0064751E" w:rsidRDefault="00F333C5" w:rsidP="00F333C5">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bg-BG"/>
        </w:rPr>
      </w:pPr>
      <w:r w:rsidRPr="0064751E">
        <w:rPr>
          <w:rFonts w:ascii="Times New Roman" w:eastAsia="Times New Roman" w:hAnsi="Times New Roman" w:cs="Times New Roman"/>
          <w:sz w:val="24"/>
          <w:szCs w:val="24"/>
          <w:lang w:eastAsia="bg-BG"/>
        </w:rPr>
        <w:t>Чл. 5 </w:t>
      </w:r>
      <w:r w:rsidRPr="0064751E">
        <w:rPr>
          <w:rFonts w:ascii="Times New Roman" w:eastAsia="Times New Roman" w:hAnsi="Times New Roman" w:cs="Times New Roman"/>
          <w:sz w:val="24"/>
          <w:szCs w:val="24"/>
          <w:lang w:val="ru-RU" w:eastAsia="bg-BG"/>
        </w:rPr>
        <w:t>(</w:t>
      </w:r>
      <w:r w:rsidRPr="0064751E">
        <w:rPr>
          <w:rFonts w:ascii="Times New Roman" w:eastAsia="Times New Roman" w:hAnsi="Times New Roman" w:cs="Times New Roman"/>
          <w:sz w:val="24"/>
          <w:szCs w:val="24"/>
          <w:lang w:eastAsia="bg-BG"/>
        </w:rPr>
        <w:t>1</w:t>
      </w:r>
      <w:r w:rsidRPr="0064751E">
        <w:rPr>
          <w:rFonts w:ascii="Times New Roman" w:eastAsia="Times New Roman" w:hAnsi="Times New Roman" w:cs="Times New Roman"/>
          <w:sz w:val="24"/>
          <w:szCs w:val="24"/>
          <w:lang w:val="ru-RU" w:eastAsia="bg-BG"/>
        </w:rPr>
        <w:t>)</w:t>
      </w:r>
      <w:r w:rsidRPr="0064751E">
        <w:rPr>
          <w:rFonts w:ascii="Times New Roman" w:eastAsia="Times New Roman" w:hAnsi="Times New Roman" w:cs="Times New Roman"/>
          <w:sz w:val="24"/>
          <w:szCs w:val="24"/>
          <w:lang w:eastAsia="bg-BG"/>
        </w:rPr>
        <w:t xml:space="preserve"> ВЪЗЛОЖИТЕЛЯТ има право да прави проверка относно изпълнението на договора. </w:t>
      </w:r>
    </w:p>
    <w:p w:rsidR="00F333C5" w:rsidRPr="0064751E" w:rsidRDefault="00F333C5" w:rsidP="00F333C5">
      <w:pPr>
        <w:pStyle w:val="ListParagraph"/>
        <w:widowControl w:val="0"/>
        <w:numPr>
          <w:ilvl w:val="0"/>
          <w:numId w:val="63"/>
        </w:num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64751E">
        <w:rPr>
          <w:rFonts w:ascii="Times New Roman" w:eastAsia="Times New Roman" w:hAnsi="Times New Roman" w:cs="Times New Roman"/>
          <w:sz w:val="24"/>
          <w:szCs w:val="24"/>
          <w:lang w:eastAsia="bg-BG"/>
        </w:rPr>
        <w:t xml:space="preserve">ВЪЗЛОЖИТЕЛЯТ е длъжен да приеме услугата, предмет на договора, ако отговаря на договорените изисквания. </w:t>
      </w:r>
    </w:p>
    <w:p w:rsidR="00F333C5" w:rsidRPr="0064751E" w:rsidRDefault="00F333C5" w:rsidP="00F333C5">
      <w:pPr>
        <w:pStyle w:val="ListParagraph"/>
        <w:widowControl w:val="0"/>
        <w:numPr>
          <w:ilvl w:val="0"/>
          <w:numId w:val="63"/>
        </w:num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64751E">
        <w:rPr>
          <w:rFonts w:ascii="Times New Roman" w:eastAsia="Times New Roman" w:hAnsi="Times New Roman" w:cs="Times New Roman"/>
          <w:sz w:val="24"/>
          <w:szCs w:val="24"/>
          <w:lang w:eastAsia="bg-BG"/>
        </w:rPr>
        <w:t>При установяване на явни или скрити недостатъци ВЪЗЛОЖИТЕЛЯТ има право да иска отстраняването на същите или да откаже да приеме изпълнението.</w:t>
      </w:r>
    </w:p>
    <w:p w:rsidR="00F333C5" w:rsidRPr="0064751E" w:rsidRDefault="00F333C5" w:rsidP="00F333C5">
      <w:pPr>
        <w:pStyle w:val="ListParagraph"/>
        <w:widowControl w:val="0"/>
        <w:numPr>
          <w:ilvl w:val="0"/>
          <w:numId w:val="63"/>
        </w:num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64751E">
        <w:rPr>
          <w:rFonts w:ascii="Times New Roman" w:eastAsia="Times New Roman" w:hAnsi="Times New Roman" w:cs="Times New Roman"/>
          <w:sz w:val="24"/>
          <w:szCs w:val="24"/>
          <w:lang w:eastAsia="bg-BG"/>
        </w:rPr>
        <w:t>ВЪЗЛОЖИТЕЛЯТ се задължава да изплати договорената сума в срок до 10 /десет/ работни дни след издаване на фактура и двустранно подписан приемно-предавателен протокол.</w:t>
      </w:r>
    </w:p>
    <w:p w:rsidR="00F333C5" w:rsidRPr="0064751E" w:rsidRDefault="00F333C5" w:rsidP="00F333C5">
      <w:pPr>
        <w:widowControl w:val="0"/>
        <w:autoSpaceDE w:val="0"/>
        <w:autoSpaceDN w:val="0"/>
        <w:adjustRightInd w:val="0"/>
        <w:spacing w:after="0" w:line="240" w:lineRule="auto"/>
        <w:rPr>
          <w:rFonts w:ascii="Times New Roman" w:eastAsia="Times New Roman" w:hAnsi="Times New Roman" w:cs="Times New Roman"/>
          <w:sz w:val="24"/>
          <w:szCs w:val="24"/>
          <w:lang w:eastAsia="bg-BG"/>
        </w:rPr>
      </w:pPr>
    </w:p>
    <w:p w:rsidR="00F333C5" w:rsidRPr="0064751E" w:rsidRDefault="00F333C5" w:rsidP="00F333C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64751E">
        <w:rPr>
          <w:rFonts w:ascii="Times New Roman" w:eastAsia="Times New Roman" w:hAnsi="Times New Roman" w:cs="Times New Roman"/>
          <w:sz w:val="24"/>
          <w:szCs w:val="24"/>
          <w:lang w:val="en-US" w:eastAsia="bg-BG"/>
        </w:rPr>
        <w:t>VI</w:t>
      </w:r>
      <w:r w:rsidRPr="0064751E">
        <w:rPr>
          <w:rFonts w:ascii="Times New Roman" w:eastAsia="Times New Roman" w:hAnsi="Times New Roman" w:cs="Times New Roman"/>
          <w:sz w:val="24"/>
          <w:szCs w:val="24"/>
          <w:lang w:val="ru-RU" w:eastAsia="bg-BG"/>
        </w:rPr>
        <w:t>.</w:t>
      </w:r>
      <w:r w:rsidRPr="0064751E">
        <w:rPr>
          <w:rFonts w:ascii="Times New Roman" w:eastAsia="Times New Roman" w:hAnsi="Times New Roman" w:cs="Times New Roman"/>
          <w:sz w:val="24"/>
          <w:szCs w:val="24"/>
          <w:lang w:eastAsia="bg-BG"/>
        </w:rPr>
        <w:t xml:space="preserve"> ГАРАНЦИИ</w:t>
      </w:r>
    </w:p>
    <w:p w:rsidR="00F333C5" w:rsidRPr="0064751E" w:rsidRDefault="00F333C5" w:rsidP="00F333C5">
      <w:pPr>
        <w:overflowPunct w:val="0"/>
        <w:autoSpaceDE w:val="0"/>
        <w:autoSpaceDN w:val="0"/>
        <w:adjustRightInd w:val="0"/>
        <w:spacing w:after="0" w:line="240" w:lineRule="auto"/>
        <w:jc w:val="both"/>
        <w:rPr>
          <w:rFonts w:ascii="Times New Roman" w:eastAsia="SimSun" w:hAnsi="Times New Roman" w:cs="Times New Roman"/>
          <w:i/>
          <w:sz w:val="24"/>
          <w:szCs w:val="24"/>
          <w:lang w:eastAsia="bg-BG"/>
        </w:rPr>
      </w:pPr>
    </w:p>
    <w:p w:rsidR="00F333C5" w:rsidRPr="0064751E" w:rsidRDefault="00F333C5" w:rsidP="00F333C5">
      <w:pPr>
        <w:widowControl w:val="0"/>
        <w:autoSpaceDE w:val="0"/>
        <w:autoSpaceDN w:val="0"/>
        <w:adjustRightInd w:val="0"/>
        <w:spacing w:after="0" w:line="240" w:lineRule="auto"/>
        <w:ind w:firstLine="708"/>
        <w:jc w:val="both"/>
        <w:rPr>
          <w:rFonts w:ascii="Times New Roman" w:eastAsia="Times New Roman" w:hAnsi="Times New Roman" w:cs="Times New Roman"/>
          <w:i/>
          <w:sz w:val="24"/>
          <w:szCs w:val="24"/>
          <w:lang w:eastAsia="bg-BG"/>
        </w:rPr>
      </w:pPr>
      <w:r w:rsidRPr="0064751E">
        <w:rPr>
          <w:rFonts w:ascii="Times New Roman" w:eastAsia="Times New Roman" w:hAnsi="Times New Roman" w:cs="Times New Roman"/>
          <w:sz w:val="24"/>
          <w:szCs w:val="24"/>
          <w:lang w:eastAsia="bg-BG"/>
        </w:rPr>
        <w:t xml:space="preserve">Чл. 6 </w:t>
      </w:r>
      <w:r w:rsidRPr="0064751E">
        <w:rPr>
          <w:rFonts w:ascii="Times New Roman" w:eastAsia="Times New Roman" w:hAnsi="Times New Roman" w:cs="Times New Roman"/>
          <w:sz w:val="24"/>
          <w:szCs w:val="24"/>
          <w:lang w:val="ru-RU" w:eastAsia="bg-BG"/>
        </w:rPr>
        <w:t>(</w:t>
      </w:r>
      <w:r w:rsidRPr="0064751E">
        <w:rPr>
          <w:rFonts w:ascii="Times New Roman" w:eastAsia="Times New Roman" w:hAnsi="Times New Roman" w:cs="Times New Roman"/>
          <w:sz w:val="24"/>
          <w:szCs w:val="24"/>
          <w:lang w:eastAsia="bg-BG"/>
        </w:rPr>
        <w:t>1</w:t>
      </w:r>
      <w:r w:rsidRPr="0064751E">
        <w:rPr>
          <w:rFonts w:ascii="Times New Roman" w:eastAsia="Times New Roman" w:hAnsi="Times New Roman" w:cs="Times New Roman"/>
          <w:sz w:val="24"/>
          <w:szCs w:val="24"/>
          <w:lang w:val="ru-RU" w:eastAsia="bg-BG"/>
        </w:rPr>
        <w:t>)</w:t>
      </w:r>
      <w:r w:rsidRPr="0064751E">
        <w:rPr>
          <w:rFonts w:ascii="Times New Roman" w:eastAsia="Times New Roman" w:hAnsi="Times New Roman" w:cs="Times New Roman"/>
          <w:sz w:val="24"/>
          <w:szCs w:val="24"/>
          <w:lang w:eastAsia="bg-BG"/>
        </w:rPr>
        <w:t xml:space="preserve"> За изпълнение на задълженията си по този договор ИЗПЪЛНИТЕЛЯТ учредява в полза на ВЪЗЛОЖИТЕЛЯ банкова гаранция или предоставя гаранция под формата на парична сума най-късно при сключване на договора в размер на 2 % от цената от този договор без ДДС</w:t>
      </w:r>
      <w:r w:rsidRPr="0064751E">
        <w:rPr>
          <w:rFonts w:ascii="Times New Roman" w:eastAsia="Times New Roman" w:hAnsi="Times New Roman" w:cs="Times New Roman"/>
          <w:i/>
          <w:sz w:val="24"/>
          <w:szCs w:val="24"/>
          <w:lang w:eastAsia="bg-BG"/>
        </w:rPr>
        <w:t>.</w:t>
      </w:r>
    </w:p>
    <w:p w:rsidR="00F333C5" w:rsidRPr="0064751E" w:rsidRDefault="00F333C5" w:rsidP="00F333C5">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bg-BG"/>
        </w:rPr>
      </w:pPr>
      <w:r w:rsidRPr="0064751E">
        <w:rPr>
          <w:rFonts w:ascii="Times New Roman" w:eastAsia="Times New Roman" w:hAnsi="Times New Roman" w:cs="Times New Roman"/>
          <w:sz w:val="24"/>
          <w:szCs w:val="24"/>
          <w:lang w:val="ru-RU" w:eastAsia="bg-BG"/>
        </w:rPr>
        <w:t>(2)</w:t>
      </w:r>
      <w:r w:rsidRPr="0064751E">
        <w:rPr>
          <w:rFonts w:ascii="Times New Roman" w:eastAsia="Times New Roman" w:hAnsi="Times New Roman" w:cs="Times New Roman"/>
          <w:sz w:val="24"/>
          <w:szCs w:val="24"/>
          <w:lang w:eastAsia="bg-BG"/>
        </w:rPr>
        <w:t xml:space="preserve"> В случай, че ИЗПЪЛНИТЕЛЯТ избере да предостави гаранция под формата на парична сума, то сумата да бъде преведена по банковата сметка на ВЪЗЛОЖИТЕЛЯ:………………………………….</w:t>
      </w:r>
    </w:p>
    <w:p w:rsidR="00F333C5" w:rsidRPr="0064751E" w:rsidRDefault="00F333C5" w:rsidP="00F333C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64751E">
        <w:rPr>
          <w:rFonts w:ascii="Times New Roman" w:eastAsia="Times New Roman" w:hAnsi="Times New Roman" w:cs="Times New Roman"/>
          <w:sz w:val="24"/>
          <w:szCs w:val="24"/>
          <w:lang w:val="ru-RU" w:eastAsia="bg-BG"/>
        </w:rPr>
        <w:t xml:space="preserve"> </w:t>
      </w:r>
      <w:r w:rsidRPr="0064751E">
        <w:rPr>
          <w:rFonts w:ascii="Times New Roman" w:eastAsia="Times New Roman" w:hAnsi="Times New Roman" w:cs="Times New Roman"/>
          <w:sz w:val="24"/>
          <w:szCs w:val="24"/>
          <w:lang w:val="ru-RU" w:eastAsia="bg-BG"/>
        </w:rPr>
        <w:tab/>
        <w:t>(3) ВЪЗЛОЖИТЕЛЯТ</w:t>
      </w:r>
      <w:r w:rsidRPr="0064751E">
        <w:rPr>
          <w:rFonts w:ascii="Times New Roman" w:eastAsia="Times New Roman" w:hAnsi="Times New Roman" w:cs="Times New Roman"/>
          <w:sz w:val="24"/>
          <w:szCs w:val="24"/>
          <w:lang w:eastAsia="bg-BG"/>
        </w:rPr>
        <w:t xml:space="preserve"> се задължава да възстанови на ИЗПЪЛНИТЕЛЯ сумата на гаранцията по ал. 2 в срок до 10 работни дни след </w:t>
      </w:r>
      <w:r w:rsidR="00BD2168">
        <w:rPr>
          <w:rFonts w:ascii="Times New Roman" w:eastAsia="Times New Roman" w:hAnsi="Times New Roman" w:cs="Times New Roman"/>
          <w:sz w:val="24"/>
          <w:szCs w:val="24"/>
          <w:lang w:eastAsia="bg-BG"/>
        </w:rPr>
        <w:t xml:space="preserve">приключване изпълнението на </w:t>
      </w:r>
      <w:r w:rsidR="00BD2168">
        <w:rPr>
          <w:rFonts w:ascii="Times New Roman" w:eastAsia="Times New Roman" w:hAnsi="Times New Roman" w:cs="Times New Roman"/>
          <w:sz w:val="24"/>
          <w:szCs w:val="24"/>
          <w:lang w:eastAsia="bg-BG"/>
        </w:rPr>
        <w:lastRenderedPageBreak/>
        <w:t xml:space="preserve">договора и </w:t>
      </w:r>
      <w:r w:rsidRPr="0064751E">
        <w:rPr>
          <w:rFonts w:ascii="Times New Roman" w:eastAsia="Times New Roman" w:hAnsi="Times New Roman" w:cs="Times New Roman"/>
          <w:sz w:val="24"/>
          <w:szCs w:val="24"/>
          <w:lang w:eastAsia="bg-BG"/>
        </w:rPr>
        <w:t xml:space="preserve">писмено искане от страна на ИЗПЪЛНИТЕЛЯ. Гаранцията ще бъде възстановена по сметка, посочена от ИЗПЪЛНИТЕЛЯ. </w:t>
      </w:r>
    </w:p>
    <w:p w:rsidR="00F333C5" w:rsidRPr="0064751E" w:rsidRDefault="00F333C5" w:rsidP="00F333C5">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bg-BG"/>
        </w:rPr>
      </w:pPr>
      <w:r w:rsidRPr="0064751E">
        <w:rPr>
          <w:rFonts w:ascii="Times New Roman" w:eastAsia="Times New Roman" w:hAnsi="Times New Roman" w:cs="Times New Roman"/>
          <w:sz w:val="24"/>
          <w:szCs w:val="24"/>
          <w:lang w:val="ru-RU" w:eastAsia="bg-BG"/>
        </w:rPr>
        <w:t xml:space="preserve">(4) В случай, че </w:t>
      </w:r>
      <w:r w:rsidRPr="0064751E">
        <w:rPr>
          <w:rFonts w:ascii="Times New Roman" w:eastAsia="Times New Roman" w:hAnsi="Times New Roman" w:cs="Times New Roman"/>
          <w:sz w:val="24"/>
          <w:szCs w:val="24"/>
          <w:lang w:eastAsia="bg-BG"/>
        </w:rPr>
        <w:t xml:space="preserve">ИЗПЪЛНИТЕЛЯТ избере да предостави банкова гаранция, то тя трябва да бъде безусловна, неотменима и изискуема при първо писмено поискване, в което ВЪЗЛОЖИТЕЛЯТ заявява, че ИЗПЪЛНИТЕЛЯТ не е изпълнил задълженията си по този договор. </w:t>
      </w:r>
    </w:p>
    <w:p w:rsidR="00F333C5" w:rsidRPr="0064751E" w:rsidRDefault="00F333C5" w:rsidP="00F333C5">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bg-BG"/>
        </w:rPr>
      </w:pPr>
      <w:r w:rsidRPr="0064751E">
        <w:rPr>
          <w:rFonts w:ascii="Times New Roman" w:eastAsia="Times New Roman" w:hAnsi="Times New Roman" w:cs="Times New Roman"/>
          <w:sz w:val="24"/>
          <w:szCs w:val="24"/>
          <w:lang w:eastAsia="bg-BG"/>
        </w:rPr>
        <w:t>(5) ВЪЗЛОЖИТЕЛЯТ не дължи лихви върху сумата по гаранцията.</w:t>
      </w:r>
    </w:p>
    <w:p w:rsidR="00F333C5" w:rsidRPr="0064751E" w:rsidRDefault="00F333C5" w:rsidP="00F333C5">
      <w:pPr>
        <w:widowControl w:val="0"/>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bg-BG"/>
        </w:rPr>
      </w:pPr>
      <w:r w:rsidRPr="0064751E">
        <w:rPr>
          <w:rFonts w:ascii="Times New Roman" w:eastAsia="Times New Roman" w:hAnsi="Times New Roman" w:cs="Times New Roman"/>
          <w:sz w:val="24"/>
          <w:szCs w:val="24"/>
          <w:lang w:eastAsia="bg-BG"/>
        </w:rPr>
        <w:t xml:space="preserve">Чл. 7 (1) </w:t>
      </w:r>
      <w:r w:rsidRPr="0064751E">
        <w:rPr>
          <w:rFonts w:ascii="Times New Roman" w:eastAsia="Times New Roman" w:hAnsi="Times New Roman" w:cs="Times New Roman"/>
          <w:color w:val="000000"/>
          <w:sz w:val="24"/>
          <w:szCs w:val="24"/>
          <w:lang w:eastAsia="bg-BG"/>
        </w:rPr>
        <w:t>ВЪЗЛОЖИТЕЛЯТ има право да се удовлетвори от гаранцията, независимо от формата, под която е представена, при неточно изпълнение на задължения по договора от страна на ИЗПЪЛНИТЕЛЯ, в това число:</w:t>
      </w:r>
    </w:p>
    <w:p w:rsidR="00F333C5" w:rsidRPr="0064751E" w:rsidRDefault="00F333C5" w:rsidP="00F333C5">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bg-BG"/>
        </w:rPr>
      </w:pPr>
      <w:r w:rsidRPr="0064751E">
        <w:rPr>
          <w:rFonts w:ascii="Times New Roman" w:eastAsia="Times New Roman" w:hAnsi="Times New Roman" w:cs="Times New Roman"/>
          <w:color w:val="000000"/>
          <w:sz w:val="24"/>
          <w:szCs w:val="24"/>
          <w:lang w:eastAsia="bg-BG"/>
        </w:rPr>
        <w:t xml:space="preserve"> - при забава изпълнението на задълженията на ИЗПЪЛНИТЕЛЯ</w:t>
      </w:r>
    </w:p>
    <w:p w:rsidR="00F333C5" w:rsidRPr="0064751E" w:rsidRDefault="00F333C5" w:rsidP="00F333C5">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bg-BG"/>
        </w:rPr>
      </w:pPr>
      <w:r w:rsidRPr="0064751E">
        <w:rPr>
          <w:rFonts w:ascii="Times New Roman" w:eastAsia="Times New Roman" w:hAnsi="Times New Roman" w:cs="Times New Roman"/>
          <w:color w:val="000000"/>
          <w:sz w:val="24"/>
          <w:szCs w:val="24"/>
          <w:lang w:eastAsia="bg-BG"/>
        </w:rPr>
        <w:t xml:space="preserve">- ако ИЗПЪЛНИТЕЛЯТ не отстрани в договорения срок недостатъци на услугата; </w:t>
      </w:r>
    </w:p>
    <w:p w:rsidR="00F333C5" w:rsidRPr="0064751E" w:rsidRDefault="00F333C5" w:rsidP="00F333C5">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bg-BG"/>
        </w:rPr>
      </w:pPr>
      <w:r w:rsidRPr="0064751E">
        <w:rPr>
          <w:rFonts w:ascii="Times New Roman" w:eastAsia="Times New Roman" w:hAnsi="Times New Roman" w:cs="Times New Roman"/>
          <w:color w:val="000000"/>
          <w:sz w:val="24"/>
          <w:szCs w:val="24"/>
          <w:lang w:eastAsia="bg-BG"/>
        </w:rPr>
        <w:t xml:space="preserve">- при едностранно прекратяване на договора от ВЪЗЛОЖИТЕЛЯ поради виновно неизпълнение на задължения на ИЗПЪЛНИТЕЛЯ по договора; </w:t>
      </w:r>
    </w:p>
    <w:p w:rsidR="00F333C5" w:rsidRPr="0064751E" w:rsidRDefault="00F333C5" w:rsidP="00F333C5">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bg-BG"/>
        </w:rPr>
      </w:pPr>
      <w:r w:rsidRPr="0064751E">
        <w:rPr>
          <w:rFonts w:ascii="Times New Roman" w:eastAsia="Times New Roman" w:hAnsi="Times New Roman" w:cs="Times New Roman"/>
          <w:sz w:val="24"/>
          <w:szCs w:val="24"/>
          <w:lang w:eastAsia="bg-BG"/>
        </w:rPr>
        <w:t>(2) ВЪЗЛОЖИТЕЛЯТ има право да усвои такава част от гаранцията, която покрива отговорността на ИЗПЪЛНИТЕЛЯ за неизпълнението.</w:t>
      </w:r>
    </w:p>
    <w:p w:rsidR="00F333C5" w:rsidRPr="0064751E" w:rsidRDefault="00F333C5" w:rsidP="00F333C5">
      <w:pPr>
        <w:widowControl w:val="0"/>
        <w:tabs>
          <w:tab w:val="left" w:pos="709"/>
        </w:tabs>
        <w:autoSpaceDE w:val="0"/>
        <w:autoSpaceDN w:val="0"/>
        <w:adjustRightInd w:val="0"/>
        <w:spacing w:after="0" w:line="240" w:lineRule="auto"/>
        <w:jc w:val="both"/>
        <w:rPr>
          <w:rFonts w:ascii="Times New Roman" w:eastAsia="Times New Roman" w:hAnsi="Times New Roman" w:cs="Times New Roman"/>
          <w:color w:val="000000"/>
          <w:sz w:val="24"/>
          <w:szCs w:val="24"/>
          <w:lang w:eastAsia="bg-BG"/>
        </w:rPr>
      </w:pPr>
      <w:r w:rsidRPr="0064751E">
        <w:rPr>
          <w:rFonts w:ascii="Times New Roman" w:eastAsia="Times New Roman" w:hAnsi="Times New Roman" w:cs="Times New Roman"/>
          <w:sz w:val="24"/>
          <w:szCs w:val="24"/>
          <w:lang w:eastAsia="bg-BG"/>
        </w:rPr>
        <w:tab/>
        <w:t xml:space="preserve">(3) </w:t>
      </w:r>
      <w:r w:rsidRPr="0064751E">
        <w:rPr>
          <w:rFonts w:ascii="Times New Roman" w:eastAsia="Times New Roman" w:hAnsi="Times New Roman" w:cs="Times New Roman"/>
          <w:color w:val="000000"/>
          <w:sz w:val="24"/>
          <w:szCs w:val="24"/>
          <w:lang w:eastAsia="bg-BG"/>
        </w:rPr>
        <w:t>При едностранно прекратяване на договора от ВЪЗЛОЖИТЕЛЯ поради виновно неизпълнение на задължения на ИЗПЪЛНИТЕЛЯ по договора сумата от гаранцията се усвоява изцяло като обезщетение за прекратяване на договора.</w:t>
      </w:r>
    </w:p>
    <w:p w:rsidR="00F333C5" w:rsidRPr="0064751E" w:rsidRDefault="00F333C5" w:rsidP="00F333C5">
      <w:pPr>
        <w:widowControl w:val="0"/>
        <w:tabs>
          <w:tab w:val="left" w:pos="709"/>
        </w:tabs>
        <w:autoSpaceDE w:val="0"/>
        <w:autoSpaceDN w:val="0"/>
        <w:adjustRightInd w:val="0"/>
        <w:spacing w:after="0" w:line="240" w:lineRule="auto"/>
        <w:jc w:val="both"/>
        <w:rPr>
          <w:rFonts w:ascii="Times New Roman" w:eastAsia="Times New Roman" w:hAnsi="Times New Roman" w:cs="Times New Roman"/>
          <w:color w:val="000000"/>
          <w:sz w:val="24"/>
          <w:szCs w:val="24"/>
          <w:lang w:eastAsia="bg-BG"/>
        </w:rPr>
      </w:pPr>
      <w:r w:rsidRPr="0064751E">
        <w:rPr>
          <w:rFonts w:ascii="Times New Roman" w:eastAsia="Times New Roman" w:hAnsi="Times New Roman" w:cs="Times New Roman"/>
          <w:sz w:val="24"/>
          <w:szCs w:val="24"/>
          <w:lang w:eastAsia="bg-BG"/>
        </w:rPr>
        <w:tab/>
        <w:t xml:space="preserve">(4) </w:t>
      </w:r>
      <w:r w:rsidRPr="0064751E">
        <w:rPr>
          <w:rFonts w:ascii="Times New Roman" w:eastAsia="Times New Roman" w:hAnsi="Times New Roman" w:cs="Times New Roman"/>
          <w:color w:val="000000"/>
          <w:sz w:val="24"/>
          <w:szCs w:val="24"/>
          <w:lang w:eastAsia="bg-BG"/>
        </w:rPr>
        <w:t xml:space="preserve">ВЪЗЛОЖИТЕЛЯТ има право да усвоява дължимите суми за неустойки и обезщетения във връзка с неизпълнение на договора от гаранцията за добро изпълнение.  </w:t>
      </w:r>
    </w:p>
    <w:p w:rsidR="00F333C5" w:rsidRPr="0064751E" w:rsidRDefault="00F333C5" w:rsidP="00F333C5">
      <w:pPr>
        <w:widowControl w:val="0"/>
        <w:tabs>
          <w:tab w:val="left" w:pos="709"/>
        </w:tabs>
        <w:autoSpaceDE w:val="0"/>
        <w:autoSpaceDN w:val="0"/>
        <w:adjustRightInd w:val="0"/>
        <w:spacing w:after="0" w:line="240" w:lineRule="auto"/>
        <w:jc w:val="both"/>
        <w:rPr>
          <w:rFonts w:ascii="Times New Roman" w:eastAsia="Times New Roman" w:hAnsi="Times New Roman" w:cs="Times New Roman"/>
          <w:color w:val="000000"/>
          <w:sz w:val="24"/>
          <w:szCs w:val="24"/>
          <w:lang w:eastAsia="bg-BG"/>
        </w:rPr>
      </w:pPr>
      <w:r w:rsidRPr="0064751E">
        <w:rPr>
          <w:rFonts w:ascii="Times New Roman" w:eastAsia="Times New Roman" w:hAnsi="Times New Roman" w:cs="Times New Roman"/>
          <w:sz w:val="24"/>
          <w:szCs w:val="24"/>
          <w:lang w:eastAsia="bg-BG"/>
        </w:rPr>
        <w:tab/>
        <w:t xml:space="preserve">(5) В случай, че неизпълнението на задълженията по договора от страна на ИЗПЪЛНИТЕЛЯ по стойност превишава размера на гаранцията, ВЪЗЛОЖИТЕЛЯТ има право да търси обезщетение по общия ред. </w:t>
      </w:r>
    </w:p>
    <w:p w:rsidR="00F333C5" w:rsidRPr="0064751E" w:rsidRDefault="00F333C5" w:rsidP="00F333C5">
      <w:pPr>
        <w:overflowPunct w:val="0"/>
        <w:autoSpaceDE w:val="0"/>
        <w:autoSpaceDN w:val="0"/>
        <w:adjustRightInd w:val="0"/>
        <w:spacing w:after="0" w:line="240" w:lineRule="auto"/>
        <w:ind w:firstLine="720"/>
        <w:jc w:val="center"/>
        <w:rPr>
          <w:rFonts w:ascii="Times New Roman" w:eastAsia="Times New Roman" w:hAnsi="Times New Roman" w:cs="Times New Roman"/>
          <w:sz w:val="24"/>
          <w:szCs w:val="24"/>
          <w:lang w:val="en-US" w:eastAsia="bg-BG"/>
        </w:rPr>
      </w:pPr>
    </w:p>
    <w:p w:rsidR="00F333C5" w:rsidRPr="0064751E" w:rsidRDefault="00F333C5" w:rsidP="00F333C5">
      <w:pPr>
        <w:overflowPunct w:val="0"/>
        <w:autoSpaceDE w:val="0"/>
        <w:autoSpaceDN w:val="0"/>
        <w:adjustRightInd w:val="0"/>
        <w:spacing w:after="0" w:line="240" w:lineRule="auto"/>
        <w:ind w:firstLine="720"/>
        <w:jc w:val="center"/>
        <w:rPr>
          <w:rFonts w:ascii="Times New Roman" w:eastAsia="SimSun" w:hAnsi="Times New Roman" w:cs="Times New Roman"/>
          <w:sz w:val="24"/>
          <w:szCs w:val="24"/>
          <w:lang w:eastAsia="bg-BG"/>
        </w:rPr>
      </w:pPr>
      <w:r w:rsidRPr="0064751E">
        <w:rPr>
          <w:rFonts w:ascii="Times New Roman" w:eastAsia="SimSun" w:hAnsi="Times New Roman" w:cs="Times New Roman"/>
          <w:sz w:val="24"/>
          <w:szCs w:val="24"/>
          <w:lang w:eastAsia="bg-BG"/>
        </w:rPr>
        <w:t>VІІ. НЕУСТОЙКИ</w:t>
      </w:r>
    </w:p>
    <w:p w:rsidR="00F333C5" w:rsidRPr="0064751E" w:rsidRDefault="00F333C5" w:rsidP="00F333C5">
      <w:pPr>
        <w:overflowPunct w:val="0"/>
        <w:autoSpaceDE w:val="0"/>
        <w:autoSpaceDN w:val="0"/>
        <w:adjustRightInd w:val="0"/>
        <w:spacing w:after="0" w:line="240" w:lineRule="auto"/>
        <w:ind w:firstLine="720"/>
        <w:jc w:val="both"/>
        <w:rPr>
          <w:rFonts w:ascii="Times New Roman" w:eastAsia="SimSun" w:hAnsi="Times New Roman" w:cs="Times New Roman"/>
          <w:sz w:val="24"/>
          <w:szCs w:val="24"/>
          <w:lang w:eastAsia="bg-BG"/>
        </w:rPr>
      </w:pPr>
      <w:r w:rsidRPr="0064751E">
        <w:rPr>
          <w:rFonts w:ascii="Times New Roman" w:eastAsia="SimSun" w:hAnsi="Times New Roman" w:cs="Times New Roman"/>
          <w:sz w:val="24"/>
          <w:szCs w:val="24"/>
          <w:lang w:eastAsia="bg-BG"/>
        </w:rPr>
        <w:t xml:space="preserve">Чл. </w:t>
      </w:r>
      <w:r w:rsidRPr="0064751E">
        <w:rPr>
          <w:rFonts w:ascii="Times New Roman" w:eastAsia="SimSun" w:hAnsi="Times New Roman" w:cs="Times New Roman"/>
          <w:sz w:val="24"/>
          <w:szCs w:val="24"/>
          <w:lang w:val="en-US" w:eastAsia="bg-BG"/>
        </w:rPr>
        <w:t>8</w:t>
      </w:r>
      <w:r w:rsidRPr="0064751E">
        <w:rPr>
          <w:rFonts w:ascii="Times New Roman" w:eastAsia="SimSun" w:hAnsi="Times New Roman" w:cs="Times New Roman"/>
          <w:sz w:val="24"/>
          <w:szCs w:val="24"/>
          <w:lang w:eastAsia="bg-BG"/>
        </w:rPr>
        <w:t> </w:t>
      </w:r>
      <w:r w:rsidRPr="0064751E">
        <w:rPr>
          <w:rFonts w:ascii="Times New Roman" w:eastAsia="SimSun" w:hAnsi="Times New Roman" w:cs="Times New Roman"/>
          <w:sz w:val="24"/>
          <w:szCs w:val="24"/>
          <w:lang w:val="ru-RU" w:eastAsia="bg-BG"/>
        </w:rPr>
        <w:t>(</w:t>
      </w:r>
      <w:r w:rsidRPr="0064751E">
        <w:rPr>
          <w:rFonts w:ascii="Times New Roman" w:eastAsia="SimSun" w:hAnsi="Times New Roman" w:cs="Times New Roman"/>
          <w:sz w:val="24"/>
          <w:szCs w:val="24"/>
          <w:lang w:val="en-US" w:eastAsia="bg-BG"/>
        </w:rPr>
        <w:t>1</w:t>
      </w:r>
      <w:r w:rsidRPr="0064751E">
        <w:rPr>
          <w:rFonts w:ascii="Times New Roman" w:eastAsia="SimSun" w:hAnsi="Times New Roman" w:cs="Times New Roman"/>
          <w:sz w:val="24"/>
          <w:szCs w:val="24"/>
          <w:lang w:val="ru-RU" w:eastAsia="bg-BG"/>
        </w:rPr>
        <w:t>)</w:t>
      </w:r>
      <w:r w:rsidRPr="0064751E">
        <w:rPr>
          <w:rFonts w:ascii="Times New Roman" w:eastAsia="SimSun" w:hAnsi="Times New Roman" w:cs="Times New Roman"/>
          <w:sz w:val="24"/>
          <w:szCs w:val="24"/>
          <w:lang w:eastAsia="bg-BG"/>
        </w:rPr>
        <w:t xml:space="preserve"> При забава на плащане ВЪЗЛОЖИТЕЛЯТ дължи неустойка на ИЗПЪЛНИТЕЛЯ в размер на </w:t>
      </w:r>
      <w:r w:rsidRPr="0064751E">
        <w:rPr>
          <w:rFonts w:ascii="Times New Roman" w:eastAsia="SimSun" w:hAnsi="Times New Roman" w:cs="Times New Roman"/>
          <w:sz w:val="24"/>
          <w:szCs w:val="24"/>
          <w:lang w:val="en-US" w:eastAsia="bg-BG"/>
        </w:rPr>
        <w:t>1</w:t>
      </w:r>
      <w:r w:rsidRPr="0064751E">
        <w:rPr>
          <w:rFonts w:ascii="Times New Roman" w:eastAsia="SimSun" w:hAnsi="Times New Roman" w:cs="Times New Roman"/>
          <w:sz w:val="24"/>
          <w:szCs w:val="24"/>
          <w:lang w:eastAsia="bg-BG"/>
        </w:rPr>
        <w:t xml:space="preserve"> % от стойността на забавеното плащане за всеки просрочен ден, но не повече от 10 %.</w:t>
      </w:r>
    </w:p>
    <w:p w:rsidR="00F333C5" w:rsidRPr="0064751E" w:rsidRDefault="00F333C5" w:rsidP="0064751E">
      <w:pPr>
        <w:pStyle w:val="ListParagraph"/>
        <w:widowControl w:val="0"/>
        <w:numPr>
          <w:ilvl w:val="0"/>
          <w:numId w:val="64"/>
        </w:numPr>
        <w:overflowPunct w:val="0"/>
        <w:autoSpaceDE w:val="0"/>
        <w:autoSpaceDN w:val="0"/>
        <w:adjustRightInd w:val="0"/>
        <w:spacing w:after="0" w:line="240" w:lineRule="auto"/>
        <w:ind w:left="0" w:firstLine="709"/>
        <w:jc w:val="both"/>
        <w:rPr>
          <w:rFonts w:ascii="Times New Roman" w:eastAsia="SimSun" w:hAnsi="Times New Roman" w:cs="Times New Roman"/>
          <w:sz w:val="24"/>
          <w:szCs w:val="24"/>
          <w:lang w:eastAsia="bg-BG"/>
        </w:rPr>
      </w:pPr>
      <w:r w:rsidRPr="0064751E">
        <w:rPr>
          <w:rFonts w:ascii="Times New Roman" w:eastAsia="SimSun" w:hAnsi="Times New Roman" w:cs="Times New Roman"/>
          <w:sz w:val="24"/>
          <w:szCs w:val="24"/>
          <w:lang w:eastAsia="bg-BG"/>
        </w:rPr>
        <w:t>При забавено изпълнение на задълженията по договора от страна на ИЗПЪЛНИТЕЛЯ същият заплаща на ВЪЗЛОЖИТЕЛЯ неустойка в размер на 1 % от сумата по чл. 2, ал. 1 за всеки просрочен ден, но не повече от 10 %.</w:t>
      </w:r>
    </w:p>
    <w:p w:rsidR="00F333C5" w:rsidRPr="0064751E" w:rsidRDefault="00F333C5" w:rsidP="0064751E">
      <w:pPr>
        <w:pStyle w:val="ListParagraph"/>
        <w:widowControl w:val="0"/>
        <w:numPr>
          <w:ilvl w:val="0"/>
          <w:numId w:val="64"/>
        </w:numPr>
        <w:overflowPunct w:val="0"/>
        <w:autoSpaceDE w:val="0"/>
        <w:autoSpaceDN w:val="0"/>
        <w:adjustRightInd w:val="0"/>
        <w:spacing w:after="0" w:line="240" w:lineRule="auto"/>
        <w:ind w:left="0" w:firstLine="708"/>
        <w:jc w:val="both"/>
        <w:rPr>
          <w:rFonts w:ascii="Times New Roman" w:eastAsia="SimSun" w:hAnsi="Times New Roman" w:cs="Times New Roman"/>
          <w:sz w:val="24"/>
          <w:szCs w:val="24"/>
          <w:lang w:eastAsia="bg-BG"/>
        </w:rPr>
      </w:pPr>
      <w:r w:rsidRPr="0064751E">
        <w:rPr>
          <w:rFonts w:ascii="Times New Roman" w:eastAsia="SimSun" w:hAnsi="Times New Roman" w:cs="Times New Roman"/>
          <w:sz w:val="24"/>
          <w:szCs w:val="24"/>
          <w:lang w:eastAsia="bg-BG"/>
        </w:rPr>
        <w:t xml:space="preserve">При забавено изпълнение повече от </w:t>
      </w:r>
      <w:r w:rsidR="0054696F">
        <w:rPr>
          <w:rFonts w:ascii="Times New Roman" w:eastAsia="SimSun" w:hAnsi="Times New Roman" w:cs="Times New Roman"/>
          <w:sz w:val="24"/>
          <w:szCs w:val="24"/>
          <w:lang w:eastAsia="bg-BG"/>
        </w:rPr>
        <w:t>1</w:t>
      </w:r>
      <w:r w:rsidRPr="0064751E">
        <w:rPr>
          <w:rFonts w:ascii="Times New Roman" w:eastAsia="SimSun" w:hAnsi="Times New Roman" w:cs="Times New Roman"/>
          <w:sz w:val="24"/>
          <w:szCs w:val="24"/>
          <w:lang w:eastAsia="bg-BG"/>
        </w:rPr>
        <w:t>0 (д</w:t>
      </w:r>
      <w:r w:rsidR="0054696F">
        <w:rPr>
          <w:rFonts w:ascii="Times New Roman" w:eastAsia="SimSun" w:hAnsi="Times New Roman" w:cs="Times New Roman"/>
          <w:sz w:val="24"/>
          <w:szCs w:val="24"/>
          <w:lang w:eastAsia="bg-BG"/>
        </w:rPr>
        <w:t>есет</w:t>
      </w:r>
      <w:r w:rsidRPr="0064751E">
        <w:rPr>
          <w:rFonts w:ascii="Times New Roman" w:eastAsia="SimSun" w:hAnsi="Times New Roman" w:cs="Times New Roman"/>
          <w:sz w:val="24"/>
          <w:szCs w:val="24"/>
          <w:lang w:eastAsia="bg-BG"/>
        </w:rPr>
        <w:t xml:space="preserve">) дни  ВЪЗЛОЖИТЕЛЯТ има право да прекрати едностранно договора без да дава срок за изпълнение, като освен неустойката за забава има право да претендира и неустойка за неизпълнение в размер на 30 % </w:t>
      </w:r>
      <w:r w:rsidRPr="0064751E">
        <w:rPr>
          <w:rFonts w:ascii="Times New Roman" w:eastAsia="SimSun" w:hAnsi="Times New Roman" w:cs="Times New Roman"/>
          <w:i/>
          <w:sz w:val="24"/>
          <w:szCs w:val="24"/>
          <w:lang w:eastAsia="bg-BG"/>
        </w:rPr>
        <w:t xml:space="preserve"> </w:t>
      </w:r>
      <w:r w:rsidRPr="0064751E">
        <w:rPr>
          <w:rFonts w:ascii="Times New Roman" w:eastAsia="SimSun" w:hAnsi="Times New Roman" w:cs="Times New Roman"/>
          <w:sz w:val="24"/>
          <w:szCs w:val="24"/>
          <w:lang w:eastAsia="bg-BG"/>
        </w:rPr>
        <w:t>от цената на договора.</w:t>
      </w:r>
    </w:p>
    <w:p w:rsidR="00F333C5" w:rsidRPr="0064751E" w:rsidRDefault="00F333C5" w:rsidP="0064751E">
      <w:pPr>
        <w:widowControl w:val="0"/>
        <w:numPr>
          <w:ilvl w:val="0"/>
          <w:numId w:val="64"/>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bg-BG"/>
        </w:rPr>
      </w:pPr>
      <w:r w:rsidRPr="0064751E">
        <w:rPr>
          <w:rFonts w:ascii="Times New Roman" w:eastAsia="Times New Roman" w:hAnsi="Times New Roman" w:cs="Times New Roman"/>
          <w:color w:val="000000"/>
          <w:sz w:val="24"/>
          <w:szCs w:val="24"/>
          <w:lang w:eastAsia="bg-BG"/>
        </w:rPr>
        <w:t>ВЪЗЛОЖИТЕЛЯТ може да претендира за нанесени вреди и пропуснати ползи по общия ред, в случай, че превишават размера на предвидените неустойки.</w:t>
      </w:r>
    </w:p>
    <w:p w:rsidR="00F333C5" w:rsidRPr="0064751E" w:rsidRDefault="00F333C5" w:rsidP="00F333C5">
      <w:pPr>
        <w:widowControl w:val="0"/>
        <w:autoSpaceDE w:val="0"/>
        <w:autoSpaceDN w:val="0"/>
        <w:adjustRightInd w:val="0"/>
        <w:spacing w:after="0" w:line="240" w:lineRule="auto"/>
        <w:ind w:left="1788"/>
        <w:jc w:val="both"/>
        <w:rPr>
          <w:rFonts w:ascii="Times New Roman" w:eastAsia="Times New Roman" w:hAnsi="Times New Roman" w:cs="Times New Roman"/>
          <w:sz w:val="24"/>
          <w:szCs w:val="24"/>
          <w:lang w:eastAsia="bg-BG"/>
        </w:rPr>
      </w:pPr>
    </w:p>
    <w:p w:rsidR="00F333C5" w:rsidRPr="0064751E" w:rsidRDefault="00F333C5" w:rsidP="00F333C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64751E">
        <w:rPr>
          <w:rFonts w:ascii="Times New Roman" w:eastAsia="Times New Roman" w:hAnsi="Times New Roman" w:cs="Times New Roman"/>
          <w:sz w:val="24"/>
          <w:szCs w:val="24"/>
          <w:lang w:eastAsia="bg-BG"/>
        </w:rPr>
        <w:t>VІІ. ПРЕКРАТЯВАНЕ</w:t>
      </w:r>
    </w:p>
    <w:p w:rsidR="00F333C5" w:rsidRPr="0064751E" w:rsidRDefault="00F333C5" w:rsidP="00F333C5">
      <w:pPr>
        <w:overflowPunct w:val="0"/>
        <w:autoSpaceDE w:val="0"/>
        <w:autoSpaceDN w:val="0"/>
        <w:adjustRightInd w:val="0"/>
        <w:spacing w:after="0" w:line="240" w:lineRule="auto"/>
        <w:ind w:firstLine="720"/>
        <w:jc w:val="both"/>
        <w:rPr>
          <w:rFonts w:ascii="Times New Roman" w:eastAsia="SimSun" w:hAnsi="Times New Roman" w:cs="Times New Roman"/>
          <w:sz w:val="24"/>
          <w:szCs w:val="24"/>
          <w:lang w:eastAsia="bg-BG"/>
        </w:rPr>
      </w:pPr>
      <w:r w:rsidRPr="0064751E">
        <w:rPr>
          <w:rFonts w:ascii="Times New Roman" w:eastAsia="SimSun" w:hAnsi="Times New Roman" w:cs="Times New Roman"/>
          <w:sz w:val="24"/>
          <w:szCs w:val="24"/>
          <w:lang w:eastAsia="bg-BG"/>
        </w:rPr>
        <w:t>Чл. 9  Договорът може да бъде прекратен по взаимно съгласие между страните, изразено в писмена форма.</w:t>
      </w:r>
    </w:p>
    <w:p w:rsidR="00F333C5" w:rsidRPr="0064751E" w:rsidRDefault="00F333C5" w:rsidP="00F333C5">
      <w:pPr>
        <w:overflowPunct w:val="0"/>
        <w:autoSpaceDE w:val="0"/>
        <w:autoSpaceDN w:val="0"/>
        <w:adjustRightInd w:val="0"/>
        <w:spacing w:after="0" w:line="240" w:lineRule="auto"/>
        <w:ind w:firstLine="720"/>
        <w:jc w:val="both"/>
        <w:rPr>
          <w:rFonts w:ascii="Times New Roman" w:eastAsia="SimSun" w:hAnsi="Times New Roman" w:cs="Times New Roman"/>
          <w:sz w:val="24"/>
          <w:szCs w:val="24"/>
          <w:lang w:eastAsia="bg-BG"/>
        </w:rPr>
      </w:pPr>
      <w:r w:rsidRPr="0064751E">
        <w:rPr>
          <w:rFonts w:ascii="Times New Roman" w:eastAsia="SimSun" w:hAnsi="Times New Roman" w:cs="Times New Roman"/>
          <w:sz w:val="24"/>
          <w:szCs w:val="24"/>
          <w:lang w:eastAsia="bg-BG"/>
        </w:rPr>
        <w:t>Чл. 10 При виновно неизпълнение на задълженията на една от страните договорът може да бъде прекратен от изправната страна с 10 (десет) дневно писмено предизвестие до неизправната страна.</w:t>
      </w:r>
    </w:p>
    <w:p w:rsidR="00212564" w:rsidRPr="00275EC6" w:rsidRDefault="00212564" w:rsidP="00212564">
      <w:pPr>
        <w:overflowPunct w:val="0"/>
        <w:autoSpaceDE w:val="0"/>
        <w:autoSpaceDN w:val="0"/>
        <w:adjustRightInd w:val="0"/>
        <w:spacing w:after="0" w:line="240" w:lineRule="auto"/>
        <w:ind w:firstLine="720"/>
        <w:jc w:val="both"/>
        <w:rPr>
          <w:rFonts w:ascii="Times New Roman Cyr" w:eastAsia="SimSun" w:hAnsi="Times New Roman Cyr" w:cs="Times New Roman"/>
          <w:sz w:val="24"/>
          <w:szCs w:val="24"/>
          <w:lang w:eastAsia="bg-BG"/>
        </w:rPr>
      </w:pPr>
      <w:r>
        <w:rPr>
          <w:rFonts w:ascii="Times New Roman Cyr" w:eastAsia="SimSun" w:hAnsi="Times New Roman Cyr" w:cs="Times New Roman"/>
          <w:sz w:val="24"/>
          <w:szCs w:val="24"/>
          <w:lang w:eastAsia="bg-BG"/>
        </w:rPr>
        <w:lastRenderedPageBreak/>
        <w:t xml:space="preserve">Чл. 11. Договорът се прекратява с изпълнение на задълженията на страните по него. </w:t>
      </w:r>
    </w:p>
    <w:p w:rsidR="00F333C5" w:rsidRPr="0064751E" w:rsidRDefault="00F333C5" w:rsidP="00F333C5">
      <w:pPr>
        <w:widowControl w:val="0"/>
        <w:autoSpaceDE w:val="0"/>
        <w:autoSpaceDN w:val="0"/>
        <w:adjustRightInd w:val="0"/>
        <w:spacing w:after="0" w:line="240" w:lineRule="auto"/>
        <w:rPr>
          <w:rFonts w:ascii="Times New Roman" w:eastAsia="Times New Roman" w:hAnsi="Times New Roman" w:cs="Times New Roman"/>
          <w:sz w:val="24"/>
          <w:szCs w:val="24"/>
          <w:lang w:eastAsia="bg-BG"/>
        </w:rPr>
      </w:pPr>
    </w:p>
    <w:p w:rsidR="00F333C5" w:rsidRPr="0064751E" w:rsidRDefault="00F333C5" w:rsidP="00F333C5">
      <w:pPr>
        <w:overflowPunct w:val="0"/>
        <w:autoSpaceDE w:val="0"/>
        <w:autoSpaceDN w:val="0"/>
        <w:adjustRightInd w:val="0"/>
        <w:spacing w:after="0" w:line="240" w:lineRule="auto"/>
        <w:ind w:firstLine="720"/>
        <w:jc w:val="center"/>
        <w:rPr>
          <w:rFonts w:ascii="Times New Roman" w:eastAsia="SimSun" w:hAnsi="Times New Roman" w:cs="Times New Roman"/>
          <w:sz w:val="24"/>
          <w:szCs w:val="24"/>
          <w:lang w:eastAsia="bg-BG"/>
        </w:rPr>
      </w:pPr>
      <w:r w:rsidRPr="0064751E">
        <w:rPr>
          <w:rFonts w:ascii="Times New Roman" w:eastAsia="SimSun" w:hAnsi="Times New Roman" w:cs="Times New Roman"/>
          <w:sz w:val="24"/>
          <w:szCs w:val="24"/>
          <w:lang w:eastAsia="bg-BG"/>
        </w:rPr>
        <w:t>ІХ. ЗАКЛЮЧИТЕЛНИ РАЗПОРЕДБИ</w:t>
      </w:r>
    </w:p>
    <w:p w:rsidR="00F333C5" w:rsidRPr="0064751E" w:rsidRDefault="00F333C5" w:rsidP="00F333C5">
      <w:pPr>
        <w:spacing w:after="0" w:line="240" w:lineRule="auto"/>
        <w:ind w:firstLine="720"/>
        <w:jc w:val="both"/>
        <w:rPr>
          <w:rFonts w:ascii="Times New Roman" w:eastAsia="Times New Roman" w:hAnsi="Times New Roman" w:cs="Times New Roman"/>
          <w:i/>
          <w:sz w:val="24"/>
          <w:szCs w:val="24"/>
          <w:lang w:eastAsia="bg-BG"/>
        </w:rPr>
      </w:pPr>
    </w:p>
    <w:p w:rsidR="00F333C5" w:rsidRPr="0064751E" w:rsidRDefault="00F333C5" w:rsidP="00F333C5">
      <w:pPr>
        <w:spacing w:after="0" w:line="240" w:lineRule="auto"/>
        <w:ind w:firstLine="720"/>
        <w:jc w:val="both"/>
        <w:rPr>
          <w:rFonts w:ascii="Times New Roman" w:eastAsia="Times New Roman" w:hAnsi="Times New Roman" w:cs="Times New Roman"/>
          <w:color w:val="000000"/>
          <w:sz w:val="24"/>
          <w:szCs w:val="24"/>
          <w:lang w:eastAsia="bg-BG"/>
        </w:rPr>
      </w:pPr>
      <w:r w:rsidRPr="0064751E">
        <w:rPr>
          <w:rFonts w:ascii="Times New Roman" w:eastAsia="Times New Roman" w:hAnsi="Times New Roman" w:cs="Times New Roman"/>
          <w:sz w:val="24"/>
          <w:szCs w:val="24"/>
          <w:lang w:eastAsia="bg-BG"/>
        </w:rPr>
        <w:t>Чл. 1</w:t>
      </w:r>
      <w:r w:rsidR="00212564">
        <w:rPr>
          <w:rFonts w:ascii="Times New Roman" w:eastAsia="Times New Roman" w:hAnsi="Times New Roman" w:cs="Times New Roman"/>
          <w:sz w:val="24"/>
          <w:szCs w:val="24"/>
          <w:lang w:eastAsia="bg-BG"/>
        </w:rPr>
        <w:t>2</w:t>
      </w:r>
      <w:r w:rsidRPr="0064751E">
        <w:rPr>
          <w:rFonts w:ascii="Times New Roman" w:eastAsia="Times New Roman" w:hAnsi="Times New Roman" w:cs="Times New Roman"/>
          <w:sz w:val="24"/>
          <w:szCs w:val="24"/>
          <w:lang w:eastAsia="bg-BG"/>
        </w:rPr>
        <w:t> </w:t>
      </w:r>
      <w:r w:rsidRPr="0064751E">
        <w:rPr>
          <w:rFonts w:ascii="Times New Roman" w:eastAsia="Times New Roman" w:hAnsi="Times New Roman" w:cs="Times New Roman"/>
          <w:sz w:val="24"/>
          <w:szCs w:val="24"/>
          <w:lang w:val="ru-RU" w:eastAsia="bg-BG"/>
        </w:rPr>
        <w:t>(</w:t>
      </w:r>
      <w:r w:rsidRPr="0064751E">
        <w:rPr>
          <w:rFonts w:ascii="Times New Roman" w:eastAsia="Times New Roman" w:hAnsi="Times New Roman" w:cs="Times New Roman"/>
          <w:sz w:val="24"/>
          <w:szCs w:val="24"/>
          <w:lang w:eastAsia="bg-BG"/>
        </w:rPr>
        <w:t>1</w:t>
      </w:r>
      <w:r w:rsidRPr="0064751E">
        <w:rPr>
          <w:rFonts w:ascii="Times New Roman" w:eastAsia="Times New Roman" w:hAnsi="Times New Roman" w:cs="Times New Roman"/>
          <w:sz w:val="24"/>
          <w:szCs w:val="24"/>
          <w:lang w:val="ru-RU" w:eastAsia="bg-BG"/>
        </w:rPr>
        <w:t>)</w:t>
      </w:r>
      <w:r w:rsidRPr="0064751E">
        <w:rPr>
          <w:rFonts w:ascii="Times New Roman" w:eastAsia="Times New Roman" w:hAnsi="Times New Roman" w:cs="Times New Roman"/>
          <w:sz w:val="24"/>
          <w:szCs w:val="24"/>
          <w:lang w:eastAsia="bg-BG"/>
        </w:rPr>
        <w:t xml:space="preserve"> </w:t>
      </w:r>
      <w:r w:rsidRPr="0064751E">
        <w:rPr>
          <w:rFonts w:ascii="Times New Roman" w:eastAsia="Times New Roman" w:hAnsi="Times New Roman" w:cs="Times New Roman"/>
          <w:color w:val="000000"/>
          <w:sz w:val="24"/>
          <w:szCs w:val="24"/>
          <w:lang w:eastAsia="bg-BG"/>
        </w:rPr>
        <w:t>Когато неизпълнението на този договор се дължи на възникването на непреодолима сила, изпълнението на задълженията по него и съответните насрещни задължения се спират за времето на непреодолимата сила.</w:t>
      </w:r>
    </w:p>
    <w:p w:rsidR="00F333C5" w:rsidRPr="0064751E" w:rsidRDefault="00F333C5" w:rsidP="00F333C5">
      <w:pPr>
        <w:spacing w:after="0" w:line="240" w:lineRule="auto"/>
        <w:ind w:firstLine="720"/>
        <w:jc w:val="both"/>
        <w:rPr>
          <w:rFonts w:ascii="Times New Roman" w:eastAsia="Times New Roman" w:hAnsi="Times New Roman" w:cs="Times New Roman"/>
          <w:sz w:val="24"/>
          <w:szCs w:val="24"/>
          <w:lang w:eastAsia="bg-BG"/>
        </w:rPr>
      </w:pPr>
      <w:r w:rsidRPr="0064751E">
        <w:rPr>
          <w:rFonts w:ascii="Times New Roman" w:eastAsia="Times New Roman" w:hAnsi="Times New Roman" w:cs="Times New Roman"/>
          <w:sz w:val="24"/>
          <w:szCs w:val="24"/>
          <w:lang w:val="ru-RU" w:eastAsia="bg-BG"/>
        </w:rPr>
        <w:t>(</w:t>
      </w:r>
      <w:r w:rsidRPr="0064751E">
        <w:rPr>
          <w:rFonts w:ascii="Times New Roman" w:eastAsia="Times New Roman" w:hAnsi="Times New Roman" w:cs="Times New Roman"/>
          <w:sz w:val="24"/>
          <w:szCs w:val="24"/>
          <w:lang w:eastAsia="bg-BG"/>
        </w:rPr>
        <w:t>2</w:t>
      </w:r>
      <w:r w:rsidRPr="0064751E">
        <w:rPr>
          <w:rFonts w:ascii="Times New Roman" w:eastAsia="Times New Roman" w:hAnsi="Times New Roman" w:cs="Times New Roman"/>
          <w:sz w:val="24"/>
          <w:szCs w:val="24"/>
          <w:lang w:val="ru-RU" w:eastAsia="bg-BG"/>
        </w:rPr>
        <w:t>)</w:t>
      </w:r>
      <w:r w:rsidRPr="0064751E">
        <w:rPr>
          <w:rFonts w:ascii="Times New Roman" w:eastAsia="Times New Roman" w:hAnsi="Times New Roman" w:cs="Times New Roman"/>
          <w:sz w:val="24"/>
          <w:szCs w:val="24"/>
          <w:lang w:eastAsia="bg-BG"/>
        </w:rPr>
        <w:t xml:space="preserve"> Непреодолима сила е непредвидено или непредотвратимо събитие от извънреден характер, което възниква след подписването на този договор, като пожар, наводнение или друго природно бедствие, стачки, саботаж, бунтове, граждански вълнения, състояние на война, ембарго и др.</w:t>
      </w:r>
    </w:p>
    <w:p w:rsidR="00F333C5" w:rsidRPr="0064751E" w:rsidRDefault="00F333C5" w:rsidP="00F333C5">
      <w:pPr>
        <w:overflowPunct w:val="0"/>
        <w:autoSpaceDE w:val="0"/>
        <w:autoSpaceDN w:val="0"/>
        <w:adjustRightInd w:val="0"/>
        <w:spacing w:after="0" w:line="240" w:lineRule="auto"/>
        <w:ind w:firstLine="720"/>
        <w:jc w:val="both"/>
        <w:rPr>
          <w:rFonts w:ascii="Times New Roman" w:eastAsia="SimSun" w:hAnsi="Times New Roman" w:cs="Times New Roman"/>
          <w:sz w:val="24"/>
          <w:szCs w:val="24"/>
          <w:lang w:eastAsia="bg-BG"/>
        </w:rPr>
      </w:pPr>
      <w:r w:rsidRPr="0064751E">
        <w:rPr>
          <w:rFonts w:ascii="Times New Roman" w:eastAsia="SimSun" w:hAnsi="Times New Roman" w:cs="Times New Roman"/>
          <w:sz w:val="24"/>
          <w:szCs w:val="24"/>
          <w:lang w:val="ru-RU" w:eastAsia="bg-BG"/>
        </w:rPr>
        <w:t>(</w:t>
      </w:r>
      <w:r w:rsidRPr="0064751E">
        <w:rPr>
          <w:rFonts w:ascii="Times New Roman" w:eastAsia="SimSun" w:hAnsi="Times New Roman" w:cs="Times New Roman"/>
          <w:sz w:val="24"/>
          <w:szCs w:val="24"/>
          <w:lang w:eastAsia="bg-BG"/>
        </w:rPr>
        <w:t>3</w:t>
      </w:r>
      <w:r w:rsidRPr="0064751E">
        <w:rPr>
          <w:rFonts w:ascii="Times New Roman" w:eastAsia="SimSun" w:hAnsi="Times New Roman" w:cs="Times New Roman"/>
          <w:sz w:val="24"/>
          <w:szCs w:val="24"/>
          <w:lang w:val="ru-RU" w:eastAsia="bg-BG"/>
        </w:rPr>
        <w:t>)</w:t>
      </w:r>
      <w:r w:rsidRPr="0064751E">
        <w:rPr>
          <w:rFonts w:ascii="Times New Roman" w:eastAsia="SimSun" w:hAnsi="Times New Roman" w:cs="Times New Roman"/>
          <w:sz w:val="24"/>
          <w:szCs w:val="24"/>
          <w:lang w:eastAsia="bg-BG"/>
        </w:rPr>
        <w:t xml:space="preserve"> </w:t>
      </w:r>
      <w:r w:rsidRPr="0064751E">
        <w:rPr>
          <w:rFonts w:ascii="Times New Roman" w:eastAsia="SimSun" w:hAnsi="Times New Roman" w:cs="Times New Roman"/>
          <w:color w:val="000000"/>
          <w:sz w:val="24"/>
          <w:szCs w:val="24"/>
          <w:lang w:eastAsia="bg-BG"/>
        </w:rPr>
        <w:t>Страната, която не може да изпълни задълженията си по този договор поради непреодолима сила, не носи отговорност. Същата е длъжна в срок до 7 работни дни писмено да извести другата страна за непреодолимата сила и евентуалните последствия от нея за изпълнението на този договор. В случай, че не изпрати никакво известие, дължи обезщетение за щетите от това.</w:t>
      </w:r>
    </w:p>
    <w:p w:rsidR="00F333C5" w:rsidRPr="0064751E" w:rsidRDefault="00F333C5" w:rsidP="00F333C5">
      <w:pPr>
        <w:overflowPunct w:val="0"/>
        <w:autoSpaceDE w:val="0"/>
        <w:autoSpaceDN w:val="0"/>
        <w:adjustRightInd w:val="0"/>
        <w:spacing w:after="0" w:line="240" w:lineRule="auto"/>
        <w:ind w:firstLine="720"/>
        <w:jc w:val="both"/>
        <w:rPr>
          <w:rFonts w:ascii="Times New Roman" w:eastAsia="SimSun" w:hAnsi="Times New Roman" w:cs="Times New Roman"/>
          <w:sz w:val="24"/>
          <w:szCs w:val="24"/>
          <w:lang w:eastAsia="bg-BG"/>
        </w:rPr>
      </w:pPr>
      <w:r w:rsidRPr="0064751E">
        <w:rPr>
          <w:rFonts w:ascii="Times New Roman" w:eastAsia="SimSun" w:hAnsi="Times New Roman" w:cs="Times New Roman"/>
          <w:sz w:val="24"/>
          <w:szCs w:val="24"/>
          <w:lang w:eastAsia="bg-BG"/>
        </w:rPr>
        <w:t>Чл. 1</w:t>
      </w:r>
      <w:r w:rsidR="00212564">
        <w:rPr>
          <w:rFonts w:ascii="Times New Roman" w:eastAsia="SimSun" w:hAnsi="Times New Roman" w:cs="Times New Roman"/>
          <w:sz w:val="24"/>
          <w:szCs w:val="24"/>
          <w:lang w:eastAsia="bg-BG"/>
        </w:rPr>
        <w:t>3</w:t>
      </w:r>
      <w:r w:rsidRPr="0064751E">
        <w:rPr>
          <w:rFonts w:ascii="Times New Roman" w:eastAsia="SimSun" w:hAnsi="Times New Roman" w:cs="Times New Roman"/>
          <w:sz w:val="24"/>
          <w:szCs w:val="24"/>
          <w:lang w:eastAsia="bg-BG"/>
        </w:rPr>
        <w:t> </w:t>
      </w:r>
      <w:r w:rsidRPr="0064751E">
        <w:rPr>
          <w:rFonts w:ascii="Times New Roman" w:eastAsia="SimSun" w:hAnsi="Times New Roman" w:cs="Times New Roman"/>
          <w:caps/>
          <w:sz w:val="24"/>
          <w:szCs w:val="24"/>
          <w:lang w:eastAsia="bg-BG"/>
        </w:rPr>
        <w:t>Възложителя</w:t>
      </w:r>
      <w:r w:rsidRPr="0064751E">
        <w:rPr>
          <w:rFonts w:ascii="Times New Roman" w:eastAsia="SimSun" w:hAnsi="Times New Roman" w:cs="Times New Roman"/>
          <w:sz w:val="24"/>
          <w:szCs w:val="24"/>
          <w:lang w:eastAsia="bg-BG"/>
        </w:rPr>
        <w:t>Т определя със заповед лице/а, които ще осъществяват от негово име контрол по изпълнение на условията на договора</w:t>
      </w:r>
    </w:p>
    <w:p w:rsidR="00F333C5" w:rsidRPr="0064751E" w:rsidRDefault="00F333C5" w:rsidP="00F333C5">
      <w:pPr>
        <w:overflowPunct w:val="0"/>
        <w:autoSpaceDE w:val="0"/>
        <w:autoSpaceDN w:val="0"/>
        <w:adjustRightInd w:val="0"/>
        <w:spacing w:after="0" w:line="240" w:lineRule="auto"/>
        <w:ind w:firstLine="720"/>
        <w:jc w:val="both"/>
        <w:rPr>
          <w:rFonts w:ascii="Times New Roman" w:eastAsia="SimSun" w:hAnsi="Times New Roman" w:cs="Times New Roman"/>
          <w:sz w:val="24"/>
          <w:szCs w:val="24"/>
          <w:lang w:eastAsia="bg-BG"/>
        </w:rPr>
      </w:pPr>
      <w:r w:rsidRPr="0064751E">
        <w:rPr>
          <w:rFonts w:ascii="Times New Roman" w:eastAsia="SimSun" w:hAnsi="Times New Roman" w:cs="Times New Roman"/>
          <w:sz w:val="24"/>
          <w:szCs w:val="24"/>
          <w:lang w:eastAsia="bg-BG"/>
        </w:rPr>
        <w:t>Чл. 1</w:t>
      </w:r>
      <w:r w:rsidR="00212564">
        <w:rPr>
          <w:rFonts w:ascii="Times New Roman" w:eastAsia="SimSun" w:hAnsi="Times New Roman" w:cs="Times New Roman"/>
          <w:sz w:val="24"/>
          <w:szCs w:val="24"/>
          <w:lang w:eastAsia="bg-BG"/>
        </w:rPr>
        <w:t>4</w:t>
      </w:r>
      <w:r w:rsidRPr="0064751E">
        <w:rPr>
          <w:rFonts w:ascii="Times New Roman" w:eastAsia="SimSun" w:hAnsi="Times New Roman" w:cs="Times New Roman"/>
          <w:sz w:val="24"/>
          <w:szCs w:val="24"/>
          <w:lang w:eastAsia="bg-BG"/>
        </w:rPr>
        <w:t xml:space="preserve"> Всички спорове, които възникнат във връзка с тълкуването или изпълнението на този договор, се решават от страните по споразумение, а когато това се окаже невъзможно, спорът се отнася за разрешаване пред компетентен съд по реда на ГПК. </w:t>
      </w:r>
    </w:p>
    <w:p w:rsidR="00F333C5" w:rsidRPr="0064751E" w:rsidRDefault="00F333C5" w:rsidP="00F333C5">
      <w:pPr>
        <w:overflowPunct w:val="0"/>
        <w:autoSpaceDE w:val="0"/>
        <w:autoSpaceDN w:val="0"/>
        <w:adjustRightInd w:val="0"/>
        <w:spacing w:after="0" w:line="240" w:lineRule="auto"/>
        <w:ind w:firstLine="720"/>
        <w:jc w:val="both"/>
        <w:rPr>
          <w:rFonts w:ascii="Times New Roman" w:eastAsia="SimSun" w:hAnsi="Times New Roman" w:cs="Times New Roman"/>
          <w:sz w:val="24"/>
          <w:szCs w:val="24"/>
          <w:lang w:eastAsia="bg-BG"/>
        </w:rPr>
      </w:pPr>
      <w:r w:rsidRPr="0064751E">
        <w:rPr>
          <w:rFonts w:ascii="Times New Roman" w:eastAsia="SimSun" w:hAnsi="Times New Roman" w:cs="Times New Roman"/>
          <w:sz w:val="24"/>
          <w:szCs w:val="24"/>
          <w:lang w:eastAsia="bg-BG"/>
        </w:rPr>
        <w:t>Чл. 1</w:t>
      </w:r>
      <w:r w:rsidR="00212564">
        <w:rPr>
          <w:rFonts w:ascii="Times New Roman" w:eastAsia="SimSun" w:hAnsi="Times New Roman" w:cs="Times New Roman"/>
          <w:sz w:val="24"/>
          <w:szCs w:val="24"/>
          <w:lang w:eastAsia="bg-BG"/>
        </w:rPr>
        <w:t>5</w:t>
      </w:r>
      <w:r w:rsidRPr="0064751E">
        <w:rPr>
          <w:rFonts w:ascii="Times New Roman" w:eastAsia="SimSun" w:hAnsi="Times New Roman" w:cs="Times New Roman"/>
          <w:sz w:val="24"/>
          <w:szCs w:val="24"/>
          <w:lang w:eastAsia="bg-BG"/>
        </w:rPr>
        <w:t xml:space="preserve"> За неуредените в този договор въпроси се прилагат разпоредбите на действащото законодателство.</w:t>
      </w:r>
    </w:p>
    <w:p w:rsidR="00F333C5" w:rsidRPr="0064751E" w:rsidRDefault="00F333C5" w:rsidP="00F333C5">
      <w:pPr>
        <w:overflowPunct w:val="0"/>
        <w:autoSpaceDE w:val="0"/>
        <w:autoSpaceDN w:val="0"/>
        <w:adjustRightInd w:val="0"/>
        <w:spacing w:after="0" w:line="240" w:lineRule="auto"/>
        <w:ind w:firstLine="720"/>
        <w:jc w:val="both"/>
        <w:rPr>
          <w:rFonts w:ascii="Times New Roman" w:eastAsia="SimSun" w:hAnsi="Times New Roman" w:cs="Times New Roman"/>
          <w:sz w:val="24"/>
          <w:szCs w:val="24"/>
          <w:lang w:eastAsia="bg-BG"/>
        </w:rPr>
      </w:pPr>
      <w:r w:rsidRPr="0064751E">
        <w:rPr>
          <w:rFonts w:ascii="Times New Roman" w:eastAsia="SimSun" w:hAnsi="Times New Roman" w:cs="Times New Roman"/>
          <w:sz w:val="24"/>
          <w:szCs w:val="24"/>
          <w:lang w:eastAsia="bg-BG"/>
        </w:rPr>
        <w:t>Чл. 1</w:t>
      </w:r>
      <w:r w:rsidR="00212564">
        <w:rPr>
          <w:rFonts w:ascii="Times New Roman" w:eastAsia="SimSun" w:hAnsi="Times New Roman" w:cs="Times New Roman"/>
          <w:sz w:val="24"/>
          <w:szCs w:val="24"/>
          <w:lang w:eastAsia="bg-BG"/>
        </w:rPr>
        <w:t>6</w:t>
      </w:r>
      <w:r w:rsidRPr="0064751E">
        <w:rPr>
          <w:rFonts w:ascii="Times New Roman" w:eastAsia="SimSun" w:hAnsi="Times New Roman" w:cs="Times New Roman"/>
          <w:sz w:val="24"/>
          <w:szCs w:val="24"/>
          <w:lang w:eastAsia="bg-BG"/>
        </w:rPr>
        <w:t xml:space="preserve"> Всички данни, сведения и факти свързани със сключването и изпълнението на този договор ще се третират от страните като конфиденциална информация, доколкото в законодателство не изисква регистрирането или публикуването на дадена информация.</w:t>
      </w:r>
    </w:p>
    <w:p w:rsidR="00F333C5" w:rsidRPr="0064751E" w:rsidRDefault="00F333C5" w:rsidP="00F333C5">
      <w:pPr>
        <w:overflowPunct w:val="0"/>
        <w:autoSpaceDE w:val="0"/>
        <w:autoSpaceDN w:val="0"/>
        <w:adjustRightInd w:val="0"/>
        <w:spacing w:after="0" w:line="240" w:lineRule="auto"/>
        <w:ind w:firstLine="720"/>
        <w:jc w:val="both"/>
        <w:rPr>
          <w:rFonts w:ascii="Times New Roman" w:eastAsia="SimSun" w:hAnsi="Times New Roman" w:cs="Times New Roman"/>
          <w:sz w:val="24"/>
          <w:szCs w:val="24"/>
          <w:lang w:eastAsia="bg-BG"/>
        </w:rPr>
      </w:pPr>
    </w:p>
    <w:p w:rsidR="00F333C5" w:rsidRPr="0064751E" w:rsidRDefault="00F333C5" w:rsidP="00F333C5">
      <w:pPr>
        <w:overflowPunct w:val="0"/>
        <w:autoSpaceDE w:val="0"/>
        <w:autoSpaceDN w:val="0"/>
        <w:adjustRightInd w:val="0"/>
        <w:spacing w:after="0" w:line="240" w:lineRule="auto"/>
        <w:ind w:firstLine="720"/>
        <w:jc w:val="both"/>
        <w:rPr>
          <w:rFonts w:ascii="Times New Roman" w:eastAsia="SimSun" w:hAnsi="Times New Roman" w:cs="Times New Roman"/>
          <w:sz w:val="24"/>
          <w:szCs w:val="24"/>
          <w:lang w:eastAsia="bg-BG"/>
        </w:rPr>
      </w:pPr>
      <w:r w:rsidRPr="0064751E">
        <w:rPr>
          <w:rFonts w:ascii="Times New Roman" w:eastAsia="SimSun" w:hAnsi="Times New Roman" w:cs="Times New Roman"/>
          <w:sz w:val="24"/>
          <w:szCs w:val="24"/>
          <w:lang w:eastAsia="bg-BG"/>
        </w:rPr>
        <w:t xml:space="preserve">Настоящият договор се състави в три еднообразни екземпляра, от които два за възложителя и един за изпълнителя. </w:t>
      </w:r>
    </w:p>
    <w:p w:rsidR="00F333C5" w:rsidRPr="0064751E" w:rsidRDefault="00F333C5" w:rsidP="00F333C5">
      <w:pPr>
        <w:overflowPunct w:val="0"/>
        <w:autoSpaceDE w:val="0"/>
        <w:autoSpaceDN w:val="0"/>
        <w:adjustRightInd w:val="0"/>
        <w:spacing w:after="0" w:line="240" w:lineRule="auto"/>
        <w:ind w:firstLine="720"/>
        <w:jc w:val="both"/>
        <w:rPr>
          <w:rFonts w:ascii="Times New Roman" w:eastAsia="SimSun" w:hAnsi="Times New Roman" w:cs="Times New Roman"/>
          <w:sz w:val="24"/>
          <w:szCs w:val="24"/>
          <w:lang w:eastAsia="bg-BG"/>
        </w:rPr>
      </w:pPr>
      <w:r w:rsidRPr="0064751E">
        <w:rPr>
          <w:rFonts w:ascii="Times New Roman" w:eastAsia="SimSun" w:hAnsi="Times New Roman" w:cs="Times New Roman"/>
          <w:sz w:val="24"/>
          <w:szCs w:val="24"/>
          <w:lang w:eastAsia="bg-BG"/>
        </w:rPr>
        <w:t>При подписването му се представиха следните документи:</w:t>
      </w:r>
    </w:p>
    <w:p w:rsidR="0064751E" w:rsidRDefault="00F333C5" w:rsidP="0064751E">
      <w:pPr>
        <w:widowControl w:val="0"/>
        <w:numPr>
          <w:ilvl w:val="0"/>
          <w:numId w:val="65"/>
        </w:numPr>
        <w:overflowPunct w:val="0"/>
        <w:autoSpaceDE w:val="0"/>
        <w:autoSpaceDN w:val="0"/>
        <w:adjustRightInd w:val="0"/>
        <w:spacing w:after="0" w:line="240" w:lineRule="auto"/>
        <w:jc w:val="both"/>
        <w:rPr>
          <w:rFonts w:ascii="Times New Roman" w:eastAsia="SimSun" w:hAnsi="Times New Roman" w:cs="Times New Roman"/>
          <w:sz w:val="24"/>
          <w:szCs w:val="24"/>
          <w:lang w:eastAsia="bg-BG"/>
        </w:rPr>
      </w:pPr>
      <w:r w:rsidRPr="0064751E">
        <w:rPr>
          <w:rFonts w:ascii="Times New Roman" w:eastAsia="SimSun" w:hAnsi="Times New Roman" w:cs="Times New Roman"/>
          <w:sz w:val="24"/>
          <w:szCs w:val="24"/>
          <w:lang w:eastAsia="bg-BG"/>
        </w:rPr>
        <w:t>Гаранция за добро изпълнение на договора;</w:t>
      </w:r>
    </w:p>
    <w:p w:rsidR="00F333C5" w:rsidRPr="0064751E" w:rsidRDefault="00F333C5" w:rsidP="0064751E">
      <w:pPr>
        <w:widowControl w:val="0"/>
        <w:numPr>
          <w:ilvl w:val="0"/>
          <w:numId w:val="65"/>
        </w:numPr>
        <w:overflowPunct w:val="0"/>
        <w:autoSpaceDE w:val="0"/>
        <w:autoSpaceDN w:val="0"/>
        <w:adjustRightInd w:val="0"/>
        <w:spacing w:after="0" w:line="240" w:lineRule="auto"/>
        <w:jc w:val="both"/>
        <w:rPr>
          <w:rFonts w:ascii="Times New Roman" w:eastAsia="SimSun" w:hAnsi="Times New Roman" w:cs="Times New Roman"/>
          <w:sz w:val="24"/>
          <w:szCs w:val="24"/>
          <w:lang w:eastAsia="bg-BG"/>
        </w:rPr>
      </w:pPr>
      <w:r w:rsidRPr="0064751E">
        <w:rPr>
          <w:rFonts w:ascii="Times New Roman" w:eastAsia="SimSun" w:hAnsi="Times New Roman" w:cs="Times New Roman"/>
          <w:sz w:val="24"/>
          <w:szCs w:val="24"/>
          <w:lang w:eastAsia="bg-BG"/>
        </w:rPr>
        <w:t xml:space="preserve">Документите по чл. 47, ал. </w:t>
      </w:r>
      <w:r w:rsidR="000C68CA">
        <w:rPr>
          <w:rFonts w:ascii="Times New Roman" w:eastAsia="SimSun" w:hAnsi="Times New Roman" w:cs="Times New Roman"/>
          <w:sz w:val="24"/>
          <w:szCs w:val="24"/>
          <w:lang w:eastAsia="bg-BG"/>
        </w:rPr>
        <w:t>10</w:t>
      </w:r>
      <w:r w:rsidRPr="0064751E">
        <w:rPr>
          <w:rFonts w:ascii="Times New Roman" w:eastAsia="SimSun" w:hAnsi="Times New Roman" w:cs="Times New Roman"/>
          <w:sz w:val="24"/>
          <w:szCs w:val="24"/>
          <w:lang w:eastAsia="bg-BG"/>
        </w:rPr>
        <w:t xml:space="preserve"> от ЗОП.</w:t>
      </w:r>
    </w:p>
    <w:p w:rsidR="00F333C5" w:rsidRPr="0064751E" w:rsidRDefault="00F333C5" w:rsidP="00F333C5">
      <w:pPr>
        <w:overflowPunct w:val="0"/>
        <w:autoSpaceDE w:val="0"/>
        <w:autoSpaceDN w:val="0"/>
        <w:adjustRightInd w:val="0"/>
        <w:spacing w:after="0" w:line="240" w:lineRule="auto"/>
        <w:jc w:val="both"/>
        <w:rPr>
          <w:rFonts w:ascii="Times New Roman" w:eastAsia="SimSun" w:hAnsi="Times New Roman" w:cs="Times New Roman"/>
          <w:sz w:val="24"/>
          <w:szCs w:val="24"/>
          <w:lang w:eastAsia="bg-BG"/>
        </w:rPr>
      </w:pPr>
    </w:p>
    <w:p w:rsidR="00F333C5" w:rsidRPr="0064751E" w:rsidRDefault="00F333C5" w:rsidP="00F333C5">
      <w:pPr>
        <w:overflowPunct w:val="0"/>
        <w:autoSpaceDE w:val="0"/>
        <w:autoSpaceDN w:val="0"/>
        <w:adjustRightInd w:val="0"/>
        <w:spacing w:after="0" w:line="240" w:lineRule="auto"/>
        <w:jc w:val="both"/>
        <w:rPr>
          <w:rFonts w:ascii="Times New Roman" w:eastAsia="SimSun" w:hAnsi="Times New Roman" w:cs="Times New Roman"/>
          <w:sz w:val="24"/>
          <w:szCs w:val="24"/>
          <w:lang w:eastAsia="bg-BG"/>
        </w:rPr>
      </w:pPr>
      <w:r w:rsidRPr="0064751E">
        <w:rPr>
          <w:rFonts w:ascii="Times New Roman" w:eastAsia="SimSun" w:hAnsi="Times New Roman" w:cs="Times New Roman"/>
          <w:sz w:val="24"/>
          <w:szCs w:val="24"/>
          <w:lang w:eastAsia="bg-BG"/>
        </w:rPr>
        <w:t>Приложения:</w:t>
      </w:r>
    </w:p>
    <w:p w:rsidR="00F333C5" w:rsidRPr="0064751E" w:rsidRDefault="00F333C5" w:rsidP="0064751E">
      <w:pPr>
        <w:widowControl w:val="0"/>
        <w:numPr>
          <w:ilvl w:val="1"/>
          <w:numId w:val="65"/>
        </w:numPr>
        <w:overflowPunct w:val="0"/>
        <w:autoSpaceDE w:val="0"/>
        <w:autoSpaceDN w:val="0"/>
        <w:adjustRightInd w:val="0"/>
        <w:spacing w:after="0" w:line="240" w:lineRule="auto"/>
        <w:jc w:val="both"/>
        <w:rPr>
          <w:rFonts w:ascii="Times New Roman" w:eastAsia="SimSun" w:hAnsi="Times New Roman" w:cs="Times New Roman"/>
          <w:sz w:val="24"/>
          <w:szCs w:val="24"/>
          <w:lang w:eastAsia="bg-BG"/>
        </w:rPr>
      </w:pPr>
      <w:r w:rsidRPr="0064751E">
        <w:rPr>
          <w:rFonts w:ascii="Times New Roman" w:eastAsia="SimSun" w:hAnsi="Times New Roman" w:cs="Times New Roman"/>
          <w:sz w:val="24"/>
          <w:szCs w:val="24"/>
          <w:lang w:eastAsia="bg-BG"/>
        </w:rPr>
        <w:t>Ценово предложение на изпълнителя;</w:t>
      </w:r>
    </w:p>
    <w:p w:rsidR="00F333C5" w:rsidRPr="0064751E" w:rsidRDefault="00F333C5" w:rsidP="0064751E">
      <w:pPr>
        <w:widowControl w:val="0"/>
        <w:numPr>
          <w:ilvl w:val="1"/>
          <w:numId w:val="65"/>
        </w:numPr>
        <w:overflowPunct w:val="0"/>
        <w:autoSpaceDE w:val="0"/>
        <w:autoSpaceDN w:val="0"/>
        <w:adjustRightInd w:val="0"/>
        <w:spacing w:after="0" w:line="240" w:lineRule="auto"/>
        <w:jc w:val="both"/>
        <w:rPr>
          <w:rFonts w:ascii="Times New Roman" w:eastAsia="SimSun" w:hAnsi="Times New Roman" w:cs="Times New Roman"/>
          <w:sz w:val="24"/>
          <w:szCs w:val="24"/>
          <w:lang w:eastAsia="bg-BG"/>
        </w:rPr>
      </w:pPr>
      <w:r w:rsidRPr="0064751E">
        <w:rPr>
          <w:rFonts w:ascii="Times New Roman" w:eastAsia="SimSun" w:hAnsi="Times New Roman" w:cs="Times New Roman"/>
          <w:sz w:val="24"/>
          <w:szCs w:val="24"/>
          <w:lang w:eastAsia="bg-BG"/>
        </w:rPr>
        <w:t>Техническо предложение на изпълнителя</w:t>
      </w:r>
    </w:p>
    <w:p w:rsidR="00F333C5" w:rsidRPr="0064751E" w:rsidRDefault="00F333C5" w:rsidP="00F333C5">
      <w:pPr>
        <w:widowControl w:val="0"/>
        <w:autoSpaceDE w:val="0"/>
        <w:autoSpaceDN w:val="0"/>
        <w:adjustRightInd w:val="0"/>
        <w:spacing w:after="0" w:line="240" w:lineRule="auto"/>
        <w:rPr>
          <w:rFonts w:ascii="Times New Roman" w:eastAsia="Times New Roman" w:hAnsi="Times New Roman" w:cs="Times New Roman"/>
          <w:sz w:val="24"/>
          <w:szCs w:val="24"/>
          <w:lang w:eastAsia="bg-BG"/>
        </w:rPr>
      </w:pPr>
    </w:p>
    <w:p w:rsidR="00F333C5" w:rsidRPr="0064751E" w:rsidRDefault="00F333C5" w:rsidP="00F333C5">
      <w:pPr>
        <w:widowControl w:val="0"/>
        <w:autoSpaceDE w:val="0"/>
        <w:autoSpaceDN w:val="0"/>
        <w:adjustRightInd w:val="0"/>
        <w:spacing w:after="0" w:line="240" w:lineRule="auto"/>
        <w:rPr>
          <w:rFonts w:ascii="Times New Roman" w:eastAsia="Times New Roman" w:hAnsi="Times New Roman" w:cs="Times New Roman"/>
          <w:sz w:val="24"/>
          <w:szCs w:val="24"/>
          <w:lang w:eastAsia="bg-BG"/>
        </w:rPr>
      </w:pPr>
      <w:r w:rsidRPr="0064751E">
        <w:rPr>
          <w:rFonts w:ascii="Times New Roman" w:eastAsia="Times New Roman" w:hAnsi="Times New Roman" w:cs="Times New Roman"/>
          <w:sz w:val="24"/>
          <w:szCs w:val="24"/>
          <w:lang w:eastAsia="bg-BG"/>
        </w:rPr>
        <w:t>ЗА ВЪЗЛОЖИТЕЛЯ:                                     ЗА ИЗПЪЛНИТЕЛЯ:</w:t>
      </w:r>
    </w:p>
    <w:p w:rsidR="00F333C5" w:rsidRPr="0064751E" w:rsidRDefault="00F333C5" w:rsidP="00F333C5">
      <w:pPr>
        <w:widowControl w:val="0"/>
        <w:autoSpaceDE w:val="0"/>
        <w:autoSpaceDN w:val="0"/>
        <w:adjustRightInd w:val="0"/>
        <w:spacing w:after="0" w:line="240" w:lineRule="auto"/>
        <w:rPr>
          <w:rFonts w:ascii="Times New Roman" w:eastAsia="Times New Roman" w:hAnsi="Times New Roman" w:cs="Times New Roman"/>
          <w:sz w:val="24"/>
          <w:szCs w:val="24"/>
          <w:lang w:eastAsia="bg-BG"/>
        </w:rPr>
      </w:pPr>
    </w:p>
    <w:p w:rsidR="00F333C5" w:rsidRPr="0064751E" w:rsidRDefault="00F333C5" w:rsidP="00F333C5">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p w:rsidR="00F333C5" w:rsidRPr="0064751E" w:rsidRDefault="00F333C5" w:rsidP="00F375E1">
      <w:pPr>
        <w:widowControl w:val="0"/>
        <w:autoSpaceDE w:val="0"/>
        <w:autoSpaceDN w:val="0"/>
        <w:adjustRightInd w:val="0"/>
        <w:spacing w:after="0" w:line="240" w:lineRule="auto"/>
        <w:rPr>
          <w:rFonts w:ascii="Times New Roman Cyr" w:eastAsia="Times New Roman" w:hAnsi="Times New Roman Cyr" w:cs="Times New Roman"/>
          <w:sz w:val="24"/>
          <w:szCs w:val="24"/>
          <w:lang w:eastAsia="bg-BG"/>
        </w:rPr>
      </w:pPr>
    </w:p>
    <w:sectPr w:rsidR="00F333C5" w:rsidRPr="0064751E">
      <w:headerReference w:type="default" r:id="rId13"/>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7E27" w:rsidRDefault="00487E27" w:rsidP="006E0919">
      <w:pPr>
        <w:spacing w:after="0" w:line="240" w:lineRule="auto"/>
      </w:pPr>
      <w:r>
        <w:separator/>
      </w:r>
    </w:p>
  </w:endnote>
  <w:endnote w:type="continuationSeparator" w:id="0">
    <w:p w:rsidR="00487E27" w:rsidRDefault="00487E27" w:rsidP="006E09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Arial Unicode MS"/>
    <w:charset w:val="80"/>
    <w:family w:val="auto"/>
    <w:pitch w:val="default"/>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00000201" w:usb1="00000000" w:usb2="00000000" w:usb3="00000000" w:csb0="00000004" w:csb1="00000000"/>
  </w:font>
  <w:font w:name="Lucida Sans Unicode">
    <w:panose1 w:val="020B0602030504020204"/>
    <w:charset w:val="CC"/>
    <w:family w:val="swiss"/>
    <w:pitch w:val="variable"/>
    <w:sig w:usb0="80000AFF" w:usb1="0000396B" w:usb2="00000000" w:usb3="00000000" w:csb0="000000BF" w:csb1="00000000"/>
  </w:font>
  <w:font w:name="Segoe UI">
    <w:panose1 w:val="020B0502040204020203"/>
    <w:charset w:val="CC"/>
    <w:family w:val="swiss"/>
    <w:pitch w:val="variable"/>
    <w:sig w:usb0="E10022FF" w:usb1="C000E47F" w:usb2="00000029" w:usb3="00000000" w:csb0="000001DF" w:csb1="00000000"/>
  </w:font>
  <w:font w:name="TimesNewRoman">
    <w:panose1 w:val="00000000000000000000"/>
    <w:charset w:val="CC"/>
    <w:family w:val="auto"/>
    <w:notTrueType/>
    <w:pitch w:val="default"/>
    <w:sig w:usb0="00000201" w:usb1="00000000" w:usb2="00000000" w:usb3="00000000" w:csb0="00000004"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2486145"/>
      <w:docPartObj>
        <w:docPartGallery w:val="Page Numbers (Bottom of Page)"/>
        <w:docPartUnique/>
      </w:docPartObj>
    </w:sdtPr>
    <w:sdtEndPr>
      <w:rPr>
        <w:noProof/>
      </w:rPr>
    </w:sdtEndPr>
    <w:sdtContent>
      <w:p w:rsidR="00BA2AE2" w:rsidRDefault="00BA2AE2">
        <w:pPr>
          <w:pStyle w:val="Footer"/>
          <w:jc w:val="right"/>
        </w:pPr>
        <w:r>
          <w:fldChar w:fldCharType="begin"/>
        </w:r>
        <w:r>
          <w:instrText xml:space="preserve"> PAGE   \* MERGEFORMAT </w:instrText>
        </w:r>
        <w:r>
          <w:fldChar w:fldCharType="separate"/>
        </w:r>
        <w:r w:rsidR="000820CA">
          <w:rPr>
            <w:noProof/>
          </w:rPr>
          <w:t>64</w:t>
        </w:r>
        <w:r>
          <w:rPr>
            <w:noProof/>
          </w:rPr>
          <w:fldChar w:fldCharType="end"/>
        </w:r>
      </w:p>
    </w:sdtContent>
  </w:sdt>
  <w:p w:rsidR="00BA2AE2" w:rsidRDefault="00BA2AE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7E27" w:rsidRDefault="00487E27" w:rsidP="006E0919">
      <w:pPr>
        <w:spacing w:after="0" w:line="240" w:lineRule="auto"/>
      </w:pPr>
      <w:r>
        <w:separator/>
      </w:r>
    </w:p>
  </w:footnote>
  <w:footnote w:type="continuationSeparator" w:id="0">
    <w:p w:rsidR="00487E27" w:rsidRDefault="00487E27" w:rsidP="006E09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2AE2" w:rsidRPr="001F0AA0" w:rsidRDefault="00BA2AE2" w:rsidP="001F0AA0">
    <w:pPr>
      <w:overflowPunct w:val="0"/>
      <w:autoSpaceDE w:val="0"/>
      <w:autoSpaceDN w:val="0"/>
      <w:adjustRightInd w:val="0"/>
      <w:spacing w:after="0" w:line="240" w:lineRule="auto"/>
      <w:jc w:val="center"/>
      <w:textAlignment w:val="baseline"/>
      <w:rPr>
        <w:rFonts w:ascii="Times New Roman" w:eastAsia="Times New Roman" w:hAnsi="Times New Roman" w:cs="Times New Roman"/>
        <w:i/>
        <w:color w:val="1F497D"/>
      </w:rPr>
    </w:pPr>
    <w:r w:rsidRPr="001F0AA0">
      <w:rPr>
        <w:rFonts w:ascii="Times New Roman" w:eastAsia="Times New Roman" w:hAnsi="Times New Roman" w:cs="Times New Roman"/>
        <w:i/>
        <w:color w:val="1F497D"/>
      </w:rPr>
      <w:t>Европейски социален фонд</w:t>
    </w:r>
  </w:p>
  <w:p w:rsidR="00BA2AE2" w:rsidRPr="001F0AA0" w:rsidRDefault="00BA2AE2" w:rsidP="001F0AA0">
    <w:pPr>
      <w:overflowPunct w:val="0"/>
      <w:autoSpaceDE w:val="0"/>
      <w:autoSpaceDN w:val="0"/>
      <w:adjustRightInd w:val="0"/>
      <w:spacing w:after="0" w:line="240" w:lineRule="auto"/>
      <w:jc w:val="center"/>
      <w:textAlignment w:val="baseline"/>
      <w:rPr>
        <w:rFonts w:ascii="Times New Roman" w:eastAsia="Times New Roman" w:hAnsi="Times New Roman" w:cs="Times New Roman"/>
        <w:i/>
        <w:color w:val="1F497D"/>
      </w:rPr>
    </w:pPr>
    <w:r w:rsidRPr="001F0AA0">
      <w:rPr>
        <w:rFonts w:ascii="Times New Roman" w:eastAsia="Times New Roman" w:hAnsi="Times New Roman" w:cs="Times New Roman"/>
        <w:i/>
        <w:color w:val="1F497D"/>
      </w:rPr>
      <w:t>Оперативна програма „Развитие на човешките ресурси”</w:t>
    </w:r>
  </w:p>
  <w:p w:rsidR="00BA2AE2" w:rsidRDefault="00BA2AE2" w:rsidP="001F0AA0">
    <w:pPr>
      <w:overflowPunct w:val="0"/>
      <w:autoSpaceDE w:val="0"/>
      <w:autoSpaceDN w:val="0"/>
      <w:adjustRightInd w:val="0"/>
      <w:spacing w:after="0" w:line="240" w:lineRule="auto"/>
      <w:jc w:val="center"/>
      <w:textAlignment w:val="baseline"/>
      <w:rPr>
        <w:rFonts w:ascii="Times New Roman" w:eastAsia="Times New Roman" w:hAnsi="Times New Roman" w:cs="Times New Roman"/>
        <w:b/>
        <w:i/>
        <w:noProof/>
        <w:color w:val="1F497D"/>
        <w:sz w:val="28"/>
        <w:szCs w:val="20"/>
        <w:lang w:val="en-US" w:eastAsia="bg-BG"/>
      </w:rPr>
    </w:pPr>
    <w:r w:rsidRPr="001F0AA0">
      <w:rPr>
        <w:rFonts w:ascii="Times New Roman" w:eastAsia="Times New Roman" w:hAnsi="Times New Roman" w:cs="Times New Roman"/>
        <w:i/>
        <w:color w:val="1F497D"/>
      </w:rPr>
      <w:t xml:space="preserve">Министерство на образованието, </w:t>
    </w:r>
    <w:proofErr w:type="spellStart"/>
    <w:r w:rsidRPr="001F0AA0">
      <w:rPr>
        <w:rFonts w:ascii="Times New Roman" w:eastAsia="Times New Roman" w:hAnsi="Times New Roman" w:cs="Times New Roman"/>
        <w:i/>
        <w:color w:val="1F497D"/>
      </w:rPr>
      <w:t>младежта</w:t>
    </w:r>
    <w:proofErr w:type="spellEnd"/>
    <w:r w:rsidRPr="001F0AA0">
      <w:rPr>
        <w:rFonts w:ascii="Times New Roman" w:eastAsia="Times New Roman" w:hAnsi="Times New Roman" w:cs="Times New Roman"/>
        <w:i/>
        <w:color w:val="1F497D"/>
      </w:rPr>
      <w:t xml:space="preserve"> и науката</w:t>
    </w:r>
    <w:r w:rsidRPr="001F0AA0">
      <w:rPr>
        <w:rFonts w:ascii="Times New Roman" w:eastAsia="Times New Roman" w:hAnsi="Times New Roman" w:cs="Times New Roman"/>
        <w:b/>
        <w:i/>
        <w:noProof/>
        <w:color w:val="1F497D"/>
        <w:sz w:val="28"/>
        <w:szCs w:val="20"/>
        <w:lang w:eastAsia="bg-BG"/>
      </w:rPr>
      <w:t xml:space="preserve"> </w:t>
    </w:r>
  </w:p>
  <w:p w:rsidR="00BA2AE2" w:rsidRPr="006E0919" w:rsidRDefault="00BA2AE2" w:rsidP="001F0AA0">
    <w:pPr>
      <w:overflowPunct w:val="0"/>
      <w:autoSpaceDE w:val="0"/>
      <w:autoSpaceDN w:val="0"/>
      <w:adjustRightInd w:val="0"/>
      <w:spacing w:after="0" w:line="240" w:lineRule="auto"/>
      <w:jc w:val="center"/>
      <w:textAlignment w:val="baseline"/>
      <w:rPr>
        <w:rFonts w:ascii="Times New Roman" w:eastAsia="Times New Roman" w:hAnsi="Times New Roman" w:cs="Times New Roman"/>
        <w:i/>
        <w:color w:val="1F497D"/>
        <w:lang w:val="ru-RU"/>
      </w:rPr>
    </w:pPr>
    <w:r>
      <w:rPr>
        <w:rFonts w:ascii="Times New Roman" w:eastAsia="Times New Roman" w:hAnsi="Times New Roman" w:cs="Times New Roman"/>
        <w:b/>
        <w:noProof/>
        <w:sz w:val="28"/>
        <w:szCs w:val="20"/>
        <w:lang w:eastAsia="bg-BG"/>
      </w:rPr>
      <w:drawing>
        <wp:anchor distT="0" distB="0" distL="114300" distR="114300" simplePos="0" relativeHeight="251659264" behindDoc="1" locked="0" layoutInCell="1" allowOverlap="1" wp14:anchorId="489BC3E5" wp14:editId="1AB70375">
          <wp:simplePos x="0" y="0"/>
          <wp:positionH relativeFrom="column">
            <wp:posOffset>-481965</wp:posOffset>
          </wp:positionH>
          <wp:positionV relativeFrom="paragraph">
            <wp:posOffset>-116205</wp:posOffset>
          </wp:positionV>
          <wp:extent cx="815340" cy="570865"/>
          <wp:effectExtent l="0" t="0" r="3810" b="635"/>
          <wp:wrapTight wrapText="bothSides">
            <wp:wrapPolygon edited="0">
              <wp:start x="0" y="0"/>
              <wp:lineTo x="0" y="20903"/>
              <wp:lineTo x="21196" y="20903"/>
              <wp:lineTo x="21196" y="0"/>
              <wp:lineTo x="0" y="0"/>
            </wp:wrapPolygon>
          </wp:wrapTight>
          <wp:docPr id="5" name="Picture 5" descr="EU_logo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U_logo_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5340" cy="5708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b/>
        <w:noProof/>
        <w:sz w:val="28"/>
        <w:szCs w:val="20"/>
        <w:lang w:eastAsia="bg-BG"/>
      </w:rPr>
      <w:drawing>
        <wp:anchor distT="0" distB="0" distL="114300" distR="114300" simplePos="0" relativeHeight="251660288" behindDoc="1" locked="0" layoutInCell="1" allowOverlap="1" wp14:anchorId="7A0C5C1E" wp14:editId="4736E914">
          <wp:simplePos x="0" y="0"/>
          <wp:positionH relativeFrom="column">
            <wp:posOffset>5606415</wp:posOffset>
          </wp:positionH>
          <wp:positionV relativeFrom="paragraph">
            <wp:posOffset>-156845</wp:posOffset>
          </wp:positionV>
          <wp:extent cx="872490" cy="611505"/>
          <wp:effectExtent l="0" t="0" r="3810" b="0"/>
          <wp:wrapTight wrapText="bothSides">
            <wp:wrapPolygon edited="0">
              <wp:start x="0" y="0"/>
              <wp:lineTo x="0" y="20860"/>
              <wp:lineTo x="21223" y="20860"/>
              <wp:lineTo x="21223" y="0"/>
              <wp:lineTo x="0" y="0"/>
            </wp:wrapPolygon>
          </wp:wrapTight>
          <wp:docPr id="4" name="Picture 4" descr="ESF_logo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SF_logo_smal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2490" cy="6115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E0919">
      <w:rPr>
        <w:rFonts w:ascii="Times New Roman" w:eastAsia="Times New Roman" w:hAnsi="Times New Roman" w:cs="Times New Roman"/>
        <w:i/>
        <w:color w:val="1F497D"/>
      </w:rPr>
      <w:t xml:space="preserve">Проект </w:t>
    </w:r>
    <w:r w:rsidRPr="001F0AA0">
      <w:rPr>
        <w:rFonts w:ascii="Times New Roman" w:eastAsia="Times New Roman" w:hAnsi="Times New Roman" w:cs="Times New Roman"/>
        <w:i/>
        <w:color w:val="1F497D"/>
        <w:lang w:val="en-US"/>
      </w:rPr>
      <w:t>BG051РО001-3.1.08-0031</w:t>
    </w:r>
    <w:r w:rsidRPr="006E0919">
      <w:rPr>
        <w:rFonts w:ascii="Times New Roman" w:eastAsia="Times New Roman" w:hAnsi="Times New Roman" w:cs="Times New Roman"/>
        <w:i/>
        <w:color w:val="1F497D"/>
      </w:rPr>
      <w:t xml:space="preserve"> „</w:t>
    </w:r>
    <w:r w:rsidRPr="001F0AA0">
      <w:rPr>
        <w:rFonts w:ascii="Times New Roman" w:eastAsia="Times New Roman" w:hAnsi="Times New Roman" w:cs="Times New Roman"/>
        <w:i/>
        <w:color w:val="1F497D"/>
      </w:rPr>
      <w:t xml:space="preserve">Разработване и въвеждане на система от ключови индикатори и </w:t>
    </w:r>
    <w:proofErr w:type="spellStart"/>
    <w:r w:rsidRPr="001F0AA0">
      <w:rPr>
        <w:rFonts w:ascii="Times New Roman" w:eastAsia="Times New Roman" w:hAnsi="Times New Roman" w:cs="Times New Roman"/>
        <w:i/>
        <w:color w:val="1F497D"/>
      </w:rPr>
      <w:t>процесно-базирано</w:t>
    </w:r>
    <w:proofErr w:type="spellEnd"/>
    <w:r w:rsidRPr="001F0AA0">
      <w:rPr>
        <w:rFonts w:ascii="Times New Roman" w:eastAsia="Times New Roman" w:hAnsi="Times New Roman" w:cs="Times New Roman"/>
        <w:i/>
        <w:color w:val="1F497D"/>
      </w:rPr>
      <w:t xml:space="preserve"> управление на УНСС</w:t>
    </w:r>
    <w:r w:rsidRPr="006E0919">
      <w:rPr>
        <w:rFonts w:ascii="Times New Roman" w:eastAsia="Times New Roman" w:hAnsi="Times New Roman" w:cs="Times New Roman"/>
        <w:i/>
        <w:color w:val="1F497D"/>
      </w:rPr>
      <w:t>“</w:t>
    </w:r>
  </w:p>
  <w:p w:rsidR="00BA2AE2" w:rsidRPr="006E0919" w:rsidRDefault="00BA2AE2" w:rsidP="006E0919">
    <w:pPr>
      <w:overflowPunct w:val="0"/>
      <w:autoSpaceDE w:val="0"/>
      <w:autoSpaceDN w:val="0"/>
      <w:adjustRightInd w:val="0"/>
      <w:spacing w:after="0" w:line="360" w:lineRule="auto"/>
      <w:jc w:val="center"/>
      <w:textAlignment w:val="baseline"/>
      <w:rPr>
        <w:rFonts w:ascii="Times New Roman" w:eastAsia="Times New Roman" w:hAnsi="Times New Roman" w:cs="Times New Roman"/>
        <w:b/>
        <w:sz w:val="28"/>
        <w:szCs w:val="20"/>
      </w:rPr>
    </w:pPr>
  </w:p>
  <w:p w:rsidR="00BA2AE2" w:rsidRDefault="00BA2AE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196A4CE0"/>
    <w:lvl w:ilvl="0">
      <w:start w:val="1"/>
      <w:numFmt w:val="decimal"/>
      <w:pStyle w:val="Heading1"/>
      <w:lvlText w:val="%1."/>
      <w:lvlJc w:val="left"/>
      <w:pPr>
        <w:tabs>
          <w:tab w:val="num" w:pos="480"/>
        </w:tabs>
        <w:ind w:left="480" w:hanging="480"/>
      </w:pPr>
      <w:rPr>
        <w:b/>
      </w:rPr>
    </w:lvl>
    <w:lvl w:ilvl="1">
      <w:start w:val="1"/>
      <w:numFmt w:val="decimal"/>
      <w:pStyle w:val="Heading2"/>
      <w:lvlText w:val="%1.%2."/>
      <w:lvlJc w:val="left"/>
      <w:pPr>
        <w:tabs>
          <w:tab w:val="num" w:pos="1146"/>
        </w:tabs>
        <w:ind w:left="1146" w:hanging="720"/>
      </w:pPr>
    </w:lvl>
    <w:lvl w:ilvl="2">
      <w:start w:val="1"/>
      <w:numFmt w:val="decimal"/>
      <w:pStyle w:val="Heading3"/>
      <w:lvlText w:val="%1.%2.%3."/>
      <w:lvlJc w:val="left"/>
      <w:pPr>
        <w:tabs>
          <w:tab w:val="num" w:pos="1920"/>
        </w:tabs>
        <w:ind w:left="1920" w:hanging="720"/>
      </w:pPr>
      <w:rPr>
        <w:b/>
      </w:rPr>
    </w:lvl>
    <w:lvl w:ilvl="3">
      <w:start w:val="1"/>
      <w:numFmt w:val="decimal"/>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nsid w:val="00000008"/>
    <w:multiLevelType w:val="singleLevel"/>
    <w:tmpl w:val="00000008"/>
    <w:name w:val="WW8Num8"/>
    <w:lvl w:ilvl="0">
      <w:start w:val="2"/>
      <w:numFmt w:val="bullet"/>
      <w:lvlText w:val="-"/>
      <w:lvlJc w:val="left"/>
      <w:pPr>
        <w:tabs>
          <w:tab w:val="num" w:pos="1080"/>
        </w:tabs>
        <w:ind w:left="1080" w:hanging="360"/>
      </w:pPr>
      <w:rPr>
        <w:rFonts w:ascii="StarSymbol" w:hAnsi="StarSymbol"/>
      </w:rPr>
    </w:lvl>
  </w:abstractNum>
  <w:abstractNum w:abstractNumId="3">
    <w:nsid w:val="00000009"/>
    <w:multiLevelType w:val="multilevel"/>
    <w:tmpl w:val="4A8EB904"/>
    <w:name w:val="WW8Num9"/>
    <w:lvl w:ilvl="0">
      <w:start w:val="1"/>
      <w:numFmt w:val="decimal"/>
      <w:lvlText w:val="%1."/>
      <w:lvlJc w:val="left"/>
      <w:pPr>
        <w:tabs>
          <w:tab w:val="num" w:pos="720"/>
        </w:tabs>
        <w:ind w:left="720" w:hanging="360"/>
      </w:pPr>
      <w:rPr>
        <w:rFonts w:ascii="Times New Roman" w:eastAsia="Batang" w:hAnsi="Times New Roman" w:cs="Times New Roman"/>
      </w:rPr>
    </w:lvl>
    <w:lvl w:ilvl="1">
      <w:start w:val="1"/>
      <w:numFmt w:val="decimal"/>
      <w:isLgl/>
      <w:lvlText w:val="%1.%2."/>
      <w:lvlJc w:val="left"/>
      <w:pPr>
        <w:ind w:left="180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abstractNum w:abstractNumId="4">
    <w:nsid w:val="0000000C"/>
    <w:multiLevelType w:val="singleLevel"/>
    <w:tmpl w:val="0000000C"/>
    <w:name w:val="WW8Num12"/>
    <w:lvl w:ilvl="0">
      <w:start w:val="1"/>
      <w:numFmt w:val="bullet"/>
      <w:lvlText w:val=""/>
      <w:lvlJc w:val="left"/>
      <w:pPr>
        <w:tabs>
          <w:tab w:val="num" w:pos="720"/>
        </w:tabs>
        <w:ind w:left="720" w:hanging="360"/>
      </w:pPr>
      <w:rPr>
        <w:rFonts w:ascii="Symbol" w:hAnsi="Symbol"/>
      </w:rPr>
    </w:lvl>
  </w:abstractNum>
  <w:abstractNum w:abstractNumId="5">
    <w:nsid w:val="00000012"/>
    <w:multiLevelType w:val="singleLevel"/>
    <w:tmpl w:val="00000012"/>
    <w:name w:val="WW8Num18"/>
    <w:lvl w:ilvl="0">
      <w:start w:val="1"/>
      <w:numFmt w:val="bullet"/>
      <w:lvlText w:val=""/>
      <w:lvlJc w:val="left"/>
      <w:pPr>
        <w:tabs>
          <w:tab w:val="num" w:pos="720"/>
        </w:tabs>
        <w:ind w:left="720" w:hanging="360"/>
      </w:pPr>
      <w:rPr>
        <w:rFonts w:ascii="Symbol" w:hAnsi="Symbol"/>
        <w:b w:val="0"/>
        <w:i w:val="0"/>
        <w:sz w:val="28"/>
        <w:u w:val="none"/>
      </w:rPr>
    </w:lvl>
  </w:abstractNum>
  <w:abstractNum w:abstractNumId="6">
    <w:nsid w:val="00000013"/>
    <w:multiLevelType w:val="singleLevel"/>
    <w:tmpl w:val="00000013"/>
    <w:name w:val="WW8Num19"/>
    <w:lvl w:ilvl="0">
      <w:start w:val="1"/>
      <w:numFmt w:val="bullet"/>
      <w:lvlText w:val=""/>
      <w:lvlJc w:val="left"/>
      <w:pPr>
        <w:tabs>
          <w:tab w:val="num" w:pos="720"/>
        </w:tabs>
        <w:ind w:left="720" w:hanging="360"/>
      </w:pPr>
      <w:rPr>
        <w:rFonts w:ascii="Symbol" w:hAnsi="Symbol"/>
      </w:rPr>
    </w:lvl>
  </w:abstractNum>
  <w:abstractNum w:abstractNumId="7">
    <w:nsid w:val="00545316"/>
    <w:multiLevelType w:val="hybridMultilevel"/>
    <w:tmpl w:val="ED604078"/>
    <w:lvl w:ilvl="0" w:tplc="A3D6D696">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nsid w:val="01ED7D1B"/>
    <w:multiLevelType w:val="hybridMultilevel"/>
    <w:tmpl w:val="09FC70D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02B5787B"/>
    <w:multiLevelType w:val="hybridMultilevel"/>
    <w:tmpl w:val="B262D8B4"/>
    <w:lvl w:ilvl="0" w:tplc="510CC9A8">
      <w:start w:val="2"/>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0">
    <w:nsid w:val="03CE1985"/>
    <w:multiLevelType w:val="hybridMultilevel"/>
    <w:tmpl w:val="0EB8F3AE"/>
    <w:lvl w:ilvl="0" w:tplc="811C70FC">
      <w:start w:val="2"/>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076A18E0"/>
    <w:multiLevelType w:val="hybridMultilevel"/>
    <w:tmpl w:val="8802604C"/>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2">
    <w:nsid w:val="07B010B3"/>
    <w:multiLevelType w:val="hybridMultilevel"/>
    <w:tmpl w:val="B7FCC818"/>
    <w:lvl w:ilvl="0" w:tplc="04090001">
      <w:start w:val="1"/>
      <w:numFmt w:val="bullet"/>
      <w:lvlText w:val=""/>
      <w:lvlJc w:val="left"/>
      <w:pPr>
        <w:ind w:left="789" w:hanging="360"/>
      </w:pPr>
      <w:rPr>
        <w:rFonts w:ascii="Symbol" w:hAnsi="Symbol" w:hint="default"/>
      </w:rPr>
    </w:lvl>
    <w:lvl w:ilvl="1" w:tplc="04090003">
      <w:start w:val="1"/>
      <w:numFmt w:val="bullet"/>
      <w:lvlText w:val="o"/>
      <w:lvlJc w:val="left"/>
      <w:pPr>
        <w:ind w:left="1509" w:hanging="360"/>
      </w:pPr>
      <w:rPr>
        <w:rFonts w:ascii="Courier New" w:hAnsi="Courier New" w:cs="Courier New" w:hint="default"/>
      </w:rPr>
    </w:lvl>
    <w:lvl w:ilvl="2" w:tplc="04090005">
      <w:start w:val="1"/>
      <w:numFmt w:val="bullet"/>
      <w:lvlText w:val=""/>
      <w:lvlJc w:val="left"/>
      <w:pPr>
        <w:ind w:left="2229" w:hanging="360"/>
      </w:pPr>
      <w:rPr>
        <w:rFonts w:ascii="Wingdings" w:hAnsi="Wingdings" w:hint="default"/>
      </w:rPr>
    </w:lvl>
    <w:lvl w:ilvl="3" w:tplc="04090001">
      <w:start w:val="1"/>
      <w:numFmt w:val="bullet"/>
      <w:lvlText w:val=""/>
      <w:lvlJc w:val="left"/>
      <w:pPr>
        <w:ind w:left="2949" w:hanging="360"/>
      </w:pPr>
      <w:rPr>
        <w:rFonts w:ascii="Symbol" w:hAnsi="Symbol" w:hint="default"/>
      </w:rPr>
    </w:lvl>
    <w:lvl w:ilvl="4" w:tplc="04090003">
      <w:start w:val="1"/>
      <w:numFmt w:val="bullet"/>
      <w:lvlText w:val="o"/>
      <w:lvlJc w:val="left"/>
      <w:pPr>
        <w:ind w:left="3669" w:hanging="360"/>
      </w:pPr>
      <w:rPr>
        <w:rFonts w:ascii="Courier New" w:hAnsi="Courier New" w:cs="Courier New" w:hint="default"/>
      </w:rPr>
    </w:lvl>
    <w:lvl w:ilvl="5" w:tplc="04090005">
      <w:start w:val="1"/>
      <w:numFmt w:val="bullet"/>
      <w:lvlText w:val=""/>
      <w:lvlJc w:val="left"/>
      <w:pPr>
        <w:ind w:left="4389" w:hanging="360"/>
      </w:pPr>
      <w:rPr>
        <w:rFonts w:ascii="Wingdings" w:hAnsi="Wingdings" w:hint="default"/>
      </w:rPr>
    </w:lvl>
    <w:lvl w:ilvl="6" w:tplc="04090001">
      <w:start w:val="1"/>
      <w:numFmt w:val="bullet"/>
      <w:lvlText w:val=""/>
      <w:lvlJc w:val="left"/>
      <w:pPr>
        <w:ind w:left="5109" w:hanging="360"/>
      </w:pPr>
      <w:rPr>
        <w:rFonts w:ascii="Symbol" w:hAnsi="Symbol" w:hint="default"/>
      </w:rPr>
    </w:lvl>
    <w:lvl w:ilvl="7" w:tplc="04090003">
      <w:start w:val="1"/>
      <w:numFmt w:val="bullet"/>
      <w:lvlText w:val="o"/>
      <w:lvlJc w:val="left"/>
      <w:pPr>
        <w:ind w:left="5829" w:hanging="360"/>
      </w:pPr>
      <w:rPr>
        <w:rFonts w:ascii="Courier New" w:hAnsi="Courier New" w:cs="Courier New" w:hint="default"/>
      </w:rPr>
    </w:lvl>
    <w:lvl w:ilvl="8" w:tplc="04090005">
      <w:start w:val="1"/>
      <w:numFmt w:val="bullet"/>
      <w:lvlText w:val=""/>
      <w:lvlJc w:val="left"/>
      <w:pPr>
        <w:ind w:left="6549" w:hanging="360"/>
      </w:pPr>
      <w:rPr>
        <w:rFonts w:ascii="Wingdings" w:hAnsi="Wingdings" w:hint="default"/>
      </w:rPr>
    </w:lvl>
  </w:abstractNum>
  <w:abstractNum w:abstractNumId="13">
    <w:nsid w:val="0B073A4C"/>
    <w:multiLevelType w:val="hybridMultilevel"/>
    <w:tmpl w:val="891EE222"/>
    <w:lvl w:ilvl="0" w:tplc="0402000F">
      <w:start w:val="1"/>
      <w:numFmt w:val="decimal"/>
      <w:lvlText w:val="%1."/>
      <w:lvlJc w:val="left"/>
      <w:pPr>
        <w:ind w:left="360" w:hanging="360"/>
      </w:pPr>
    </w:lvl>
    <w:lvl w:ilvl="1" w:tplc="04020019">
      <w:start w:val="1"/>
      <w:numFmt w:val="lowerLetter"/>
      <w:lvlText w:val="%2."/>
      <w:lvlJc w:val="left"/>
      <w:pPr>
        <w:ind w:left="1080" w:hanging="360"/>
      </w:pPr>
    </w:lvl>
    <w:lvl w:ilvl="2" w:tplc="0402001B">
      <w:start w:val="1"/>
      <w:numFmt w:val="lowerRoman"/>
      <w:lvlText w:val="%3."/>
      <w:lvlJc w:val="right"/>
      <w:pPr>
        <w:ind w:left="1800" w:hanging="180"/>
      </w:pPr>
    </w:lvl>
    <w:lvl w:ilvl="3" w:tplc="0402000F">
      <w:start w:val="1"/>
      <w:numFmt w:val="decimal"/>
      <w:lvlText w:val="%4."/>
      <w:lvlJc w:val="left"/>
      <w:pPr>
        <w:ind w:left="2520" w:hanging="360"/>
      </w:pPr>
    </w:lvl>
    <w:lvl w:ilvl="4" w:tplc="04020019">
      <w:start w:val="1"/>
      <w:numFmt w:val="lowerLetter"/>
      <w:lvlText w:val="%5."/>
      <w:lvlJc w:val="left"/>
      <w:pPr>
        <w:ind w:left="3240" w:hanging="360"/>
      </w:pPr>
    </w:lvl>
    <w:lvl w:ilvl="5" w:tplc="0402001B">
      <w:start w:val="1"/>
      <w:numFmt w:val="lowerRoman"/>
      <w:lvlText w:val="%6."/>
      <w:lvlJc w:val="right"/>
      <w:pPr>
        <w:ind w:left="3960" w:hanging="180"/>
      </w:pPr>
    </w:lvl>
    <w:lvl w:ilvl="6" w:tplc="0402000F">
      <w:start w:val="1"/>
      <w:numFmt w:val="decimal"/>
      <w:lvlText w:val="%7."/>
      <w:lvlJc w:val="left"/>
      <w:pPr>
        <w:ind w:left="4680" w:hanging="360"/>
      </w:pPr>
    </w:lvl>
    <w:lvl w:ilvl="7" w:tplc="04020019">
      <w:start w:val="1"/>
      <w:numFmt w:val="lowerLetter"/>
      <w:lvlText w:val="%8."/>
      <w:lvlJc w:val="left"/>
      <w:pPr>
        <w:ind w:left="5400" w:hanging="360"/>
      </w:pPr>
    </w:lvl>
    <w:lvl w:ilvl="8" w:tplc="0402001B">
      <w:start w:val="1"/>
      <w:numFmt w:val="lowerRoman"/>
      <w:lvlText w:val="%9."/>
      <w:lvlJc w:val="right"/>
      <w:pPr>
        <w:ind w:left="6120" w:hanging="180"/>
      </w:pPr>
    </w:lvl>
  </w:abstractNum>
  <w:abstractNum w:abstractNumId="14">
    <w:nsid w:val="0B520AE0"/>
    <w:multiLevelType w:val="hybridMultilevel"/>
    <w:tmpl w:val="9F46BC60"/>
    <w:lvl w:ilvl="0" w:tplc="F248694A">
      <w:start w:val="2"/>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nsid w:val="0CD6129E"/>
    <w:multiLevelType w:val="hybridMultilevel"/>
    <w:tmpl w:val="B37C0E1A"/>
    <w:lvl w:ilvl="0" w:tplc="0402000F">
      <w:start w:val="1"/>
      <w:numFmt w:val="decimal"/>
      <w:lvlText w:val="%1."/>
      <w:lvlJc w:val="left"/>
      <w:pPr>
        <w:tabs>
          <w:tab w:val="num" w:pos="720"/>
        </w:tabs>
        <w:ind w:left="720"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16">
    <w:nsid w:val="0E767003"/>
    <w:multiLevelType w:val="hybridMultilevel"/>
    <w:tmpl w:val="B37C0E1A"/>
    <w:lvl w:ilvl="0" w:tplc="0402000F">
      <w:start w:val="1"/>
      <w:numFmt w:val="decimal"/>
      <w:lvlText w:val="%1."/>
      <w:lvlJc w:val="left"/>
      <w:pPr>
        <w:tabs>
          <w:tab w:val="num" w:pos="720"/>
        </w:tabs>
        <w:ind w:left="720"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17">
    <w:nsid w:val="0F3349CA"/>
    <w:multiLevelType w:val="hybridMultilevel"/>
    <w:tmpl w:val="76F88DEC"/>
    <w:lvl w:ilvl="0" w:tplc="73C83D8C">
      <w:start w:val="2"/>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nsid w:val="10734BF2"/>
    <w:multiLevelType w:val="hybridMultilevel"/>
    <w:tmpl w:val="F160B7FC"/>
    <w:lvl w:ilvl="0" w:tplc="BA82C4D0">
      <w:start w:val="2"/>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nsid w:val="10E60DB0"/>
    <w:multiLevelType w:val="hybridMultilevel"/>
    <w:tmpl w:val="CA221FDA"/>
    <w:lvl w:ilvl="0" w:tplc="9060379C">
      <w:start w:val="2"/>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nsid w:val="149A13E7"/>
    <w:multiLevelType w:val="hybridMultilevel"/>
    <w:tmpl w:val="8D60156A"/>
    <w:lvl w:ilvl="0" w:tplc="0409000F">
      <w:start w:val="1"/>
      <w:numFmt w:val="decimal"/>
      <w:lvlText w:val="%1."/>
      <w:lvlJc w:val="left"/>
      <w:pPr>
        <w:tabs>
          <w:tab w:val="num" w:pos="1440"/>
        </w:tabs>
        <w:ind w:left="1440" w:hanging="360"/>
      </w:pPr>
    </w:lvl>
    <w:lvl w:ilvl="1" w:tplc="FC54C77E">
      <w:start w:val="7"/>
      <w:numFmt w:val="bullet"/>
      <w:lvlText w:val=""/>
      <w:lvlJc w:val="left"/>
      <w:pPr>
        <w:tabs>
          <w:tab w:val="num" w:pos="2160"/>
        </w:tabs>
        <w:ind w:left="2160" w:hanging="360"/>
      </w:pPr>
      <w:rPr>
        <w:rFonts w:ascii="Wingdings" w:eastAsia="Times New Roman" w:hAnsi="Wingdings" w:cs="Times New Roman"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1">
    <w:nsid w:val="151F734B"/>
    <w:multiLevelType w:val="hybridMultilevel"/>
    <w:tmpl w:val="D71035DC"/>
    <w:lvl w:ilvl="0" w:tplc="D8861F36">
      <w:start w:val="2"/>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nsid w:val="173C1909"/>
    <w:multiLevelType w:val="hybridMultilevel"/>
    <w:tmpl w:val="3E780114"/>
    <w:lvl w:ilvl="0" w:tplc="8FD6850A">
      <w:start w:val="2"/>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nsid w:val="18E7057E"/>
    <w:multiLevelType w:val="hybridMultilevel"/>
    <w:tmpl w:val="536CCE26"/>
    <w:lvl w:ilvl="0" w:tplc="5F92BDBC">
      <w:start w:val="2"/>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nsid w:val="1C3E2A7D"/>
    <w:multiLevelType w:val="hybridMultilevel"/>
    <w:tmpl w:val="F46EEB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nsid w:val="20132741"/>
    <w:multiLevelType w:val="hybridMultilevel"/>
    <w:tmpl w:val="D71035DC"/>
    <w:lvl w:ilvl="0" w:tplc="D8861F36">
      <w:start w:val="2"/>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nsid w:val="20E06DDD"/>
    <w:multiLevelType w:val="hybridMultilevel"/>
    <w:tmpl w:val="E1808A5A"/>
    <w:lvl w:ilvl="0" w:tplc="063453F4">
      <w:start w:val="1"/>
      <w:numFmt w:val="decimal"/>
      <w:lvlText w:val="%1."/>
      <w:lvlJc w:val="left"/>
      <w:pPr>
        <w:tabs>
          <w:tab w:val="num" w:pos="1440"/>
        </w:tabs>
        <w:ind w:left="1440" w:hanging="360"/>
      </w:pPr>
      <w:rPr>
        <w:sz w:val="24"/>
        <w:szCs w:val="24"/>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7">
    <w:nsid w:val="23A65A84"/>
    <w:multiLevelType w:val="hybridMultilevel"/>
    <w:tmpl w:val="A71A1D7C"/>
    <w:lvl w:ilvl="0" w:tplc="45B6CACC">
      <w:start w:val="2"/>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nsid w:val="2684403B"/>
    <w:multiLevelType w:val="hybridMultilevel"/>
    <w:tmpl w:val="21808356"/>
    <w:lvl w:ilvl="0" w:tplc="DBEA547A">
      <w:start w:val="2"/>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9">
    <w:nsid w:val="270A58DB"/>
    <w:multiLevelType w:val="hybridMultilevel"/>
    <w:tmpl w:val="530C8760"/>
    <w:lvl w:ilvl="0" w:tplc="FB4C2546">
      <w:start w:val="2"/>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0">
    <w:nsid w:val="2B644E6F"/>
    <w:multiLevelType w:val="hybridMultilevel"/>
    <w:tmpl w:val="17906D8E"/>
    <w:lvl w:ilvl="0" w:tplc="3F6C6D36">
      <w:start w:val="1"/>
      <w:numFmt w:val="decimal"/>
      <w:lvlText w:val="%1."/>
      <w:lvlJc w:val="left"/>
      <w:pPr>
        <w:tabs>
          <w:tab w:val="num" w:pos="1440"/>
        </w:tabs>
        <w:ind w:left="1440" w:hanging="360"/>
      </w:pPr>
      <w:rPr>
        <w:rFonts w:ascii="Times New Roman" w:eastAsia="Times New Roman" w:hAnsi="Times New Roman" w:cs="Times New Roman"/>
      </w:rPr>
    </w:lvl>
    <w:lvl w:ilvl="1" w:tplc="04090019" w:tentative="1">
      <w:start w:val="1"/>
      <w:numFmt w:val="lowerLetter"/>
      <w:lvlText w:val="%2."/>
      <w:lvlJc w:val="left"/>
      <w:pPr>
        <w:tabs>
          <w:tab w:val="num" w:pos="2340"/>
        </w:tabs>
        <w:ind w:left="2340" w:hanging="360"/>
      </w:pPr>
    </w:lvl>
    <w:lvl w:ilvl="2" w:tplc="0409001B" w:tentative="1">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31">
    <w:nsid w:val="2FD06DEE"/>
    <w:multiLevelType w:val="hybridMultilevel"/>
    <w:tmpl w:val="B37C0E1A"/>
    <w:lvl w:ilvl="0" w:tplc="0402000F">
      <w:start w:val="1"/>
      <w:numFmt w:val="decimal"/>
      <w:lvlText w:val="%1."/>
      <w:lvlJc w:val="left"/>
      <w:pPr>
        <w:tabs>
          <w:tab w:val="num" w:pos="720"/>
        </w:tabs>
        <w:ind w:left="720"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32">
    <w:nsid w:val="34637918"/>
    <w:multiLevelType w:val="hybridMultilevel"/>
    <w:tmpl w:val="B2C81C54"/>
    <w:lvl w:ilvl="0" w:tplc="3AF42476">
      <w:start w:val="2"/>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nsid w:val="3F474D34"/>
    <w:multiLevelType w:val="singleLevel"/>
    <w:tmpl w:val="30DA92C6"/>
    <w:lvl w:ilvl="0">
      <w:start w:val="1"/>
      <w:numFmt w:val="decimal"/>
      <w:lvlText w:val="4.%1. "/>
      <w:legacy w:legacy="1" w:legacySpace="0" w:legacyIndent="360"/>
      <w:lvlJc w:val="left"/>
      <w:pPr>
        <w:ind w:left="360" w:hanging="360"/>
      </w:pPr>
      <w:rPr>
        <w:rFonts w:ascii="Times New Roman" w:hAnsi="Times New Roman" w:hint="default"/>
        <w:b w:val="0"/>
        <w:i w:val="0"/>
        <w:sz w:val="28"/>
        <w:u w:val="none"/>
      </w:rPr>
    </w:lvl>
  </w:abstractNum>
  <w:abstractNum w:abstractNumId="34">
    <w:nsid w:val="403A34CA"/>
    <w:multiLevelType w:val="hybridMultilevel"/>
    <w:tmpl w:val="121897F0"/>
    <w:lvl w:ilvl="0" w:tplc="C1A21286">
      <w:start w:val="2"/>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5">
    <w:nsid w:val="404B46B3"/>
    <w:multiLevelType w:val="singleLevel"/>
    <w:tmpl w:val="CBAE9028"/>
    <w:lvl w:ilvl="0">
      <w:start w:val="1"/>
      <w:numFmt w:val="decimal"/>
      <w:lvlText w:val="3.%1. "/>
      <w:legacy w:legacy="1" w:legacySpace="0" w:legacyIndent="360"/>
      <w:lvlJc w:val="left"/>
      <w:pPr>
        <w:ind w:left="360" w:hanging="360"/>
      </w:pPr>
      <w:rPr>
        <w:rFonts w:ascii="Times New Roman" w:hAnsi="Times New Roman" w:hint="default"/>
        <w:b w:val="0"/>
        <w:i w:val="0"/>
        <w:sz w:val="24"/>
        <w:szCs w:val="24"/>
        <w:u w:val="none"/>
      </w:rPr>
    </w:lvl>
  </w:abstractNum>
  <w:abstractNum w:abstractNumId="36">
    <w:nsid w:val="421A2556"/>
    <w:multiLevelType w:val="hybridMultilevel"/>
    <w:tmpl w:val="03F6598A"/>
    <w:lvl w:ilvl="0" w:tplc="FB9401B0">
      <w:start w:val="2"/>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7">
    <w:nsid w:val="426857AE"/>
    <w:multiLevelType w:val="hybridMultilevel"/>
    <w:tmpl w:val="C7664B34"/>
    <w:lvl w:ilvl="0" w:tplc="B678B566">
      <w:start w:val="1"/>
      <w:numFmt w:val="decimal"/>
      <w:lvlText w:val="%1."/>
      <w:lvlJc w:val="left"/>
      <w:pPr>
        <w:tabs>
          <w:tab w:val="num" w:pos="1455"/>
        </w:tabs>
        <w:ind w:left="1455" w:hanging="360"/>
      </w:pPr>
      <w:rPr>
        <w:rFonts w:hint="default"/>
      </w:rPr>
    </w:lvl>
    <w:lvl w:ilvl="1" w:tplc="04020019" w:tentative="1">
      <w:start w:val="1"/>
      <w:numFmt w:val="lowerLetter"/>
      <w:lvlText w:val="%2."/>
      <w:lvlJc w:val="left"/>
      <w:pPr>
        <w:tabs>
          <w:tab w:val="num" w:pos="2175"/>
        </w:tabs>
        <w:ind w:left="2175" w:hanging="360"/>
      </w:pPr>
    </w:lvl>
    <w:lvl w:ilvl="2" w:tplc="0402001B" w:tentative="1">
      <w:start w:val="1"/>
      <w:numFmt w:val="lowerRoman"/>
      <w:lvlText w:val="%3."/>
      <w:lvlJc w:val="right"/>
      <w:pPr>
        <w:tabs>
          <w:tab w:val="num" w:pos="2895"/>
        </w:tabs>
        <w:ind w:left="2895" w:hanging="180"/>
      </w:pPr>
    </w:lvl>
    <w:lvl w:ilvl="3" w:tplc="0402000F" w:tentative="1">
      <w:start w:val="1"/>
      <w:numFmt w:val="decimal"/>
      <w:lvlText w:val="%4."/>
      <w:lvlJc w:val="left"/>
      <w:pPr>
        <w:tabs>
          <w:tab w:val="num" w:pos="3615"/>
        </w:tabs>
        <w:ind w:left="3615" w:hanging="360"/>
      </w:pPr>
    </w:lvl>
    <w:lvl w:ilvl="4" w:tplc="04020019" w:tentative="1">
      <w:start w:val="1"/>
      <w:numFmt w:val="lowerLetter"/>
      <w:lvlText w:val="%5."/>
      <w:lvlJc w:val="left"/>
      <w:pPr>
        <w:tabs>
          <w:tab w:val="num" w:pos="4335"/>
        </w:tabs>
        <w:ind w:left="4335" w:hanging="360"/>
      </w:pPr>
    </w:lvl>
    <w:lvl w:ilvl="5" w:tplc="0402001B" w:tentative="1">
      <w:start w:val="1"/>
      <w:numFmt w:val="lowerRoman"/>
      <w:lvlText w:val="%6."/>
      <w:lvlJc w:val="right"/>
      <w:pPr>
        <w:tabs>
          <w:tab w:val="num" w:pos="5055"/>
        </w:tabs>
        <w:ind w:left="5055" w:hanging="180"/>
      </w:pPr>
    </w:lvl>
    <w:lvl w:ilvl="6" w:tplc="0402000F" w:tentative="1">
      <w:start w:val="1"/>
      <w:numFmt w:val="decimal"/>
      <w:lvlText w:val="%7."/>
      <w:lvlJc w:val="left"/>
      <w:pPr>
        <w:tabs>
          <w:tab w:val="num" w:pos="5775"/>
        </w:tabs>
        <w:ind w:left="5775" w:hanging="360"/>
      </w:pPr>
    </w:lvl>
    <w:lvl w:ilvl="7" w:tplc="04020019" w:tentative="1">
      <w:start w:val="1"/>
      <w:numFmt w:val="lowerLetter"/>
      <w:lvlText w:val="%8."/>
      <w:lvlJc w:val="left"/>
      <w:pPr>
        <w:tabs>
          <w:tab w:val="num" w:pos="6495"/>
        </w:tabs>
        <w:ind w:left="6495" w:hanging="360"/>
      </w:pPr>
    </w:lvl>
    <w:lvl w:ilvl="8" w:tplc="0402001B" w:tentative="1">
      <w:start w:val="1"/>
      <w:numFmt w:val="lowerRoman"/>
      <w:lvlText w:val="%9."/>
      <w:lvlJc w:val="right"/>
      <w:pPr>
        <w:tabs>
          <w:tab w:val="num" w:pos="7215"/>
        </w:tabs>
        <w:ind w:left="7215" w:hanging="180"/>
      </w:pPr>
    </w:lvl>
  </w:abstractNum>
  <w:abstractNum w:abstractNumId="38">
    <w:nsid w:val="43D205B6"/>
    <w:multiLevelType w:val="hybridMultilevel"/>
    <w:tmpl w:val="F62C969E"/>
    <w:lvl w:ilvl="0" w:tplc="6E46E378">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39">
    <w:nsid w:val="4BAB2AB2"/>
    <w:multiLevelType w:val="hybridMultilevel"/>
    <w:tmpl w:val="3C4CB2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nsid w:val="4EFC5B25"/>
    <w:multiLevelType w:val="hybridMultilevel"/>
    <w:tmpl w:val="ABF0C4CC"/>
    <w:lvl w:ilvl="0" w:tplc="F7CC1074">
      <w:start w:val="2"/>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1">
    <w:nsid w:val="4F5A7C38"/>
    <w:multiLevelType w:val="hybridMultilevel"/>
    <w:tmpl w:val="A49A397E"/>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340"/>
        </w:tabs>
        <w:ind w:left="2340" w:hanging="360"/>
      </w:pPr>
    </w:lvl>
    <w:lvl w:ilvl="2" w:tplc="0409001B" w:tentative="1">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42">
    <w:nsid w:val="54A91B9B"/>
    <w:multiLevelType w:val="hybridMultilevel"/>
    <w:tmpl w:val="8CC8736A"/>
    <w:lvl w:ilvl="0" w:tplc="E6980322">
      <w:start w:val="2"/>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3">
    <w:nsid w:val="55FC6A50"/>
    <w:multiLevelType w:val="hybridMultilevel"/>
    <w:tmpl w:val="B27E06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4">
    <w:nsid w:val="56AA790D"/>
    <w:multiLevelType w:val="hybridMultilevel"/>
    <w:tmpl w:val="50FAFA7E"/>
    <w:lvl w:ilvl="0" w:tplc="B9628914">
      <w:start w:val="2"/>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5">
    <w:nsid w:val="572D1518"/>
    <w:multiLevelType w:val="hybridMultilevel"/>
    <w:tmpl w:val="B37C0E1A"/>
    <w:lvl w:ilvl="0" w:tplc="0402000F">
      <w:start w:val="1"/>
      <w:numFmt w:val="decimal"/>
      <w:lvlText w:val="%1."/>
      <w:lvlJc w:val="left"/>
      <w:pPr>
        <w:tabs>
          <w:tab w:val="num" w:pos="720"/>
        </w:tabs>
        <w:ind w:left="720"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46">
    <w:nsid w:val="579A7E48"/>
    <w:multiLevelType w:val="hybridMultilevel"/>
    <w:tmpl w:val="7F86C23C"/>
    <w:lvl w:ilvl="0" w:tplc="91D66C3A">
      <w:start w:val="2"/>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7">
    <w:nsid w:val="583E04F8"/>
    <w:multiLevelType w:val="hybridMultilevel"/>
    <w:tmpl w:val="A40CFC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8">
    <w:nsid w:val="591C493C"/>
    <w:multiLevelType w:val="hybridMultilevel"/>
    <w:tmpl w:val="76F88DEC"/>
    <w:lvl w:ilvl="0" w:tplc="73C83D8C">
      <w:start w:val="2"/>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9">
    <w:nsid w:val="5A1B0BCA"/>
    <w:multiLevelType w:val="hybridMultilevel"/>
    <w:tmpl w:val="B37C0E1A"/>
    <w:lvl w:ilvl="0" w:tplc="0402000F">
      <w:start w:val="1"/>
      <w:numFmt w:val="decimal"/>
      <w:lvlText w:val="%1."/>
      <w:lvlJc w:val="left"/>
      <w:pPr>
        <w:tabs>
          <w:tab w:val="num" w:pos="720"/>
        </w:tabs>
        <w:ind w:left="720"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50">
    <w:nsid w:val="5B2A3062"/>
    <w:multiLevelType w:val="hybridMultilevel"/>
    <w:tmpl w:val="B37C0E1A"/>
    <w:lvl w:ilvl="0" w:tplc="0402000F">
      <w:start w:val="1"/>
      <w:numFmt w:val="decimal"/>
      <w:lvlText w:val="%1."/>
      <w:lvlJc w:val="left"/>
      <w:pPr>
        <w:tabs>
          <w:tab w:val="num" w:pos="720"/>
        </w:tabs>
        <w:ind w:left="720"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51">
    <w:nsid w:val="5BC67D89"/>
    <w:multiLevelType w:val="singleLevel"/>
    <w:tmpl w:val="24A2D800"/>
    <w:lvl w:ilvl="0">
      <w:start w:val="1"/>
      <w:numFmt w:val="decimal"/>
      <w:lvlText w:val="2.%1. "/>
      <w:legacy w:legacy="1" w:legacySpace="0" w:legacyIndent="360"/>
      <w:lvlJc w:val="left"/>
      <w:pPr>
        <w:ind w:left="2345" w:hanging="360"/>
      </w:pPr>
      <w:rPr>
        <w:rFonts w:ascii="Times New Roman" w:hAnsi="Times New Roman" w:hint="default"/>
        <w:b w:val="0"/>
        <w:i w:val="0"/>
        <w:color w:val="auto"/>
        <w:sz w:val="28"/>
        <w:u w:val="none"/>
      </w:rPr>
    </w:lvl>
  </w:abstractNum>
  <w:abstractNum w:abstractNumId="52">
    <w:nsid w:val="5DA122BA"/>
    <w:multiLevelType w:val="hybridMultilevel"/>
    <w:tmpl w:val="A3EAC4B8"/>
    <w:lvl w:ilvl="0" w:tplc="F7C03228">
      <w:start w:val="2"/>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3">
    <w:nsid w:val="60D80DEF"/>
    <w:multiLevelType w:val="hybridMultilevel"/>
    <w:tmpl w:val="1D665C70"/>
    <w:lvl w:ilvl="0" w:tplc="0644A674">
      <w:start w:val="2"/>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4">
    <w:nsid w:val="633F3840"/>
    <w:multiLevelType w:val="hybridMultilevel"/>
    <w:tmpl w:val="B37C0E1A"/>
    <w:lvl w:ilvl="0" w:tplc="0402000F">
      <w:start w:val="1"/>
      <w:numFmt w:val="decimal"/>
      <w:lvlText w:val="%1."/>
      <w:lvlJc w:val="left"/>
      <w:pPr>
        <w:tabs>
          <w:tab w:val="num" w:pos="720"/>
        </w:tabs>
        <w:ind w:left="720"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55">
    <w:nsid w:val="642A7E9A"/>
    <w:multiLevelType w:val="hybridMultilevel"/>
    <w:tmpl w:val="01DEF984"/>
    <w:lvl w:ilvl="0" w:tplc="9516FD60">
      <w:start w:val="2"/>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6">
    <w:nsid w:val="68AE25C8"/>
    <w:multiLevelType w:val="hybridMultilevel"/>
    <w:tmpl w:val="3B1E602E"/>
    <w:lvl w:ilvl="0" w:tplc="24EE1EF6">
      <w:start w:val="2"/>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7">
    <w:nsid w:val="6B556732"/>
    <w:multiLevelType w:val="hybridMultilevel"/>
    <w:tmpl w:val="B37C0E1A"/>
    <w:lvl w:ilvl="0" w:tplc="0402000F">
      <w:start w:val="1"/>
      <w:numFmt w:val="decimal"/>
      <w:lvlText w:val="%1."/>
      <w:lvlJc w:val="left"/>
      <w:pPr>
        <w:tabs>
          <w:tab w:val="num" w:pos="720"/>
        </w:tabs>
        <w:ind w:left="720"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58">
    <w:nsid w:val="6CB8111B"/>
    <w:multiLevelType w:val="hybridMultilevel"/>
    <w:tmpl w:val="B37C0E1A"/>
    <w:lvl w:ilvl="0" w:tplc="0402000F">
      <w:start w:val="1"/>
      <w:numFmt w:val="decimal"/>
      <w:lvlText w:val="%1."/>
      <w:lvlJc w:val="left"/>
      <w:pPr>
        <w:tabs>
          <w:tab w:val="num" w:pos="720"/>
        </w:tabs>
        <w:ind w:left="720"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59">
    <w:nsid w:val="6DE778C1"/>
    <w:multiLevelType w:val="hybridMultilevel"/>
    <w:tmpl w:val="35FEDAC8"/>
    <w:lvl w:ilvl="0" w:tplc="D72E8928">
      <w:start w:val="2"/>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0">
    <w:nsid w:val="6FF6042B"/>
    <w:multiLevelType w:val="hybridMultilevel"/>
    <w:tmpl w:val="B234E8B2"/>
    <w:lvl w:ilvl="0" w:tplc="585076F2">
      <w:start w:val="2"/>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1">
    <w:nsid w:val="755813F3"/>
    <w:multiLevelType w:val="hybridMultilevel"/>
    <w:tmpl w:val="68C6E684"/>
    <w:lvl w:ilvl="0" w:tplc="136A4514">
      <w:start w:val="2"/>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2">
    <w:nsid w:val="78C32D57"/>
    <w:multiLevelType w:val="hybridMultilevel"/>
    <w:tmpl w:val="631E13B2"/>
    <w:lvl w:ilvl="0" w:tplc="DC287C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7E32246B"/>
    <w:multiLevelType w:val="hybridMultilevel"/>
    <w:tmpl w:val="AE2448F4"/>
    <w:lvl w:ilvl="0" w:tplc="A634B148">
      <w:start w:val="2"/>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35"/>
  </w:num>
  <w:num w:numId="4">
    <w:abstractNumId w:val="38"/>
  </w:num>
  <w:num w:numId="5">
    <w:abstractNumId w:val="51"/>
  </w:num>
  <w:num w:numId="6">
    <w:abstractNumId w:val="33"/>
  </w:num>
  <w:num w:numId="7">
    <w:abstractNumId w:val="1"/>
  </w:num>
  <w:num w:numId="8">
    <w:abstractNumId w:val="3"/>
  </w:num>
  <w:num w:numId="9">
    <w:abstractNumId w:val="4"/>
  </w:num>
  <w:num w:numId="10">
    <w:abstractNumId w:val="5"/>
  </w:num>
  <w:num w:numId="11">
    <w:abstractNumId w:val="6"/>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6"/>
  </w:num>
  <w:num w:numId="15">
    <w:abstractNumId w:val="55"/>
  </w:num>
  <w:num w:numId="16">
    <w:abstractNumId w:val="44"/>
  </w:num>
  <w:num w:numId="17">
    <w:abstractNumId w:val="9"/>
  </w:num>
  <w:num w:numId="18">
    <w:abstractNumId w:val="53"/>
  </w:num>
  <w:num w:numId="19">
    <w:abstractNumId w:val="46"/>
  </w:num>
  <w:num w:numId="20">
    <w:abstractNumId w:val="34"/>
  </w:num>
  <w:num w:numId="21">
    <w:abstractNumId w:val="40"/>
  </w:num>
  <w:num w:numId="22">
    <w:abstractNumId w:val="63"/>
  </w:num>
  <w:num w:numId="23">
    <w:abstractNumId w:val="28"/>
  </w:num>
  <w:num w:numId="24">
    <w:abstractNumId w:val="59"/>
  </w:num>
  <w:num w:numId="25">
    <w:abstractNumId w:val="52"/>
  </w:num>
  <w:num w:numId="26">
    <w:abstractNumId w:val="42"/>
  </w:num>
  <w:num w:numId="27">
    <w:abstractNumId w:val="23"/>
  </w:num>
  <w:num w:numId="28">
    <w:abstractNumId w:val="25"/>
  </w:num>
  <w:num w:numId="29">
    <w:abstractNumId w:val="29"/>
  </w:num>
  <w:num w:numId="30">
    <w:abstractNumId w:val="48"/>
  </w:num>
  <w:num w:numId="31">
    <w:abstractNumId w:val="14"/>
  </w:num>
  <w:num w:numId="32">
    <w:abstractNumId w:val="56"/>
  </w:num>
  <w:num w:numId="33">
    <w:abstractNumId w:val="19"/>
  </w:num>
  <w:num w:numId="34">
    <w:abstractNumId w:val="16"/>
  </w:num>
  <w:num w:numId="35">
    <w:abstractNumId w:val="10"/>
  </w:num>
  <w:num w:numId="36">
    <w:abstractNumId w:val="27"/>
  </w:num>
  <w:num w:numId="37">
    <w:abstractNumId w:val="61"/>
  </w:num>
  <w:num w:numId="38">
    <w:abstractNumId w:val="57"/>
  </w:num>
  <w:num w:numId="39">
    <w:abstractNumId w:val="58"/>
  </w:num>
  <w:num w:numId="40">
    <w:abstractNumId w:val="60"/>
  </w:num>
  <w:num w:numId="41">
    <w:abstractNumId w:val="18"/>
  </w:num>
  <w:num w:numId="42">
    <w:abstractNumId w:val="22"/>
  </w:num>
  <w:num w:numId="43">
    <w:abstractNumId w:val="50"/>
  </w:num>
  <w:num w:numId="44">
    <w:abstractNumId w:val="49"/>
  </w:num>
  <w:num w:numId="45">
    <w:abstractNumId w:val="45"/>
  </w:num>
  <w:num w:numId="46">
    <w:abstractNumId w:val="54"/>
  </w:num>
  <w:num w:numId="4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2"/>
  </w:num>
  <w:num w:numId="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9"/>
  </w:num>
  <w:num w:numId="53">
    <w:abstractNumId w:val="43"/>
  </w:num>
  <w:num w:numId="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62"/>
  </w:num>
  <w:num w:numId="5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37"/>
  </w:num>
  <w:num w:numId="60">
    <w:abstractNumId w:val="7"/>
  </w:num>
  <w:num w:numId="61">
    <w:abstractNumId w:val="30"/>
  </w:num>
  <w:num w:numId="62">
    <w:abstractNumId w:val="21"/>
  </w:num>
  <w:num w:numId="63">
    <w:abstractNumId w:val="32"/>
  </w:num>
  <w:num w:numId="64">
    <w:abstractNumId w:val="17"/>
  </w:num>
  <w:num w:numId="65">
    <w:abstractNumId w:val="31"/>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GrammaticalError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0919"/>
    <w:rsid w:val="0001219D"/>
    <w:rsid w:val="0004066C"/>
    <w:rsid w:val="000424BB"/>
    <w:rsid w:val="0005521B"/>
    <w:rsid w:val="0006617C"/>
    <w:rsid w:val="00066BE5"/>
    <w:rsid w:val="00075FD3"/>
    <w:rsid w:val="000820CA"/>
    <w:rsid w:val="000A7BD6"/>
    <w:rsid w:val="000C2C6B"/>
    <w:rsid w:val="000C68CA"/>
    <w:rsid w:val="00103720"/>
    <w:rsid w:val="0011798A"/>
    <w:rsid w:val="00133ED1"/>
    <w:rsid w:val="001343F8"/>
    <w:rsid w:val="00156D5C"/>
    <w:rsid w:val="00161A47"/>
    <w:rsid w:val="001645D7"/>
    <w:rsid w:val="00167B69"/>
    <w:rsid w:val="0018660B"/>
    <w:rsid w:val="001A0C48"/>
    <w:rsid w:val="001B0AB1"/>
    <w:rsid w:val="001B11F2"/>
    <w:rsid w:val="001F0AA0"/>
    <w:rsid w:val="001F2738"/>
    <w:rsid w:val="002045E1"/>
    <w:rsid w:val="00205891"/>
    <w:rsid w:val="00212564"/>
    <w:rsid w:val="00221B54"/>
    <w:rsid w:val="00222DC1"/>
    <w:rsid w:val="00231C34"/>
    <w:rsid w:val="00237EC7"/>
    <w:rsid w:val="002570F2"/>
    <w:rsid w:val="00260912"/>
    <w:rsid w:val="002620C8"/>
    <w:rsid w:val="00275EC6"/>
    <w:rsid w:val="002819E8"/>
    <w:rsid w:val="0028699F"/>
    <w:rsid w:val="00291095"/>
    <w:rsid w:val="002931D7"/>
    <w:rsid w:val="002A6C8D"/>
    <w:rsid w:val="002C533D"/>
    <w:rsid w:val="002C5347"/>
    <w:rsid w:val="002D52DC"/>
    <w:rsid w:val="002F5087"/>
    <w:rsid w:val="002F61D7"/>
    <w:rsid w:val="002F7380"/>
    <w:rsid w:val="00301BA9"/>
    <w:rsid w:val="00321478"/>
    <w:rsid w:val="003424D9"/>
    <w:rsid w:val="003710F5"/>
    <w:rsid w:val="003977D9"/>
    <w:rsid w:val="003B400D"/>
    <w:rsid w:val="003D76B3"/>
    <w:rsid w:val="003E2882"/>
    <w:rsid w:val="003F31D7"/>
    <w:rsid w:val="00433D03"/>
    <w:rsid w:val="00441A41"/>
    <w:rsid w:val="00441D33"/>
    <w:rsid w:val="0047240F"/>
    <w:rsid w:val="00484EB5"/>
    <w:rsid w:val="00487826"/>
    <w:rsid w:val="00487E27"/>
    <w:rsid w:val="00490EC2"/>
    <w:rsid w:val="004954CB"/>
    <w:rsid w:val="004C54F1"/>
    <w:rsid w:val="004E13AE"/>
    <w:rsid w:val="004F5744"/>
    <w:rsid w:val="00500C65"/>
    <w:rsid w:val="00507A7B"/>
    <w:rsid w:val="0054696F"/>
    <w:rsid w:val="00551D36"/>
    <w:rsid w:val="005627FD"/>
    <w:rsid w:val="0056355D"/>
    <w:rsid w:val="00591EEB"/>
    <w:rsid w:val="005A259E"/>
    <w:rsid w:val="005A3DD8"/>
    <w:rsid w:val="005A7922"/>
    <w:rsid w:val="005B16A3"/>
    <w:rsid w:val="005B218D"/>
    <w:rsid w:val="005C39DF"/>
    <w:rsid w:val="005D0687"/>
    <w:rsid w:val="005D33B1"/>
    <w:rsid w:val="005F24E0"/>
    <w:rsid w:val="00642AED"/>
    <w:rsid w:val="0064751E"/>
    <w:rsid w:val="00657ABB"/>
    <w:rsid w:val="00664C64"/>
    <w:rsid w:val="00667E3B"/>
    <w:rsid w:val="00670CC3"/>
    <w:rsid w:val="006802FD"/>
    <w:rsid w:val="006826F0"/>
    <w:rsid w:val="00685CE9"/>
    <w:rsid w:val="006A350B"/>
    <w:rsid w:val="006D5F7A"/>
    <w:rsid w:val="006E0919"/>
    <w:rsid w:val="006F59E1"/>
    <w:rsid w:val="00704AEF"/>
    <w:rsid w:val="007324CB"/>
    <w:rsid w:val="0074341F"/>
    <w:rsid w:val="00743B41"/>
    <w:rsid w:val="00747EAE"/>
    <w:rsid w:val="00772533"/>
    <w:rsid w:val="00794820"/>
    <w:rsid w:val="007959A2"/>
    <w:rsid w:val="007B07F7"/>
    <w:rsid w:val="007B104B"/>
    <w:rsid w:val="007B15BF"/>
    <w:rsid w:val="007B20B0"/>
    <w:rsid w:val="007B5927"/>
    <w:rsid w:val="007C1596"/>
    <w:rsid w:val="00810D72"/>
    <w:rsid w:val="0082390C"/>
    <w:rsid w:val="00861E95"/>
    <w:rsid w:val="00861FF1"/>
    <w:rsid w:val="008633C1"/>
    <w:rsid w:val="008637DA"/>
    <w:rsid w:val="00864055"/>
    <w:rsid w:val="008678E8"/>
    <w:rsid w:val="00875940"/>
    <w:rsid w:val="00897A44"/>
    <w:rsid w:val="008C2EE5"/>
    <w:rsid w:val="008C753B"/>
    <w:rsid w:val="008E2183"/>
    <w:rsid w:val="008E7AFB"/>
    <w:rsid w:val="00967AAB"/>
    <w:rsid w:val="0098421E"/>
    <w:rsid w:val="009A41BF"/>
    <w:rsid w:val="009C16B7"/>
    <w:rsid w:val="009D2024"/>
    <w:rsid w:val="00A1379E"/>
    <w:rsid w:val="00A22F76"/>
    <w:rsid w:val="00A25646"/>
    <w:rsid w:val="00A35527"/>
    <w:rsid w:val="00A35FAC"/>
    <w:rsid w:val="00A43653"/>
    <w:rsid w:val="00A445BB"/>
    <w:rsid w:val="00A55A12"/>
    <w:rsid w:val="00A55E5A"/>
    <w:rsid w:val="00A74EF4"/>
    <w:rsid w:val="00A76ED5"/>
    <w:rsid w:val="00A91E71"/>
    <w:rsid w:val="00AD1029"/>
    <w:rsid w:val="00AD4FC3"/>
    <w:rsid w:val="00B168A4"/>
    <w:rsid w:val="00B34966"/>
    <w:rsid w:val="00B359AF"/>
    <w:rsid w:val="00B378B6"/>
    <w:rsid w:val="00B442A6"/>
    <w:rsid w:val="00B53DA9"/>
    <w:rsid w:val="00B5490B"/>
    <w:rsid w:val="00B62A9C"/>
    <w:rsid w:val="00B742AD"/>
    <w:rsid w:val="00B82C8A"/>
    <w:rsid w:val="00B93B98"/>
    <w:rsid w:val="00BA2AE2"/>
    <w:rsid w:val="00BB5C1D"/>
    <w:rsid w:val="00BD2168"/>
    <w:rsid w:val="00BD22E7"/>
    <w:rsid w:val="00BE4267"/>
    <w:rsid w:val="00BF35C5"/>
    <w:rsid w:val="00BF7D60"/>
    <w:rsid w:val="00C30A05"/>
    <w:rsid w:val="00C65F7D"/>
    <w:rsid w:val="00C82471"/>
    <w:rsid w:val="00CB483A"/>
    <w:rsid w:val="00CC1BA6"/>
    <w:rsid w:val="00CD0318"/>
    <w:rsid w:val="00D03AE8"/>
    <w:rsid w:val="00D063E5"/>
    <w:rsid w:val="00D230B1"/>
    <w:rsid w:val="00D356BD"/>
    <w:rsid w:val="00D429B5"/>
    <w:rsid w:val="00D43B07"/>
    <w:rsid w:val="00D4653B"/>
    <w:rsid w:val="00D557C5"/>
    <w:rsid w:val="00D558FE"/>
    <w:rsid w:val="00D875A3"/>
    <w:rsid w:val="00D91B0E"/>
    <w:rsid w:val="00D96546"/>
    <w:rsid w:val="00DA2E2F"/>
    <w:rsid w:val="00DC0A9E"/>
    <w:rsid w:val="00DC533F"/>
    <w:rsid w:val="00DD02E0"/>
    <w:rsid w:val="00DD4FFB"/>
    <w:rsid w:val="00DE0E22"/>
    <w:rsid w:val="00DE3D41"/>
    <w:rsid w:val="00DE4311"/>
    <w:rsid w:val="00E02BDC"/>
    <w:rsid w:val="00E45C30"/>
    <w:rsid w:val="00E477FF"/>
    <w:rsid w:val="00E538B4"/>
    <w:rsid w:val="00E657B6"/>
    <w:rsid w:val="00E7629E"/>
    <w:rsid w:val="00E80155"/>
    <w:rsid w:val="00E92C5D"/>
    <w:rsid w:val="00EC2656"/>
    <w:rsid w:val="00F0159F"/>
    <w:rsid w:val="00F04B18"/>
    <w:rsid w:val="00F16962"/>
    <w:rsid w:val="00F21E53"/>
    <w:rsid w:val="00F247F7"/>
    <w:rsid w:val="00F31EFE"/>
    <w:rsid w:val="00F33108"/>
    <w:rsid w:val="00F333C5"/>
    <w:rsid w:val="00F346E5"/>
    <w:rsid w:val="00F375E1"/>
    <w:rsid w:val="00F87FD5"/>
    <w:rsid w:val="00F91EA7"/>
    <w:rsid w:val="00F91EE2"/>
    <w:rsid w:val="00F95660"/>
    <w:rsid w:val="00FA476C"/>
    <w:rsid w:val="00FD6962"/>
    <w:rsid w:val="00FD716A"/>
    <w:rsid w:val="00FE08EF"/>
    <w:rsid w:val="00FE451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2656"/>
  </w:style>
  <w:style w:type="paragraph" w:styleId="Heading1">
    <w:name w:val="heading 1"/>
    <w:basedOn w:val="Normal"/>
    <w:next w:val="Normal"/>
    <w:link w:val="Heading1Char"/>
    <w:qFormat/>
    <w:rsid w:val="001B0AB1"/>
    <w:pPr>
      <w:keepNext/>
      <w:numPr>
        <w:numId w:val="1"/>
      </w:numPr>
      <w:suppressAutoHyphens/>
      <w:spacing w:before="240" w:after="240" w:line="240" w:lineRule="auto"/>
      <w:jc w:val="both"/>
      <w:outlineLvl w:val="0"/>
    </w:pPr>
    <w:rPr>
      <w:rFonts w:ascii="Times New Roman" w:eastAsia="Times New Roman" w:hAnsi="Times New Roman" w:cs="Times New Roman"/>
      <w:b/>
      <w:smallCaps/>
      <w:kern w:val="2"/>
      <w:sz w:val="28"/>
      <w:szCs w:val="28"/>
      <w:lang w:eastAsia="ar-SA"/>
    </w:rPr>
  </w:style>
  <w:style w:type="paragraph" w:styleId="Heading2">
    <w:name w:val="heading 2"/>
    <w:basedOn w:val="Normal"/>
    <w:next w:val="Normal"/>
    <w:link w:val="Heading2Char"/>
    <w:unhideWhenUsed/>
    <w:qFormat/>
    <w:rsid w:val="001B0AB1"/>
    <w:pPr>
      <w:keepNext/>
      <w:numPr>
        <w:ilvl w:val="1"/>
        <w:numId w:val="1"/>
      </w:numPr>
      <w:suppressAutoHyphens/>
      <w:spacing w:after="240" w:line="240" w:lineRule="auto"/>
      <w:outlineLvl w:val="1"/>
    </w:pPr>
    <w:rPr>
      <w:rFonts w:ascii="Arial" w:eastAsia="Times New Roman" w:hAnsi="Arial" w:cs="Times New Roman"/>
      <w:b/>
      <w:sz w:val="20"/>
      <w:szCs w:val="20"/>
      <w:lang w:eastAsia="ar-SA"/>
    </w:rPr>
  </w:style>
  <w:style w:type="paragraph" w:styleId="Heading3">
    <w:name w:val="heading 3"/>
    <w:basedOn w:val="Normal"/>
    <w:next w:val="Normal"/>
    <w:link w:val="Heading3Char"/>
    <w:semiHidden/>
    <w:unhideWhenUsed/>
    <w:qFormat/>
    <w:rsid w:val="001B0AB1"/>
    <w:pPr>
      <w:keepNext/>
      <w:numPr>
        <w:ilvl w:val="2"/>
        <w:numId w:val="1"/>
      </w:numPr>
      <w:suppressAutoHyphens/>
      <w:spacing w:after="240" w:line="240" w:lineRule="auto"/>
      <w:jc w:val="both"/>
      <w:outlineLvl w:val="2"/>
    </w:pPr>
    <w:rPr>
      <w:rFonts w:ascii="Times New Roman" w:eastAsia="Times New Roman" w:hAnsi="Times New Roman" w:cs="Times New Roman"/>
      <w:lang w:eastAsia="ar-SA"/>
    </w:rPr>
  </w:style>
  <w:style w:type="paragraph" w:styleId="Heading4">
    <w:name w:val="heading 4"/>
    <w:basedOn w:val="Normal"/>
    <w:next w:val="Normal"/>
    <w:link w:val="Heading4Char"/>
    <w:unhideWhenUsed/>
    <w:qFormat/>
    <w:rsid w:val="00133ED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0919"/>
    <w:pPr>
      <w:tabs>
        <w:tab w:val="center" w:pos="4536"/>
        <w:tab w:val="right" w:pos="9072"/>
      </w:tabs>
      <w:spacing w:after="0" w:line="240" w:lineRule="auto"/>
    </w:pPr>
  </w:style>
  <w:style w:type="character" w:customStyle="1" w:styleId="HeaderChar">
    <w:name w:val="Header Char"/>
    <w:basedOn w:val="DefaultParagraphFont"/>
    <w:link w:val="Header"/>
    <w:uiPriority w:val="99"/>
    <w:rsid w:val="006E0919"/>
  </w:style>
  <w:style w:type="paragraph" w:styleId="Footer">
    <w:name w:val="footer"/>
    <w:basedOn w:val="Normal"/>
    <w:link w:val="FooterChar"/>
    <w:uiPriority w:val="99"/>
    <w:unhideWhenUsed/>
    <w:rsid w:val="006E0919"/>
    <w:pPr>
      <w:tabs>
        <w:tab w:val="center" w:pos="4536"/>
        <w:tab w:val="right" w:pos="9072"/>
      </w:tabs>
      <w:spacing w:after="0" w:line="240" w:lineRule="auto"/>
    </w:pPr>
  </w:style>
  <w:style w:type="character" w:customStyle="1" w:styleId="FooterChar">
    <w:name w:val="Footer Char"/>
    <w:basedOn w:val="DefaultParagraphFont"/>
    <w:link w:val="Footer"/>
    <w:uiPriority w:val="99"/>
    <w:rsid w:val="006E0919"/>
  </w:style>
  <w:style w:type="paragraph" w:styleId="BalloonText">
    <w:name w:val="Balloon Text"/>
    <w:basedOn w:val="Normal"/>
    <w:link w:val="BalloonTextChar"/>
    <w:uiPriority w:val="99"/>
    <w:semiHidden/>
    <w:unhideWhenUsed/>
    <w:rsid w:val="006E09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0919"/>
    <w:rPr>
      <w:rFonts w:ascii="Tahoma" w:hAnsi="Tahoma" w:cs="Tahoma"/>
      <w:sz w:val="16"/>
      <w:szCs w:val="16"/>
    </w:rPr>
  </w:style>
  <w:style w:type="character" w:customStyle="1" w:styleId="Heading1Char">
    <w:name w:val="Heading 1 Char"/>
    <w:basedOn w:val="DefaultParagraphFont"/>
    <w:link w:val="Heading1"/>
    <w:rsid w:val="001B0AB1"/>
    <w:rPr>
      <w:rFonts w:ascii="Times New Roman" w:eastAsia="Times New Roman" w:hAnsi="Times New Roman" w:cs="Times New Roman"/>
      <w:b/>
      <w:smallCaps/>
      <w:kern w:val="2"/>
      <w:sz w:val="28"/>
      <w:szCs w:val="28"/>
      <w:lang w:eastAsia="ar-SA"/>
    </w:rPr>
  </w:style>
  <w:style w:type="character" w:customStyle="1" w:styleId="Heading2Char">
    <w:name w:val="Heading 2 Char"/>
    <w:basedOn w:val="DefaultParagraphFont"/>
    <w:link w:val="Heading2"/>
    <w:rsid w:val="001B0AB1"/>
    <w:rPr>
      <w:rFonts w:ascii="Arial" w:eastAsia="Times New Roman" w:hAnsi="Arial" w:cs="Times New Roman"/>
      <w:b/>
      <w:sz w:val="20"/>
      <w:szCs w:val="20"/>
      <w:lang w:eastAsia="ar-SA"/>
    </w:rPr>
  </w:style>
  <w:style w:type="character" w:customStyle="1" w:styleId="Heading3Char">
    <w:name w:val="Heading 3 Char"/>
    <w:basedOn w:val="DefaultParagraphFont"/>
    <w:link w:val="Heading3"/>
    <w:semiHidden/>
    <w:rsid w:val="001B0AB1"/>
    <w:rPr>
      <w:rFonts w:ascii="Times New Roman" w:eastAsia="Times New Roman" w:hAnsi="Times New Roman" w:cs="Times New Roman"/>
      <w:lang w:eastAsia="ar-SA"/>
    </w:rPr>
  </w:style>
  <w:style w:type="character" w:customStyle="1" w:styleId="Heading4Char">
    <w:name w:val="Heading 4 Char"/>
    <w:basedOn w:val="DefaultParagraphFont"/>
    <w:link w:val="Heading4"/>
    <w:uiPriority w:val="9"/>
    <w:semiHidden/>
    <w:rsid w:val="00133ED1"/>
    <w:rPr>
      <w:rFonts w:asciiTheme="majorHAnsi" w:eastAsiaTheme="majorEastAsia" w:hAnsiTheme="majorHAnsi" w:cstheme="majorBidi"/>
      <w:b/>
      <w:bCs/>
      <w:i/>
      <w:iCs/>
      <w:color w:val="4F81BD" w:themeColor="accent1"/>
    </w:rPr>
  </w:style>
  <w:style w:type="paragraph" w:customStyle="1" w:styleId="StyleHeading3TimesNewRomanCenteredLeft062cmFirst">
    <w:name w:val="Style Heading 3 + Times New Roman Centered Left:  062 cm First ..."/>
    <w:basedOn w:val="Heading3"/>
    <w:rsid w:val="00133ED1"/>
    <w:pPr>
      <w:numPr>
        <w:ilvl w:val="0"/>
        <w:numId w:val="0"/>
      </w:numPr>
      <w:tabs>
        <w:tab w:val="num" w:pos="709"/>
      </w:tabs>
      <w:spacing w:after="0"/>
      <w:ind w:left="709" w:hanging="360"/>
      <w:jc w:val="center"/>
    </w:pPr>
    <w:rPr>
      <w:b/>
      <w:bCs/>
      <w:sz w:val="28"/>
      <w:szCs w:val="20"/>
    </w:rPr>
  </w:style>
  <w:style w:type="paragraph" w:styleId="ListParagraph">
    <w:name w:val="List Paragraph"/>
    <w:basedOn w:val="Normal"/>
    <w:uiPriority w:val="34"/>
    <w:qFormat/>
    <w:rsid w:val="00133ED1"/>
    <w:pPr>
      <w:ind w:left="720"/>
      <w:contextualSpacing/>
    </w:pPr>
  </w:style>
  <w:style w:type="paragraph" w:customStyle="1" w:styleId="NormalText">
    <w:name w:val="Normal Text"/>
    <w:basedOn w:val="Normal"/>
    <w:rsid w:val="00DE0E22"/>
    <w:pPr>
      <w:widowControl w:val="0"/>
      <w:overflowPunct w:val="0"/>
      <w:autoSpaceDE w:val="0"/>
      <w:autoSpaceDN w:val="0"/>
      <w:adjustRightInd w:val="0"/>
      <w:spacing w:after="0" w:line="360" w:lineRule="auto"/>
      <w:ind w:firstLine="680"/>
      <w:jc w:val="both"/>
    </w:pPr>
    <w:rPr>
      <w:rFonts w:ascii="Times New Roman" w:eastAsia="Times New Roman" w:hAnsi="Times New Roman" w:cs="Times New Roman"/>
      <w:sz w:val="26"/>
      <w:szCs w:val="20"/>
    </w:rPr>
  </w:style>
  <w:style w:type="table" w:styleId="TableGrid">
    <w:name w:val="Table Grid"/>
    <w:basedOn w:val="TableNormal"/>
    <w:uiPriority w:val="59"/>
    <w:rsid w:val="00F346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2656"/>
  </w:style>
  <w:style w:type="paragraph" w:styleId="Heading1">
    <w:name w:val="heading 1"/>
    <w:basedOn w:val="Normal"/>
    <w:next w:val="Normal"/>
    <w:link w:val="Heading1Char"/>
    <w:qFormat/>
    <w:rsid w:val="001B0AB1"/>
    <w:pPr>
      <w:keepNext/>
      <w:numPr>
        <w:numId w:val="1"/>
      </w:numPr>
      <w:suppressAutoHyphens/>
      <w:spacing w:before="240" w:after="240" w:line="240" w:lineRule="auto"/>
      <w:jc w:val="both"/>
      <w:outlineLvl w:val="0"/>
    </w:pPr>
    <w:rPr>
      <w:rFonts w:ascii="Times New Roman" w:eastAsia="Times New Roman" w:hAnsi="Times New Roman" w:cs="Times New Roman"/>
      <w:b/>
      <w:smallCaps/>
      <w:kern w:val="2"/>
      <w:sz w:val="28"/>
      <w:szCs w:val="28"/>
      <w:lang w:eastAsia="ar-SA"/>
    </w:rPr>
  </w:style>
  <w:style w:type="paragraph" w:styleId="Heading2">
    <w:name w:val="heading 2"/>
    <w:basedOn w:val="Normal"/>
    <w:next w:val="Normal"/>
    <w:link w:val="Heading2Char"/>
    <w:unhideWhenUsed/>
    <w:qFormat/>
    <w:rsid w:val="001B0AB1"/>
    <w:pPr>
      <w:keepNext/>
      <w:numPr>
        <w:ilvl w:val="1"/>
        <w:numId w:val="1"/>
      </w:numPr>
      <w:suppressAutoHyphens/>
      <w:spacing w:after="240" w:line="240" w:lineRule="auto"/>
      <w:outlineLvl w:val="1"/>
    </w:pPr>
    <w:rPr>
      <w:rFonts w:ascii="Arial" w:eastAsia="Times New Roman" w:hAnsi="Arial" w:cs="Times New Roman"/>
      <w:b/>
      <w:sz w:val="20"/>
      <w:szCs w:val="20"/>
      <w:lang w:eastAsia="ar-SA"/>
    </w:rPr>
  </w:style>
  <w:style w:type="paragraph" w:styleId="Heading3">
    <w:name w:val="heading 3"/>
    <w:basedOn w:val="Normal"/>
    <w:next w:val="Normal"/>
    <w:link w:val="Heading3Char"/>
    <w:semiHidden/>
    <w:unhideWhenUsed/>
    <w:qFormat/>
    <w:rsid w:val="001B0AB1"/>
    <w:pPr>
      <w:keepNext/>
      <w:numPr>
        <w:ilvl w:val="2"/>
        <w:numId w:val="1"/>
      </w:numPr>
      <w:suppressAutoHyphens/>
      <w:spacing w:after="240" w:line="240" w:lineRule="auto"/>
      <w:jc w:val="both"/>
      <w:outlineLvl w:val="2"/>
    </w:pPr>
    <w:rPr>
      <w:rFonts w:ascii="Times New Roman" w:eastAsia="Times New Roman" w:hAnsi="Times New Roman" w:cs="Times New Roman"/>
      <w:lang w:eastAsia="ar-SA"/>
    </w:rPr>
  </w:style>
  <w:style w:type="paragraph" w:styleId="Heading4">
    <w:name w:val="heading 4"/>
    <w:basedOn w:val="Normal"/>
    <w:next w:val="Normal"/>
    <w:link w:val="Heading4Char"/>
    <w:unhideWhenUsed/>
    <w:qFormat/>
    <w:rsid w:val="00133ED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0919"/>
    <w:pPr>
      <w:tabs>
        <w:tab w:val="center" w:pos="4536"/>
        <w:tab w:val="right" w:pos="9072"/>
      </w:tabs>
      <w:spacing w:after="0" w:line="240" w:lineRule="auto"/>
    </w:pPr>
  </w:style>
  <w:style w:type="character" w:customStyle="1" w:styleId="HeaderChar">
    <w:name w:val="Header Char"/>
    <w:basedOn w:val="DefaultParagraphFont"/>
    <w:link w:val="Header"/>
    <w:uiPriority w:val="99"/>
    <w:rsid w:val="006E0919"/>
  </w:style>
  <w:style w:type="paragraph" w:styleId="Footer">
    <w:name w:val="footer"/>
    <w:basedOn w:val="Normal"/>
    <w:link w:val="FooterChar"/>
    <w:uiPriority w:val="99"/>
    <w:unhideWhenUsed/>
    <w:rsid w:val="006E0919"/>
    <w:pPr>
      <w:tabs>
        <w:tab w:val="center" w:pos="4536"/>
        <w:tab w:val="right" w:pos="9072"/>
      </w:tabs>
      <w:spacing w:after="0" w:line="240" w:lineRule="auto"/>
    </w:pPr>
  </w:style>
  <w:style w:type="character" w:customStyle="1" w:styleId="FooterChar">
    <w:name w:val="Footer Char"/>
    <w:basedOn w:val="DefaultParagraphFont"/>
    <w:link w:val="Footer"/>
    <w:uiPriority w:val="99"/>
    <w:rsid w:val="006E0919"/>
  </w:style>
  <w:style w:type="paragraph" w:styleId="BalloonText">
    <w:name w:val="Balloon Text"/>
    <w:basedOn w:val="Normal"/>
    <w:link w:val="BalloonTextChar"/>
    <w:uiPriority w:val="99"/>
    <w:semiHidden/>
    <w:unhideWhenUsed/>
    <w:rsid w:val="006E09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0919"/>
    <w:rPr>
      <w:rFonts w:ascii="Tahoma" w:hAnsi="Tahoma" w:cs="Tahoma"/>
      <w:sz w:val="16"/>
      <w:szCs w:val="16"/>
    </w:rPr>
  </w:style>
  <w:style w:type="character" w:customStyle="1" w:styleId="Heading1Char">
    <w:name w:val="Heading 1 Char"/>
    <w:basedOn w:val="DefaultParagraphFont"/>
    <w:link w:val="Heading1"/>
    <w:rsid w:val="001B0AB1"/>
    <w:rPr>
      <w:rFonts w:ascii="Times New Roman" w:eastAsia="Times New Roman" w:hAnsi="Times New Roman" w:cs="Times New Roman"/>
      <w:b/>
      <w:smallCaps/>
      <w:kern w:val="2"/>
      <w:sz w:val="28"/>
      <w:szCs w:val="28"/>
      <w:lang w:eastAsia="ar-SA"/>
    </w:rPr>
  </w:style>
  <w:style w:type="character" w:customStyle="1" w:styleId="Heading2Char">
    <w:name w:val="Heading 2 Char"/>
    <w:basedOn w:val="DefaultParagraphFont"/>
    <w:link w:val="Heading2"/>
    <w:rsid w:val="001B0AB1"/>
    <w:rPr>
      <w:rFonts w:ascii="Arial" w:eastAsia="Times New Roman" w:hAnsi="Arial" w:cs="Times New Roman"/>
      <w:b/>
      <w:sz w:val="20"/>
      <w:szCs w:val="20"/>
      <w:lang w:eastAsia="ar-SA"/>
    </w:rPr>
  </w:style>
  <w:style w:type="character" w:customStyle="1" w:styleId="Heading3Char">
    <w:name w:val="Heading 3 Char"/>
    <w:basedOn w:val="DefaultParagraphFont"/>
    <w:link w:val="Heading3"/>
    <w:semiHidden/>
    <w:rsid w:val="001B0AB1"/>
    <w:rPr>
      <w:rFonts w:ascii="Times New Roman" w:eastAsia="Times New Roman" w:hAnsi="Times New Roman" w:cs="Times New Roman"/>
      <w:lang w:eastAsia="ar-SA"/>
    </w:rPr>
  </w:style>
  <w:style w:type="character" w:customStyle="1" w:styleId="Heading4Char">
    <w:name w:val="Heading 4 Char"/>
    <w:basedOn w:val="DefaultParagraphFont"/>
    <w:link w:val="Heading4"/>
    <w:uiPriority w:val="9"/>
    <w:semiHidden/>
    <w:rsid w:val="00133ED1"/>
    <w:rPr>
      <w:rFonts w:asciiTheme="majorHAnsi" w:eastAsiaTheme="majorEastAsia" w:hAnsiTheme="majorHAnsi" w:cstheme="majorBidi"/>
      <w:b/>
      <w:bCs/>
      <w:i/>
      <w:iCs/>
      <w:color w:val="4F81BD" w:themeColor="accent1"/>
    </w:rPr>
  </w:style>
  <w:style w:type="paragraph" w:customStyle="1" w:styleId="StyleHeading3TimesNewRomanCenteredLeft062cmFirst">
    <w:name w:val="Style Heading 3 + Times New Roman Centered Left:  062 cm First ..."/>
    <w:basedOn w:val="Heading3"/>
    <w:rsid w:val="00133ED1"/>
    <w:pPr>
      <w:numPr>
        <w:ilvl w:val="0"/>
        <w:numId w:val="0"/>
      </w:numPr>
      <w:tabs>
        <w:tab w:val="num" w:pos="709"/>
      </w:tabs>
      <w:spacing w:after="0"/>
      <w:ind w:left="709" w:hanging="360"/>
      <w:jc w:val="center"/>
    </w:pPr>
    <w:rPr>
      <w:b/>
      <w:bCs/>
      <w:sz w:val="28"/>
      <w:szCs w:val="20"/>
    </w:rPr>
  </w:style>
  <w:style w:type="paragraph" w:styleId="ListParagraph">
    <w:name w:val="List Paragraph"/>
    <w:basedOn w:val="Normal"/>
    <w:uiPriority w:val="34"/>
    <w:qFormat/>
    <w:rsid w:val="00133ED1"/>
    <w:pPr>
      <w:ind w:left="720"/>
      <w:contextualSpacing/>
    </w:pPr>
  </w:style>
  <w:style w:type="paragraph" w:customStyle="1" w:styleId="NormalText">
    <w:name w:val="Normal Text"/>
    <w:basedOn w:val="Normal"/>
    <w:rsid w:val="00DE0E22"/>
    <w:pPr>
      <w:widowControl w:val="0"/>
      <w:overflowPunct w:val="0"/>
      <w:autoSpaceDE w:val="0"/>
      <w:autoSpaceDN w:val="0"/>
      <w:adjustRightInd w:val="0"/>
      <w:spacing w:after="0" w:line="360" w:lineRule="auto"/>
      <w:ind w:firstLine="680"/>
      <w:jc w:val="both"/>
    </w:pPr>
    <w:rPr>
      <w:rFonts w:ascii="Times New Roman" w:eastAsia="Times New Roman" w:hAnsi="Times New Roman" w:cs="Times New Roman"/>
      <w:sz w:val="26"/>
      <w:szCs w:val="20"/>
    </w:rPr>
  </w:style>
  <w:style w:type="table" w:styleId="TableGrid">
    <w:name w:val="Table Grid"/>
    <w:basedOn w:val="TableNormal"/>
    <w:uiPriority w:val="59"/>
    <w:rsid w:val="00F346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53077">
      <w:bodyDiv w:val="1"/>
      <w:marLeft w:val="0"/>
      <w:marRight w:val="0"/>
      <w:marTop w:val="0"/>
      <w:marBottom w:val="0"/>
      <w:divBdr>
        <w:top w:val="none" w:sz="0" w:space="0" w:color="auto"/>
        <w:left w:val="none" w:sz="0" w:space="0" w:color="auto"/>
        <w:bottom w:val="none" w:sz="0" w:space="0" w:color="auto"/>
        <w:right w:val="none" w:sz="0" w:space="0" w:color="auto"/>
      </w:divBdr>
    </w:div>
    <w:div w:id="87848084">
      <w:bodyDiv w:val="1"/>
      <w:marLeft w:val="0"/>
      <w:marRight w:val="0"/>
      <w:marTop w:val="0"/>
      <w:marBottom w:val="0"/>
      <w:divBdr>
        <w:top w:val="none" w:sz="0" w:space="0" w:color="auto"/>
        <w:left w:val="none" w:sz="0" w:space="0" w:color="auto"/>
        <w:bottom w:val="none" w:sz="0" w:space="0" w:color="auto"/>
        <w:right w:val="none" w:sz="0" w:space="0" w:color="auto"/>
      </w:divBdr>
    </w:div>
    <w:div w:id="205070404">
      <w:bodyDiv w:val="1"/>
      <w:marLeft w:val="0"/>
      <w:marRight w:val="0"/>
      <w:marTop w:val="0"/>
      <w:marBottom w:val="0"/>
      <w:divBdr>
        <w:top w:val="none" w:sz="0" w:space="0" w:color="auto"/>
        <w:left w:val="none" w:sz="0" w:space="0" w:color="auto"/>
        <w:bottom w:val="none" w:sz="0" w:space="0" w:color="auto"/>
        <w:right w:val="none" w:sz="0" w:space="0" w:color="auto"/>
      </w:divBdr>
    </w:div>
    <w:div w:id="228618270">
      <w:bodyDiv w:val="1"/>
      <w:marLeft w:val="0"/>
      <w:marRight w:val="0"/>
      <w:marTop w:val="0"/>
      <w:marBottom w:val="0"/>
      <w:divBdr>
        <w:top w:val="none" w:sz="0" w:space="0" w:color="auto"/>
        <w:left w:val="none" w:sz="0" w:space="0" w:color="auto"/>
        <w:bottom w:val="none" w:sz="0" w:space="0" w:color="auto"/>
        <w:right w:val="none" w:sz="0" w:space="0" w:color="auto"/>
      </w:divBdr>
    </w:div>
    <w:div w:id="360009732">
      <w:bodyDiv w:val="1"/>
      <w:marLeft w:val="0"/>
      <w:marRight w:val="0"/>
      <w:marTop w:val="0"/>
      <w:marBottom w:val="0"/>
      <w:divBdr>
        <w:top w:val="none" w:sz="0" w:space="0" w:color="auto"/>
        <w:left w:val="none" w:sz="0" w:space="0" w:color="auto"/>
        <w:bottom w:val="none" w:sz="0" w:space="0" w:color="auto"/>
        <w:right w:val="none" w:sz="0" w:space="0" w:color="auto"/>
      </w:divBdr>
    </w:div>
    <w:div w:id="498815702">
      <w:bodyDiv w:val="1"/>
      <w:marLeft w:val="0"/>
      <w:marRight w:val="0"/>
      <w:marTop w:val="0"/>
      <w:marBottom w:val="0"/>
      <w:divBdr>
        <w:top w:val="none" w:sz="0" w:space="0" w:color="auto"/>
        <w:left w:val="none" w:sz="0" w:space="0" w:color="auto"/>
        <w:bottom w:val="none" w:sz="0" w:space="0" w:color="auto"/>
        <w:right w:val="none" w:sz="0" w:space="0" w:color="auto"/>
      </w:divBdr>
    </w:div>
    <w:div w:id="511526873">
      <w:bodyDiv w:val="1"/>
      <w:marLeft w:val="0"/>
      <w:marRight w:val="0"/>
      <w:marTop w:val="0"/>
      <w:marBottom w:val="0"/>
      <w:divBdr>
        <w:top w:val="none" w:sz="0" w:space="0" w:color="auto"/>
        <w:left w:val="none" w:sz="0" w:space="0" w:color="auto"/>
        <w:bottom w:val="none" w:sz="0" w:space="0" w:color="auto"/>
        <w:right w:val="none" w:sz="0" w:space="0" w:color="auto"/>
      </w:divBdr>
    </w:div>
    <w:div w:id="612638128">
      <w:bodyDiv w:val="1"/>
      <w:marLeft w:val="0"/>
      <w:marRight w:val="0"/>
      <w:marTop w:val="0"/>
      <w:marBottom w:val="0"/>
      <w:divBdr>
        <w:top w:val="none" w:sz="0" w:space="0" w:color="auto"/>
        <w:left w:val="none" w:sz="0" w:space="0" w:color="auto"/>
        <w:bottom w:val="none" w:sz="0" w:space="0" w:color="auto"/>
        <w:right w:val="none" w:sz="0" w:space="0" w:color="auto"/>
      </w:divBdr>
    </w:div>
    <w:div w:id="694814010">
      <w:bodyDiv w:val="1"/>
      <w:marLeft w:val="0"/>
      <w:marRight w:val="0"/>
      <w:marTop w:val="0"/>
      <w:marBottom w:val="0"/>
      <w:divBdr>
        <w:top w:val="none" w:sz="0" w:space="0" w:color="auto"/>
        <w:left w:val="none" w:sz="0" w:space="0" w:color="auto"/>
        <w:bottom w:val="none" w:sz="0" w:space="0" w:color="auto"/>
        <w:right w:val="none" w:sz="0" w:space="0" w:color="auto"/>
      </w:divBdr>
    </w:div>
    <w:div w:id="713191857">
      <w:bodyDiv w:val="1"/>
      <w:marLeft w:val="0"/>
      <w:marRight w:val="0"/>
      <w:marTop w:val="0"/>
      <w:marBottom w:val="0"/>
      <w:divBdr>
        <w:top w:val="none" w:sz="0" w:space="0" w:color="auto"/>
        <w:left w:val="none" w:sz="0" w:space="0" w:color="auto"/>
        <w:bottom w:val="none" w:sz="0" w:space="0" w:color="auto"/>
        <w:right w:val="none" w:sz="0" w:space="0" w:color="auto"/>
      </w:divBdr>
    </w:div>
    <w:div w:id="723144016">
      <w:bodyDiv w:val="1"/>
      <w:marLeft w:val="0"/>
      <w:marRight w:val="0"/>
      <w:marTop w:val="0"/>
      <w:marBottom w:val="0"/>
      <w:divBdr>
        <w:top w:val="none" w:sz="0" w:space="0" w:color="auto"/>
        <w:left w:val="none" w:sz="0" w:space="0" w:color="auto"/>
        <w:bottom w:val="none" w:sz="0" w:space="0" w:color="auto"/>
        <w:right w:val="none" w:sz="0" w:space="0" w:color="auto"/>
      </w:divBdr>
    </w:div>
    <w:div w:id="839269791">
      <w:bodyDiv w:val="1"/>
      <w:marLeft w:val="0"/>
      <w:marRight w:val="0"/>
      <w:marTop w:val="0"/>
      <w:marBottom w:val="0"/>
      <w:divBdr>
        <w:top w:val="none" w:sz="0" w:space="0" w:color="auto"/>
        <w:left w:val="none" w:sz="0" w:space="0" w:color="auto"/>
        <w:bottom w:val="none" w:sz="0" w:space="0" w:color="auto"/>
        <w:right w:val="none" w:sz="0" w:space="0" w:color="auto"/>
      </w:divBdr>
    </w:div>
    <w:div w:id="1147549467">
      <w:bodyDiv w:val="1"/>
      <w:marLeft w:val="0"/>
      <w:marRight w:val="0"/>
      <w:marTop w:val="0"/>
      <w:marBottom w:val="0"/>
      <w:divBdr>
        <w:top w:val="none" w:sz="0" w:space="0" w:color="auto"/>
        <w:left w:val="none" w:sz="0" w:space="0" w:color="auto"/>
        <w:bottom w:val="none" w:sz="0" w:space="0" w:color="auto"/>
        <w:right w:val="none" w:sz="0" w:space="0" w:color="auto"/>
      </w:divBdr>
      <w:divsChild>
        <w:div w:id="438567838">
          <w:marLeft w:val="0"/>
          <w:marRight w:val="0"/>
          <w:marTop w:val="0"/>
          <w:marBottom w:val="0"/>
          <w:divBdr>
            <w:top w:val="none" w:sz="0" w:space="0" w:color="auto"/>
            <w:left w:val="none" w:sz="0" w:space="0" w:color="auto"/>
            <w:bottom w:val="none" w:sz="0" w:space="0" w:color="auto"/>
            <w:right w:val="none" w:sz="0" w:space="0" w:color="auto"/>
          </w:divBdr>
        </w:div>
        <w:div w:id="1402943220">
          <w:marLeft w:val="0"/>
          <w:marRight w:val="0"/>
          <w:marTop w:val="0"/>
          <w:marBottom w:val="0"/>
          <w:divBdr>
            <w:top w:val="none" w:sz="0" w:space="0" w:color="auto"/>
            <w:left w:val="none" w:sz="0" w:space="0" w:color="auto"/>
            <w:bottom w:val="none" w:sz="0" w:space="0" w:color="auto"/>
            <w:right w:val="none" w:sz="0" w:space="0" w:color="auto"/>
          </w:divBdr>
        </w:div>
        <w:div w:id="1275360144">
          <w:marLeft w:val="0"/>
          <w:marRight w:val="0"/>
          <w:marTop w:val="0"/>
          <w:marBottom w:val="0"/>
          <w:divBdr>
            <w:top w:val="none" w:sz="0" w:space="0" w:color="auto"/>
            <w:left w:val="none" w:sz="0" w:space="0" w:color="auto"/>
            <w:bottom w:val="none" w:sz="0" w:space="0" w:color="auto"/>
            <w:right w:val="none" w:sz="0" w:space="0" w:color="auto"/>
          </w:divBdr>
        </w:div>
        <w:div w:id="123621608">
          <w:marLeft w:val="0"/>
          <w:marRight w:val="0"/>
          <w:marTop w:val="0"/>
          <w:marBottom w:val="0"/>
          <w:divBdr>
            <w:top w:val="none" w:sz="0" w:space="0" w:color="auto"/>
            <w:left w:val="none" w:sz="0" w:space="0" w:color="auto"/>
            <w:bottom w:val="none" w:sz="0" w:space="0" w:color="auto"/>
            <w:right w:val="none" w:sz="0" w:space="0" w:color="auto"/>
          </w:divBdr>
        </w:div>
        <w:div w:id="73400792">
          <w:marLeft w:val="0"/>
          <w:marRight w:val="0"/>
          <w:marTop w:val="0"/>
          <w:marBottom w:val="0"/>
          <w:divBdr>
            <w:top w:val="none" w:sz="0" w:space="0" w:color="auto"/>
            <w:left w:val="none" w:sz="0" w:space="0" w:color="auto"/>
            <w:bottom w:val="none" w:sz="0" w:space="0" w:color="auto"/>
            <w:right w:val="none" w:sz="0" w:space="0" w:color="auto"/>
          </w:divBdr>
        </w:div>
        <w:div w:id="1345285733">
          <w:marLeft w:val="0"/>
          <w:marRight w:val="0"/>
          <w:marTop w:val="0"/>
          <w:marBottom w:val="0"/>
          <w:divBdr>
            <w:top w:val="none" w:sz="0" w:space="0" w:color="auto"/>
            <w:left w:val="none" w:sz="0" w:space="0" w:color="auto"/>
            <w:bottom w:val="none" w:sz="0" w:space="0" w:color="auto"/>
            <w:right w:val="none" w:sz="0" w:space="0" w:color="auto"/>
          </w:divBdr>
        </w:div>
        <w:div w:id="1042247056">
          <w:marLeft w:val="0"/>
          <w:marRight w:val="0"/>
          <w:marTop w:val="0"/>
          <w:marBottom w:val="0"/>
          <w:divBdr>
            <w:top w:val="none" w:sz="0" w:space="0" w:color="auto"/>
            <w:left w:val="none" w:sz="0" w:space="0" w:color="auto"/>
            <w:bottom w:val="none" w:sz="0" w:space="0" w:color="auto"/>
            <w:right w:val="none" w:sz="0" w:space="0" w:color="auto"/>
          </w:divBdr>
        </w:div>
        <w:div w:id="1135299737">
          <w:marLeft w:val="0"/>
          <w:marRight w:val="0"/>
          <w:marTop w:val="0"/>
          <w:marBottom w:val="0"/>
          <w:divBdr>
            <w:top w:val="none" w:sz="0" w:space="0" w:color="auto"/>
            <w:left w:val="none" w:sz="0" w:space="0" w:color="auto"/>
            <w:bottom w:val="none" w:sz="0" w:space="0" w:color="auto"/>
            <w:right w:val="none" w:sz="0" w:space="0" w:color="auto"/>
          </w:divBdr>
        </w:div>
        <w:div w:id="457335807">
          <w:marLeft w:val="0"/>
          <w:marRight w:val="0"/>
          <w:marTop w:val="0"/>
          <w:marBottom w:val="0"/>
          <w:divBdr>
            <w:top w:val="none" w:sz="0" w:space="0" w:color="auto"/>
            <w:left w:val="none" w:sz="0" w:space="0" w:color="auto"/>
            <w:bottom w:val="none" w:sz="0" w:space="0" w:color="auto"/>
            <w:right w:val="none" w:sz="0" w:space="0" w:color="auto"/>
          </w:divBdr>
        </w:div>
      </w:divsChild>
    </w:div>
    <w:div w:id="1496067538">
      <w:bodyDiv w:val="1"/>
      <w:marLeft w:val="0"/>
      <w:marRight w:val="0"/>
      <w:marTop w:val="0"/>
      <w:marBottom w:val="0"/>
      <w:divBdr>
        <w:top w:val="none" w:sz="0" w:space="0" w:color="auto"/>
        <w:left w:val="none" w:sz="0" w:space="0" w:color="auto"/>
        <w:bottom w:val="none" w:sz="0" w:space="0" w:color="auto"/>
        <w:right w:val="none" w:sz="0" w:space="0" w:color="auto"/>
      </w:divBdr>
    </w:div>
    <w:div w:id="1604917231">
      <w:bodyDiv w:val="1"/>
      <w:marLeft w:val="0"/>
      <w:marRight w:val="0"/>
      <w:marTop w:val="0"/>
      <w:marBottom w:val="0"/>
      <w:divBdr>
        <w:top w:val="none" w:sz="0" w:space="0" w:color="auto"/>
        <w:left w:val="none" w:sz="0" w:space="0" w:color="auto"/>
        <w:bottom w:val="none" w:sz="0" w:space="0" w:color="auto"/>
        <w:right w:val="none" w:sz="0" w:space="0" w:color="auto"/>
      </w:divBdr>
    </w:div>
    <w:div w:id="1654672948">
      <w:bodyDiv w:val="1"/>
      <w:marLeft w:val="0"/>
      <w:marRight w:val="0"/>
      <w:marTop w:val="0"/>
      <w:marBottom w:val="0"/>
      <w:divBdr>
        <w:top w:val="none" w:sz="0" w:space="0" w:color="auto"/>
        <w:left w:val="none" w:sz="0" w:space="0" w:color="auto"/>
        <w:bottom w:val="none" w:sz="0" w:space="0" w:color="auto"/>
        <w:right w:val="none" w:sz="0" w:space="0" w:color="auto"/>
      </w:divBdr>
    </w:div>
    <w:div w:id="1662730288">
      <w:bodyDiv w:val="1"/>
      <w:marLeft w:val="0"/>
      <w:marRight w:val="0"/>
      <w:marTop w:val="0"/>
      <w:marBottom w:val="0"/>
      <w:divBdr>
        <w:top w:val="none" w:sz="0" w:space="0" w:color="auto"/>
        <w:left w:val="none" w:sz="0" w:space="0" w:color="auto"/>
        <w:bottom w:val="none" w:sz="0" w:space="0" w:color="auto"/>
        <w:right w:val="none" w:sz="0" w:space="0" w:color="auto"/>
      </w:divBdr>
    </w:div>
    <w:div w:id="1976448303">
      <w:bodyDiv w:val="1"/>
      <w:marLeft w:val="0"/>
      <w:marRight w:val="0"/>
      <w:marTop w:val="0"/>
      <w:marBottom w:val="0"/>
      <w:divBdr>
        <w:top w:val="none" w:sz="0" w:space="0" w:color="auto"/>
        <w:left w:val="none" w:sz="0" w:space="0" w:color="auto"/>
        <w:bottom w:val="none" w:sz="0" w:space="0" w:color="auto"/>
        <w:right w:val="none" w:sz="0" w:space="0" w:color="auto"/>
      </w:divBdr>
    </w:div>
    <w:div w:id="2140145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apis://NORM|40377|8|56|/"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apis://NORM|40377|8|56|/"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apis://NORM|40377|8|56|/" TargetMode="External"/><Relationship Id="rId4" Type="http://schemas.microsoft.com/office/2007/relationships/stylesWithEffects" Target="stylesWithEffects.xml"/><Relationship Id="rId9" Type="http://schemas.openxmlformats.org/officeDocument/2006/relationships/hyperlink" Target="apis://NORM|40377|8|25|/"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559C4A-5C1D-43FD-B85E-4BF4472680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454</TotalTime>
  <Pages>1</Pages>
  <Words>18204</Words>
  <Characters>103766</Characters>
  <Application>Microsoft Office Word</Application>
  <DocSecurity>0</DocSecurity>
  <Lines>864</Lines>
  <Paragraphs>243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Avdala</dc:creator>
  <cp:lastModifiedBy>Avdala</cp:lastModifiedBy>
  <cp:revision>87</cp:revision>
  <cp:lastPrinted>2013-12-18T06:54:00Z</cp:lastPrinted>
  <dcterms:created xsi:type="dcterms:W3CDTF">2013-10-21T05:43:00Z</dcterms:created>
  <dcterms:modified xsi:type="dcterms:W3CDTF">2013-12-18T06:56:00Z</dcterms:modified>
</cp:coreProperties>
</file>